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E1B86" w14:textId="77777777" w:rsidR="00717A05" w:rsidRDefault="00717A05">
      <w:pPr>
        <w:pStyle w:val="a3"/>
        <w:rPr>
          <w:rFonts w:ascii="Times New Roman"/>
          <w:sz w:val="20"/>
        </w:rPr>
      </w:pPr>
    </w:p>
    <w:p w14:paraId="6D12ACE2" w14:textId="77777777" w:rsidR="00717A05" w:rsidRDefault="00717A05">
      <w:pPr>
        <w:pStyle w:val="a3"/>
        <w:rPr>
          <w:rFonts w:ascii="Times New Roman"/>
          <w:sz w:val="20"/>
        </w:rPr>
      </w:pPr>
    </w:p>
    <w:p w14:paraId="007F45B4" w14:textId="77777777" w:rsidR="00717A05" w:rsidRDefault="00717A05">
      <w:pPr>
        <w:pStyle w:val="a3"/>
        <w:rPr>
          <w:rFonts w:ascii="Times New Roman"/>
          <w:sz w:val="20"/>
        </w:rPr>
      </w:pPr>
    </w:p>
    <w:p w14:paraId="2DA1B793" w14:textId="77777777" w:rsidR="00717A05" w:rsidRDefault="00717A05">
      <w:pPr>
        <w:pStyle w:val="a3"/>
        <w:rPr>
          <w:rFonts w:ascii="Times New Roman"/>
          <w:sz w:val="20"/>
        </w:rPr>
      </w:pPr>
    </w:p>
    <w:p w14:paraId="300C4A30" w14:textId="77777777" w:rsidR="00717A05" w:rsidRDefault="00717A05">
      <w:pPr>
        <w:pStyle w:val="a3"/>
        <w:rPr>
          <w:rFonts w:ascii="Times New Roman"/>
          <w:sz w:val="20"/>
        </w:rPr>
      </w:pPr>
    </w:p>
    <w:p w14:paraId="6286D2DD" w14:textId="77777777" w:rsidR="00717A05" w:rsidRDefault="00717A05">
      <w:pPr>
        <w:pStyle w:val="a3"/>
        <w:spacing w:before="4"/>
        <w:rPr>
          <w:rFonts w:ascii="SimHei"/>
          <w:sz w:val="17"/>
        </w:rPr>
      </w:pPr>
    </w:p>
    <w:p w14:paraId="69544C0D" w14:textId="77777777" w:rsidR="00717A05" w:rsidRDefault="00717A05">
      <w:pPr>
        <w:rPr>
          <w:rFonts w:ascii="SimHei"/>
          <w:sz w:val="17"/>
        </w:rPr>
        <w:sectPr w:rsidR="00717A05">
          <w:type w:val="continuous"/>
          <w:pgSz w:w="8400" w:h="11910"/>
          <w:pgMar w:top="1100" w:right="560" w:bottom="280" w:left="340" w:header="720" w:footer="720" w:gutter="0"/>
          <w:cols w:space="720"/>
        </w:sectPr>
      </w:pPr>
    </w:p>
    <w:p w14:paraId="61F6761F" w14:textId="77777777" w:rsidR="00717A05" w:rsidRDefault="004252BB">
      <w:pPr>
        <w:spacing w:before="228"/>
        <w:ind w:left="179"/>
        <w:rPr>
          <w:rFonts w:ascii="Tahoma" w:eastAsia="Tahoma" w:hAnsi="Tahoma" w:cs="Tahoma"/>
          <w:sz w:val="70"/>
          <w:szCs w:val="70"/>
        </w:rPr>
      </w:pPr>
      <w:r>
        <w:rPr>
          <w:noProof/>
          <w:lang w:val="ru-RU" w:eastAsia="ru-RU"/>
        </w:rPr>
        <w:lastRenderedPageBreak/>
        <mc:AlternateContent>
          <mc:Choice Requires="wps">
            <w:drawing>
              <wp:anchor distT="0" distB="0" distL="114300" distR="114300" simplePos="0" relativeHeight="251671040" behindDoc="1" locked="0" layoutInCell="1" allowOverlap="1" wp14:anchorId="68C65A50" wp14:editId="1C83A2D4">
                <wp:simplePos x="0" y="0"/>
                <wp:positionH relativeFrom="page">
                  <wp:posOffset>174625</wp:posOffset>
                </wp:positionH>
                <wp:positionV relativeFrom="page">
                  <wp:posOffset>0</wp:posOffset>
                </wp:positionV>
                <wp:extent cx="4928235" cy="7560310"/>
                <wp:effectExtent l="3175" t="0" r="2540" b="2540"/>
                <wp:wrapNone/>
                <wp:docPr id="503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7560310"/>
                        </a:xfrm>
                        <a:custGeom>
                          <a:avLst/>
                          <a:gdLst>
                            <a:gd name="T0" fmla="+- 0 8036 276"/>
                            <a:gd name="T1" fmla="*/ T0 w 7761"/>
                            <a:gd name="T2" fmla="+- 0 9130 1"/>
                            <a:gd name="T3" fmla="*/ 9130 h 11906"/>
                            <a:gd name="T4" fmla="+- 0 786 276"/>
                            <a:gd name="T5" fmla="*/ T4 w 7761"/>
                            <a:gd name="T6" fmla="+- 0 9130 1"/>
                            <a:gd name="T7" fmla="*/ 9130 h 11906"/>
                            <a:gd name="T8" fmla="+- 0 786 276"/>
                            <a:gd name="T9" fmla="*/ T8 w 7761"/>
                            <a:gd name="T10" fmla="+- 0 1 1"/>
                            <a:gd name="T11" fmla="*/ 1 h 11906"/>
                            <a:gd name="T12" fmla="+- 0 276 276"/>
                            <a:gd name="T13" fmla="*/ T12 w 7761"/>
                            <a:gd name="T14" fmla="+- 0 1 1"/>
                            <a:gd name="T15" fmla="*/ 1 h 11906"/>
                            <a:gd name="T16" fmla="+- 0 276 276"/>
                            <a:gd name="T17" fmla="*/ T16 w 7761"/>
                            <a:gd name="T18" fmla="+- 0 11906 1"/>
                            <a:gd name="T19" fmla="*/ 11906 h 11906"/>
                            <a:gd name="T20" fmla="+- 0 786 276"/>
                            <a:gd name="T21" fmla="*/ T20 w 7761"/>
                            <a:gd name="T22" fmla="+- 0 11906 1"/>
                            <a:gd name="T23" fmla="*/ 11906 h 11906"/>
                            <a:gd name="T24" fmla="+- 0 786 276"/>
                            <a:gd name="T25" fmla="*/ T24 w 7761"/>
                            <a:gd name="T26" fmla="+- 0 9244 1"/>
                            <a:gd name="T27" fmla="*/ 9244 h 11906"/>
                            <a:gd name="T28" fmla="+- 0 8036 276"/>
                            <a:gd name="T29" fmla="*/ T28 w 7761"/>
                            <a:gd name="T30" fmla="+- 0 9244 1"/>
                            <a:gd name="T31" fmla="*/ 9244 h 11906"/>
                            <a:gd name="T32" fmla="+- 0 8036 276"/>
                            <a:gd name="T33" fmla="*/ T32 w 7761"/>
                            <a:gd name="T34" fmla="+- 0 9130 1"/>
                            <a:gd name="T35" fmla="*/ 9130 h 1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61" h="11906">
                              <a:moveTo>
                                <a:pt x="7760" y="9129"/>
                              </a:moveTo>
                              <a:lnTo>
                                <a:pt x="510" y="9129"/>
                              </a:lnTo>
                              <a:lnTo>
                                <a:pt x="510" y="0"/>
                              </a:lnTo>
                              <a:lnTo>
                                <a:pt x="0" y="0"/>
                              </a:lnTo>
                              <a:lnTo>
                                <a:pt x="0" y="11905"/>
                              </a:lnTo>
                              <a:lnTo>
                                <a:pt x="510" y="11905"/>
                              </a:lnTo>
                              <a:lnTo>
                                <a:pt x="510" y="9243"/>
                              </a:lnTo>
                              <a:lnTo>
                                <a:pt x="7760" y="9243"/>
                              </a:lnTo>
                              <a:lnTo>
                                <a:pt x="7760" y="912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polyline w14:anchorId="34B64530" id="Freeform 17"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75pt,456.45pt,39.25pt,456.45pt,39.25pt,0,13.75pt,0,13.75pt,595.25pt,39.25pt,595.25pt,39.25pt,462.15pt,401.75pt,462.15pt,401.75pt,456.45pt" coordsize="776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" fillcolor="#d1d3d4" stroked="f">
                <v:path arrowok="t" o:connecttype="custom" o:connectlocs="4927600,5797550;323850,5797550;323850,635;0,635;0,7560310;323850,7560310;323850,5869940;4927600,5869940;4927600,5797550" o:connectangles="0,0,0,0,0,0,0,0,0"/>
                <w10:wrap anchorx="page" anchory="page"/>
              </v:polyline>
            </w:pict>
          </mc:Fallback>
        </mc:AlternateContent>
      </w:r>
      <w:bookmarkStart w:id="0" w:name="页_1"/>
      <w:bookmarkEnd w:id="0"/>
      <w:r w:rsidR="00086464">
        <w:rPr>
          <w:rFonts w:ascii="Myriad Pro Light" w:eastAsia="Myriad Pro Light" w:hAnsi="Myriad Pro Light" w:cs="Myriad Pro Light"/>
          <w:noProof/>
          <w:color w:val="201713"/>
          <w:w w:val="90"/>
          <w:position w:val="-20"/>
          <w:sz w:val="100"/>
          <w:szCs w:val="100"/>
          <w:lang w:val="ru-RU" w:eastAsia="ru-RU"/>
        </w:rPr>
        <w:drawing>
          <wp:inline distT="0" distB="0" distL="0" distR="0" wp14:anchorId="010A6AD9" wp14:editId="07B1B36B">
            <wp:extent cx="3911600" cy="1303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ausler-new-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600" cy="1303655"/>
                    </a:xfrm>
                    <a:prstGeom prst="rect">
                      <a:avLst/>
                    </a:prstGeom>
                  </pic:spPr>
                </pic:pic>
              </a:graphicData>
            </a:graphic>
          </wp:inline>
        </w:drawing>
      </w:r>
    </w:p>
    <w:p w14:paraId="471E7694" w14:textId="77777777" w:rsidR="00086464" w:rsidRPr="00016C55" w:rsidRDefault="00086464" w:rsidP="0008646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eastAsia="Times New Roman" w:hAnsi="inherit" w:cs="Courier New"/>
          <w:color w:val="1F1F1F"/>
          <w:sz w:val="42"/>
          <w:szCs w:val="42"/>
          <w:lang w:val="ru-RU" w:eastAsia="ru-RU"/>
        </w:rPr>
      </w:pPr>
      <w:r w:rsidRPr="00016C55">
        <w:rPr>
          <w:rFonts w:ascii="inherit" w:eastAsia="Times New Roman" w:hAnsi="inherit" w:cs="Courier New"/>
          <w:color w:val="1F1F1F"/>
          <w:sz w:val="42"/>
          <w:szCs w:val="42"/>
          <w:lang w:val="ru-RU" w:eastAsia="ru-RU"/>
        </w:rPr>
        <w:t>Инструкция по эксплуатации</w:t>
      </w:r>
    </w:p>
    <w:p w14:paraId="76B7D425" w14:textId="77777777" w:rsidR="00717A05" w:rsidRPr="00086464" w:rsidRDefault="004252BB" w:rsidP="00086464">
      <w:pPr>
        <w:spacing w:line="408" w:lineRule="exact"/>
        <w:rPr>
          <w:rFonts w:ascii="Arial Unicode MS"/>
          <w:sz w:val="25"/>
          <w:lang w:val="ru-RU"/>
        </w:rPr>
      </w:pPr>
      <w:r>
        <w:rPr>
          <w:noProof/>
          <w:lang w:val="ru-RU" w:eastAsia="ru-RU"/>
        </w:rPr>
        <mc:AlternateContent>
          <mc:Choice Requires="wps">
            <w:drawing>
              <wp:anchor distT="0" distB="0" distL="114300" distR="114300" simplePos="0" relativeHeight="251672064" behindDoc="1" locked="0" layoutInCell="1" allowOverlap="1" wp14:anchorId="473CC645" wp14:editId="018F2577">
                <wp:simplePos x="0" y="0"/>
                <wp:positionH relativeFrom="page">
                  <wp:posOffset>1520190</wp:posOffset>
                </wp:positionH>
                <wp:positionV relativeFrom="paragraph">
                  <wp:posOffset>858520</wp:posOffset>
                </wp:positionV>
                <wp:extent cx="46990" cy="47625"/>
                <wp:effectExtent l="5715" t="8255" r="4445" b="1270"/>
                <wp:wrapNone/>
                <wp:docPr id="503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7625"/>
                        </a:xfrm>
                        <a:custGeom>
                          <a:avLst/>
                          <a:gdLst>
                            <a:gd name="T0" fmla="+- 0 2450 2394"/>
                            <a:gd name="T1" fmla="*/ T0 w 74"/>
                            <a:gd name="T2" fmla="+- 0 1406 1353"/>
                            <a:gd name="T3" fmla="*/ 1406 h 75"/>
                            <a:gd name="T4" fmla="+- 0 2433 2394"/>
                            <a:gd name="T5" fmla="*/ T4 w 74"/>
                            <a:gd name="T6" fmla="+- 0 1389 1353"/>
                            <a:gd name="T7" fmla="*/ 1389 h 75"/>
                            <a:gd name="T8" fmla="+- 0 2433 2394"/>
                            <a:gd name="T9" fmla="*/ T8 w 74"/>
                            <a:gd name="T10" fmla="+- 0 1365 1353"/>
                            <a:gd name="T11" fmla="*/ 1365 h 75"/>
                            <a:gd name="T12" fmla="+- 0 2433 2394"/>
                            <a:gd name="T13" fmla="*/ T12 w 74"/>
                            <a:gd name="T14" fmla="+- 0 1365 1353"/>
                            <a:gd name="T15" fmla="*/ 1365 h 75"/>
                            <a:gd name="T16" fmla="+- 0 2429 2394"/>
                            <a:gd name="T17" fmla="*/ T16 w 74"/>
                            <a:gd name="T18" fmla="+- 0 1365 1353"/>
                            <a:gd name="T19" fmla="*/ 1365 h 75"/>
                            <a:gd name="T20" fmla="+- 0 2429 2394"/>
                            <a:gd name="T21" fmla="*/ T20 w 74"/>
                            <a:gd name="T22" fmla="+- 0 1365 1353"/>
                            <a:gd name="T23" fmla="*/ 1365 h 75"/>
                            <a:gd name="T24" fmla="+- 0 2429 2394"/>
                            <a:gd name="T25" fmla="*/ T24 w 74"/>
                            <a:gd name="T26" fmla="+- 0 1391 1353"/>
                            <a:gd name="T27" fmla="*/ 1391 h 75"/>
                            <a:gd name="T28" fmla="+- 0 2429 2394"/>
                            <a:gd name="T29" fmla="*/ T28 w 74"/>
                            <a:gd name="T30" fmla="+- 0 1391 1353"/>
                            <a:gd name="T31" fmla="*/ 1391 h 75"/>
                            <a:gd name="T32" fmla="+- 0 2447 2394"/>
                            <a:gd name="T33" fmla="*/ T32 w 74"/>
                            <a:gd name="T34" fmla="+- 0 1409 1353"/>
                            <a:gd name="T35" fmla="*/ 1409 h 75"/>
                            <a:gd name="T36" fmla="+- 0 2450 2394"/>
                            <a:gd name="T37" fmla="*/ T36 w 74"/>
                            <a:gd name="T38" fmla="+- 0 1406 1353"/>
                            <a:gd name="T39" fmla="*/ 1406 h 75"/>
                            <a:gd name="T40" fmla="+- 0 2468 2394"/>
                            <a:gd name="T41" fmla="*/ T40 w 74"/>
                            <a:gd name="T42" fmla="+- 0 1389 1353"/>
                            <a:gd name="T43" fmla="*/ 1389 h 75"/>
                            <a:gd name="T44" fmla="+- 0 2465 2394"/>
                            <a:gd name="T45" fmla="*/ T44 w 74"/>
                            <a:gd name="T46" fmla="+- 0 1375 1353"/>
                            <a:gd name="T47" fmla="*/ 1375 h 75"/>
                            <a:gd name="T48" fmla="+- 0 2463 2394"/>
                            <a:gd name="T49" fmla="*/ T48 w 74"/>
                            <a:gd name="T50" fmla="+- 0 1372 1353"/>
                            <a:gd name="T51" fmla="*/ 1372 h 75"/>
                            <a:gd name="T52" fmla="+- 0 2463 2394"/>
                            <a:gd name="T53" fmla="*/ T52 w 74"/>
                            <a:gd name="T54" fmla="+- 0 1389 1353"/>
                            <a:gd name="T55" fmla="*/ 1389 h 75"/>
                            <a:gd name="T56" fmla="+- 0 2463 2394"/>
                            <a:gd name="T57" fmla="*/ T56 w 74"/>
                            <a:gd name="T58" fmla="+- 0 1391 1353"/>
                            <a:gd name="T59" fmla="*/ 1391 h 75"/>
                            <a:gd name="T60" fmla="+- 0 2461 2394"/>
                            <a:gd name="T61" fmla="*/ T60 w 74"/>
                            <a:gd name="T62" fmla="+- 0 1402 1353"/>
                            <a:gd name="T63" fmla="*/ 1402 h 75"/>
                            <a:gd name="T64" fmla="+- 0 2454 2394"/>
                            <a:gd name="T65" fmla="*/ T64 w 74"/>
                            <a:gd name="T66" fmla="+- 0 1413 1353"/>
                            <a:gd name="T67" fmla="*/ 1413 h 75"/>
                            <a:gd name="T68" fmla="+- 0 2444 2394"/>
                            <a:gd name="T69" fmla="*/ T68 w 74"/>
                            <a:gd name="T70" fmla="+- 0 1419 1353"/>
                            <a:gd name="T71" fmla="*/ 1419 h 75"/>
                            <a:gd name="T72" fmla="+- 0 2431 2394"/>
                            <a:gd name="T73" fmla="*/ T72 w 74"/>
                            <a:gd name="T74" fmla="+- 0 1422 1353"/>
                            <a:gd name="T75" fmla="*/ 1422 h 75"/>
                            <a:gd name="T76" fmla="+- 0 2419 2394"/>
                            <a:gd name="T77" fmla="*/ T76 w 74"/>
                            <a:gd name="T78" fmla="+- 0 1419 1353"/>
                            <a:gd name="T79" fmla="*/ 1419 h 75"/>
                            <a:gd name="T80" fmla="+- 0 2409 2394"/>
                            <a:gd name="T81" fmla="*/ T80 w 74"/>
                            <a:gd name="T82" fmla="+- 0 1413 1353"/>
                            <a:gd name="T83" fmla="*/ 1413 h 75"/>
                            <a:gd name="T84" fmla="+- 0 2402 2394"/>
                            <a:gd name="T85" fmla="*/ T84 w 74"/>
                            <a:gd name="T86" fmla="+- 0 1402 1353"/>
                            <a:gd name="T87" fmla="*/ 1402 h 75"/>
                            <a:gd name="T88" fmla="+- 0 2399 2394"/>
                            <a:gd name="T89" fmla="*/ T88 w 74"/>
                            <a:gd name="T90" fmla="+- 0 1391 1353"/>
                            <a:gd name="T91" fmla="*/ 1391 h 75"/>
                            <a:gd name="T92" fmla="+- 0 2399 2394"/>
                            <a:gd name="T93" fmla="*/ T92 w 74"/>
                            <a:gd name="T94" fmla="+- 0 1389 1353"/>
                            <a:gd name="T95" fmla="*/ 1389 h 75"/>
                            <a:gd name="T96" fmla="+- 0 2402 2394"/>
                            <a:gd name="T97" fmla="*/ T96 w 74"/>
                            <a:gd name="T98" fmla="+- 0 1377 1353"/>
                            <a:gd name="T99" fmla="*/ 1377 h 75"/>
                            <a:gd name="T100" fmla="+- 0 2409 2394"/>
                            <a:gd name="T101" fmla="*/ T100 w 74"/>
                            <a:gd name="T102" fmla="+- 0 1367 1353"/>
                            <a:gd name="T103" fmla="*/ 1367 h 75"/>
                            <a:gd name="T104" fmla="+- 0 2419 2394"/>
                            <a:gd name="T105" fmla="*/ T104 w 74"/>
                            <a:gd name="T106" fmla="+- 0 1360 1353"/>
                            <a:gd name="T107" fmla="*/ 1360 h 75"/>
                            <a:gd name="T108" fmla="+- 0 2431 2394"/>
                            <a:gd name="T109" fmla="*/ T108 w 74"/>
                            <a:gd name="T110" fmla="+- 0 1358 1353"/>
                            <a:gd name="T111" fmla="*/ 1358 h 75"/>
                            <a:gd name="T112" fmla="+- 0 2444 2394"/>
                            <a:gd name="T113" fmla="*/ T112 w 74"/>
                            <a:gd name="T114" fmla="+- 0 1360 1353"/>
                            <a:gd name="T115" fmla="*/ 1360 h 75"/>
                            <a:gd name="T116" fmla="+- 0 2454 2394"/>
                            <a:gd name="T117" fmla="*/ T116 w 74"/>
                            <a:gd name="T118" fmla="+- 0 1367 1353"/>
                            <a:gd name="T119" fmla="*/ 1367 h 75"/>
                            <a:gd name="T120" fmla="+- 0 2461 2394"/>
                            <a:gd name="T121" fmla="*/ T120 w 74"/>
                            <a:gd name="T122" fmla="+- 0 1377 1353"/>
                            <a:gd name="T123" fmla="*/ 1377 h 75"/>
                            <a:gd name="T124" fmla="+- 0 2463 2394"/>
                            <a:gd name="T125" fmla="*/ T124 w 74"/>
                            <a:gd name="T126" fmla="+- 0 1389 1353"/>
                            <a:gd name="T127" fmla="*/ 1389 h 75"/>
                            <a:gd name="T128" fmla="+- 0 2463 2394"/>
                            <a:gd name="T129" fmla="*/ T128 w 74"/>
                            <a:gd name="T130" fmla="+- 0 1372 1353"/>
                            <a:gd name="T131" fmla="*/ 1372 h 75"/>
                            <a:gd name="T132" fmla="+- 0 2458 2394"/>
                            <a:gd name="T133" fmla="*/ T132 w 74"/>
                            <a:gd name="T134" fmla="+- 0 1364 1353"/>
                            <a:gd name="T135" fmla="*/ 1364 h 75"/>
                            <a:gd name="T136" fmla="+- 0 2449 2394"/>
                            <a:gd name="T137" fmla="*/ T136 w 74"/>
                            <a:gd name="T138" fmla="+- 0 1358 1353"/>
                            <a:gd name="T139" fmla="*/ 1358 h 75"/>
                            <a:gd name="T140" fmla="+- 0 2446 2394"/>
                            <a:gd name="T141" fmla="*/ T140 w 74"/>
                            <a:gd name="T142" fmla="+- 0 1356 1353"/>
                            <a:gd name="T143" fmla="*/ 1356 h 75"/>
                            <a:gd name="T144" fmla="+- 0 2431 2394"/>
                            <a:gd name="T145" fmla="*/ T144 w 74"/>
                            <a:gd name="T146" fmla="+- 0 1353 1353"/>
                            <a:gd name="T147" fmla="*/ 1353 h 75"/>
                            <a:gd name="T148" fmla="+- 0 2417 2394"/>
                            <a:gd name="T149" fmla="*/ T148 w 74"/>
                            <a:gd name="T150" fmla="+- 0 1356 1353"/>
                            <a:gd name="T151" fmla="*/ 1356 h 75"/>
                            <a:gd name="T152" fmla="+- 0 2405 2394"/>
                            <a:gd name="T153" fmla="*/ T152 w 74"/>
                            <a:gd name="T154" fmla="+- 0 1364 1353"/>
                            <a:gd name="T155" fmla="*/ 1364 h 75"/>
                            <a:gd name="T156" fmla="+- 0 2397 2394"/>
                            <a:gd name="T157" fmla="*/ T156 w 74"/>
                            <a:gd name="T158" fmla="+- 0 1375 1353"/>
                            <a:gd name="T159" fmla="*/ 1375 h 75"/>
                            <a:gd name="T160" fmla="+- 0 2394 2394"/>
                            <a:gd name="T161" fmla="*/ T160 w 74"/>
                            <a:gd name="T162" fmla="+- 0 1389 1353"/>
                            <a:gd name="T163" fmla="*/ 1389 h 75"/>
                            <a:gd name="T164" fmla="+- 0 2394 2394"/>
                            <a:gd name="T165" fmla="*/ T164 w 74"/>
                            <a:gd name="T166" fmla="+- 0 1391 1353"/>
                            <a:gd name="T167" fmla="*/ 1391 h 75"/>
                            <a:gd name="T168" fmla="+- 0 2397 2394"/>
                            <a:gd name="T169" fmla="*/ T168 w 74"/>
                            <a:gd name="T170" fmla="+- 0 1404 1353"/>
                            <a:gd name="T171" fmla="*/ 1404 h 75"/>
                            <a:gd name="T172" fmla="+- 0 2405 2394"/>
                            <a:gd name="T173" fmla="*/ T172 w 74"/>
                            <a:gd name="T174" fmla="+- 0 1416 1353"/>
                            <a:gd name="T175" fmla="*/ 1416 h 75"/>
                            <a:gd name="T176" fmla="+- 0 2417 2394"/>
                            <a:gd name="T177" fmla="*/ T176 w 74"/>
                            <a:gd name="T178" fmla="+- 0 1424 1353"/>
                            <a:gd name="T179" fmla="*/ 1424 h 75"/>
                            <a:gd name="T180" fmla="+- 0 2431 2394"/>
                            <a:gd name="T181" fmla="*/ T180 w 74"/>
                            <a:gd name="T182" fmla="+- 0 1427 1353"/>
                            <a:gd name="T183" fmla="*/ 1427 h 75"/>
                            <a:gd name="T184" fmla="+- 0 2446 2394"/>
                            <a:gd name="T185" fmla="*/ T184 w 74"/>
                            <a:gd name="T186" fmla="+- 0 1424 1353"/>
                            <a:gd name="T187" fmla="*/ 1424 h 75"/>
                            <a:gd name="T188" fmla="+- 0 2449 2394"/>
                            <a:gd name="T189" fmla="*/ T188 w 74"/>
                            <a:gd name="T190" fmla="+- 0 1422 1353"/>
                            <a:gd name="T191" fmla="*/ 1422 h 75"/>
                            <a:gd name="T192" fmla="+- 0 2458 2394"/>
                            <a:gd name="T193" fmla="*/ T192 w 74"/>
                            <a:gd name="T194" fmla="+- 0 1416 1353"/>
                            <a:gd name="T195" fmla="*/ 1416 h 75"/>
                            <a:gd name="T196" fmla="+- 0 2465 2394"/>
                            <a:gd name="T197" fmla="*/ T196 w 74"/>
                            <a:gd name="T198" fmla="+- 0 1404 1353"/>
                            <a:gd name="T199" fmla="*/ 1404 h 75"/>
                            <a:gd name="T200" fmla="+- 0 2468 2394"/>
                            <a:gd name="T201" fmla="*/ T200 w 74"/>
                            <a:gd name="T202" fmla="+- 0 1391 1353"/>
                            <a:gd name="T203" fmla="*/ 1391 h 75"/>
                            <a:gd name="T204" fmla="+- 0 2468 2394"/>
                            <a:gd name="T205" fmla="*/ T204 w 74"/>
                            <a:gd name="T206" fmla="+- 0 1389 1353"/>
                            <a:gd name="T207" fmla="*/ 138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 h="75">
                              <a:moveTo>
                                <a:pt x="56" y="53"/>
                              </a:moveTo>
                              <a:lnTo>
                                <a:pt x="39" y="36"/>
                              </a:lnTo>
                              <a:lnTo>
                                <a:pt x="39" y="12"/>
                              </a:lnTo>
                              <a:lnTo>
                                <a:pt x="35" y="12"/>
                              </a:lnTo>
                              <a:lnTo>
                                <a:pt x="35" y="38"/>
                              </a:lnTo>
                              <a:lnTo>
                                <a:pt x="53" y="56"/>
                              </a:lnTo>
                              <a:lnTo>
                                <a:pt x="56" y="53"/>
                              </a:lnTo>
                              <a:moveTo>
                                <a:pt x="74" y="36"/>
                              </a:moveTo>
                              <a:lnTo>
                                <a:pt x="71" y="22"/>
                              </a:lnTo>
                              <a:lnTo>
                                <a:pt x="69" y="19"/>
                              </a:lnTo>
                              <a:lnTo>
                                <a:pt x="69" y="36"/>
                              </a:lnTo>
                              <a:lnTo>
                                <a:pt x="69" y="38"/>
                              </a:lnTo>
                              <a:lnTo>
                                <a:pt x="67" y="49"/>
                              </a:lnTo>
                              <a:lnTo>
                                <a:pt x="60" y="60"/>
                              </a:lnTo>
                              <a:lnTo>
                                <a:pt x="50" y="66"/>
                              </a:lnTo>
                              <a:lnTo>
                                <a:pt x="37" y="69"/>
                              </a:lnTo>
                              <a:lnTo>
                                <a:pt x="25" y="66"/>
                              </a:lnTo>
                              <a:lnTo>
                                <a:pt x="15" y="60"/>
                              </a:lnTo>
                              <a:lnTo>
                                <a:pt x="8" y="49"/>
                              </a:lnTo>
                              <a:lnTo>
                                <a:pt x="5" y="38"/>
                              </a:lnTo>
                              <a:lnTo>
                                <a:pt x="5" y="36"/>
                              </a:lnTo>
                              <a:lnTo>
                                <a:pt x="8" y="24"/>
                              </a:lnTo>
                              <a:lnTo>
                                <a:pt x="15" y="14"/>
                              </a:lnTo>
                              <a:lnTo>
                                <a:pt x="25" y="7"/>
                              </a:lnTo>
                              <a:lnTo>
                                <a:pt x="37" y="5"/>
                              </a:lnTo>
                              <a:lnTo>
                                <a:pt x="50" y="7"/>
                              </a:lnTo>
                              <a:lnTo>
                                <a:pt x="60" y="14"/>
                              </a:lnTo>
                              <a:lnTo>
                                <a:pt x="67" y="24"/>
                              </a:lnTo>
                              <a:lnTo>
                                <a:pt x="69" y="36"/>
                              </a:lnTo>
                              <a:lnTo>
                                <a:pt x="69" y="19"/>
                              </a:lnTo>
                              <a:lnTo>
                                <a:pt x="64" y="11"/>
                              </a:lnTo>
                              <a:lnTo>
                                <a:pt x="55" y="5"/>
                              </a:lnTo>
                              <a:lnTo>
                                <a:pt x="52" y="3"/>
                              </a:lnTo>
                              <a:lnTo>
                                <a:pt x="37" y="0"/>
                              </a:lnTo>
                              <a:lnTo>
                                <a:pt x="23" y="3"/>
                              </a:lnTo>
                              <a:lnTo>
                                <a:pt x="11" y="11"/>
                              </a:lnTo>
                              <a:lnTo>
                                <a:pt x="3" y="22"/>
                              </a:lnTo>
                              <a:lnTo>
                                <a:pt x="0" y="36"/>
                              </a:lnTo>
                              <a:lnTo>
                                <a:pt x="0" y="38"/>
                              </a:lnTo>
                              <a:lnTo>
                                <a:pt x="3" y="51"/>
                              </a:lnTo>
                              <a:lnTo>
                                <a:pt x="11" y="63"/>
                              </a:lnTo>
                              <a:lnTo>
                                <a:pt x="23" y="71"/>
                              </a:lnTo>
                              <a:lnTo>
                                <a:pt x="37" y="74"/>
                              </a:lnTo>
                              <a:lnTo>
                                <a:pt x="52" y="71"/>
                              </a:lnTo>
                              <a:lnTo>
                                <a:pt x="55" y="69"/>
                              </a:lnTo>
                              <a:lnTo>
                                <a:pt x="64" y="63"/>
                              </a:lnTo>
                              <a:lnTo>
                                <a:pt x="71" y="51"/>
                              </a:lnTo>
                              <a:lnTo>
                                <a:pt x="74" y="38"/>
                              </a:lnTo>
                              <a:lnTo>
                                <a:pt x="74"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C58297" id="AutoShape 18" o:spid="_x0000_s1026" style="position:absolute;margin-left:119.7pt;margin-top:67.6pt;width:3.7pt;height:3.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" path="m56,53l39,36r,-24l35,12r,26l53,56r3,-3m74,36l71,22,69,19r,17l69,38,67,49,60,60,50,66,37,69,25,66,15,60,8,49,5,38r,-2l8,24,15,14,25,7,37,5,50,7r10,7l67,24r2,12l69,19,64,11,55,5,52,3,37,,23,3,11,11,3,22,,36r,2l3,51r8,12l23,71r14,3l52,71r3,-2l64,63,71,51,74,38r,-2e" fillcolor="black" stroked="f">
                <v:path arrowok="t" o:connecttype="custom" o:connectlocs="35560,892810;24765,882015;24765,866775;24765,866775;22225,866775;22225,866775;22225,883285;22225,883285;33655,894715;35560,892810;46990,882015;45085,873125;43815,871220;43815,882015;43815,883285;42545,890270;38100,897255;31750,901065;23495,902970;15875,901065;9525,897255;5080,890270;3175,883285;3175,882015;5080,874395;9525,868045;15875,863600;23495,862330;31750,863600;38100,868045;42545,874395;43815,882015;43815,871220;40640,866140;34925,862330;33020,861060;23495,859155;14605,861060;6985,866140;1905,873125;0,882015;0,883285;1905,891540;6985,899160;14605,904240;23495,906145;33020,904240;34925,902970;40640,899160;45085,891540;46990,883285;46990,882015" o:connectangles="0,0,0,0,0,0,0,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73088" behindDoc="1" locked="0" layoutInCell="1" allowOverlap="1" wp14:anchorId="6B9D00AC" wp14:editId="012FBA67">
                <wp:simplePos x="0" y="0"/>
                <wp:positionH relativeFrom="page">
                  <wp:posOffset>1370965</wp:posOffset>
                </wp:positionH>
                <wp:positionV relativeFrom="paragraph">
                  <wp:posOffset>858520</wp:posOffset>
                </wp:positionV>
                <wp:extent cx="47625" cy="47625"/>
                <wp:effectExtent l="8890" t="8255" r="635" b="1270"/>
                <wp:wrapNone/>
                <wp:docPr id="50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207 2159"/>
                            <a:gd name="T1" fmla="*/ T0 w 75"/>
                            <a:gd name="T2" fmla="+- 0 1354 1353"/>
                            <a:gd name="T3" fmla="*/ 1354 h 75"/>
                            <a:gd name="T4" fmla="+- 0 2203 2159"/>
                            <a:gd name="T5" fmla="*/ T4 w 75"/>
                            <a:gd name="T6" fmla="+- 0 1353 1353"/>
                            <a:gd name="T7" fmla="*/ 1353 h 75"/>
                            <a:gd name="T8" fmla="+- 0 2204 2159"/>
                            <a:gd name="T9" fmla="*/ T8 w 75"/>
                            <a:gd name="T10" fmla="+- 0 1359 1353"/>
                            <a:gd name="T11" fmla="*/ 1359 h 75"/>
                            <a:gd name="T12" fmla="+- 0 2207 2159"/>
                            <a:gd name="T13" fmla="*/ T12 w 75"/>
                            <a:gd name="T14" fmla="+- 0 1360 1353"/>
                            <a:gd name="T15" fmla="*/ 1360 h 75"/>
                            <a:gd name="T16" fmla="+- 0 2220 2159"/>
                            <a:gd name="T17" fmla="*/ T16 w 75"/>
                            <a:gd name="T18" fmla="+- 0 1361 1353"/>
                            <a:gd name="T19" fmla="*/ 1361 h 75"/>
                            <a:gd name="T20" fmla="+- 0 2217 2159"/>
                            <a:gd name="T21" fmla="*/ T20 w 75"/>
                            <a:gd name="T22" fmla="+- 0 1359 1353"/>
                            <a:gd name="T23" fmla="*/ 1359 h 75"/>
                            <a:gd name="T24" fmla="+- 0 2212 2159"/>
                            <a:gd name="T25" fmla="*/ T24 w 75"/>
                            <a:gd name="T26" fmla="+- 0 1362 1353"/>
                            <a:gd name="T27" fmla="*/ 1362 h 75"/>
                            <a:gd name="T28" fmla="+- 0 2215 2159"/>
                            <a:gd name="T29" fmla="*/ T28 w 75"/>
                            <a:gd name="T30" fmla="+- 0 1364 1353"/>
                            <a:gd name="T31" fmla="*/ 1364 h 75"/>
                            <a:gd name="T32" fmla="+- 0 2220 2159"/>
                            <a:gd name="T33" fmla="*/ T32 w 75"/>
                            <a:gd name="T34" fmla="+- 0 1361 1353"/>
                            <a:gd name="T35" fmla="*/ 1361 h 75"/>
                            <a:gd name="T36" fmla="+- 0 2198 2159"/>
                            <a:gd name="T37" fmla="*/ T36 w 75"/>
                            <a:gd name="T38" fmla="+- 0 1388 1353"/>
                            <a:gd name="T39" fmla="*/ 1388 h 75"/>
                            <a:gd name="T40" fmla="+- 0 2194 2159"/>
                            <a:gd name="T41" fmla="*/ T40 w 75"/>
                            <a:gd name="T42" fmla="+- 0 1365 1353"/>
                            <a:gd name="T43" fmla="*/ 1365 h 75"/>
                            <a:gd name="T44" fmla="+- 0 2221 2159"/>
                            <a:gd name="T45" fmla="*/ T44 w 75"/>
                            <a:gd name="T46" fmla="+- 0 1392 1353"/>
                            <a:gd name="T47" fmla="*/ 1392 h 75"/>
                            <a:gd name="T48" fmla="+- 0 2233 2159"/>
                            <a:gd name="T49" fmla="*/ T48 w 75"/>
                            <a:gd name="T50" fmla="+- 0 1376 1353"/>
                            <a:gd name="T51" fmla="*/ 1376 h 75"/>
                            <a:gd name="T52" fmla="+- 0 2229 2159"/>
                            <a:gd name="T53" fmla="*/ T52 w 75"/>
                            <a:gd name="T54" fmla="+- 0 1373 1353"/>
                            <a:gd name="T55" fmla="*/ 1373 h 75"/>
                            <a:gd name="T56" fmla="+- 0 2225 2159"/>
                            <a:gd name="T57" fmla="*/ T56 w 75"/>
                            <a:gd name="T58" fmla="+- 0 1366 1353"/>
                            <a:gd name="T59" fmla="*/ 1366 h 75"/>
                            <a:gd name="T60" fmla="+- 0 2223 2159"/>
                            <a:gd name="T61" fmla="*/ T60 w 75"/>
                            <a:gd name="T62" fmla="+- 0 1372 1353"/>
                            <a:gd name="T63" fmla="*/ 1372 h 75"/>
                            <a:gd name="T64" fmla="+- 0 2226 2159"/>
                            <a:gd name="T65" fmla="*/ T64 w 75"/>
                            <a:gd name="T66" fmla="+- 0 1379 1353"/>
                            <a:gd name="T67" fmla="*/ 1379 h 75"/>
                            <a:gd name="T68" fmla="+- 0 2230 2159"/>
                            <a:gd name="T69" fmla="*/ T68 w 75"/>
                            <a:gd name="T70" fmla="+- 0 1384 1353"/>
                            <a:gd name="T71" fmla="*/ 1384 h 75"/>
                            <a:gd name="T72" fmla="+- 0 2233 2159"/>
                            <a:gd name="T73" fmla="*/ T72 w 75"/>
                            <a:gd name="T74" fmla="+- 0 1376 1353"/>
                            <a:gd name="T75" fmla="*/ 1376 h 75"/>
                            <a:gd name="T76" fmla="+- 0 2228 2159"/>
                            <a:gd name="T77" fmla="*/ T76 w 75"/>
                            <a:gd name="T78" fmla="+- 0 1390 1353"/>
                            <a:gd name="T79" fmla="*/ 1390 h 75"/>
                            <a:gd name="T80" fmla="+- 0 2219 2159"/>
                            <a:gd name="T81" fmla="*/ T80 w 75"/>
                            <a:gd name="T82" fmla="+- 0 1413 1353"/>
                            <a:gd name="T83" fmla="*/ 1413 h 75"/>
                            <a:gd name="T84" fmla="+- 0 2196 2159"/>
                            <a:gd name="T85" fmla="*/ T84 w 75"/>
                            <a:gd name="T86" fmla="+- 0 1422 1353"/>
                            <a:gd name="T87" fmla="*/ 1422 h 75"/>
                            <a:gd name="T88" fmla="+- 0 2173 2159"/>
                            <a:gd name="T89" fmla="*/ T88 w 75"/>
                            <a:gd name="T90" fmla="+- 0 1413 1353"/>
                            <a:gd name="T91" fmla="*/ 1413 h 75"/>
                            <a:gd name="T92" fmla="+- 0 2164 2159"/>
                            <a:gd name="T93" fmla="*/ T92 w 75"/>
                            <a:gd name="T94" fmla="+- 0 1390 1353"/>
                            <a:gd name="T95" fmla="*/ 1390 h 75"/>
                            <a:gd name="T96" fmla="+- 0 2173 2159"/>
                            <a:gd name="T97" fmla="*/ T96 w 75"/>
                            <a:gd name="T98" fmla="+- 0 1367 1353"/>
                            <a:gd name="T99" fmla="*/ 1367 h 75"/>
                            <a:gd name="T100" fmla="+- 0 2196 2159"/>
                            <a:gd name="T101" fmla="*/ T100 w 75"/>
                            <a:gd name="T102" fmla="+- 0 1358 1353"/>
                            <a:gd name="T103" fmla="*/ 1358 h 75"/>
                            <a:gd name="T104" fmla="+- 0 2182 2159"/>
                            <a:gd name="T105" fmla="*/ T104 w 75"/>
                            <a:gd name="T106" fmla="+- 0 1356 1353"/>
                            <a:gd name="T107" fmla="*/ 1356 h 75"/>
                            <a:gd name="T108" fmla="+- 0 2162 2159"/>
                            <a:gd name="T109" fmla="*/ T108 w 75"/>
                            <a:gd name="T110" fmla="+- 0 1375 1353"/>
                            <a:gd name="T111" fmla="*/ 1375 h 75"/>
                            <a:gd name="T112" fmla="+- 0 2162 2159"/>
                            <a:gd name="T113" fmla="*/ T112 w 75"/>
                            <a:gd name="T114" fmla="+- 0 1404 1353"/>
                            <a:gd name="T115" fmla="*/ 1404 h 75"/>
                            <a:gd name="T116" fmla="+- 0 2182 2159"/>
                            <a:gd name="T117" fmla="*/ T116 w 75"/>
                            <a:gd name="T118" fmla="+- 0 1424 1353"/>
                            <a:gd name="T119" fmla="*/ 1424 h 75"/>
                            <a:gd name="T120" fmla="+- 0 2211 2159"/>
                            <a:gd name="T121" fmla="*/ T120 w 75"/>
                            <a:gd name="T122" fmla="+- 0 1424 1353"/>
                            <a:gd name="T123" fmla="*/ 1424 h 75"/>
                            <a:gd name="T124" fmla="+- 0 2222 2159"/>
                            <a:gd name="T125" fmla="*/ T124 w 75"/>
                            <a:gd name="T126" fmla="+- 0 1416 1353"/>
                            <a:gd name="T127" fmla="*/ 1416 h 75"/>
                            <a:gd name="T128" fmla="+- 0 2233 2159"/>
                            <a:gd name="T129" fmla="*/ T128 w 75"/>
                            <a:gd name="T130" fmla="+- 0 1390 1353"/>
                            <a:gd name="T131" fmla="*/ 13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75">
                              <a:moveTo>
                                <a:pt x="50" y="2"/>
                              </a:moveTo>
                              <a:lnTo>
                                <a:pt x="48" y="1"/>
                              </a:lnTo>
                              <a:lnTo>
                                <a:pt x="46" y="1"/>
                              </a:lnTo>
                              <a:lnTo>
                                <a:pt x="44" y="0"/>
                              </a:lnTo>
                              <a:lnTo>
                                <a:pt x="43" y="5"/>
                              </a:lnTo>
                              <a:lnTo>
                                <a:pt x="45" y="6"/>
                              </a:lnTo>
                              <a:lnTo>
                                <a:pt x="46" y="6"/>
                              </a:lnTo>
                              <a:lnTo>
                                <a:pt x="48" y="7"/>
                              </a:lnTo>
                              <a:lnTo>
                                <a:pt x="50" y="2"/>
                              </a:lnTo>
                              <a:moveTo>
                                <a:pt x="61" y="8"/>
                              </a:moveTo>
                              <a:lnTo>
                                <a:pt x="59" y="7"/>
                              </a:lnTo>
                              <a:lnTo>
                                <a:pt x="58" y="6"/>
                              </a:lnTo>
                              <a:lnTo>
                                <a:pt x="56" y="5"/>
                              </a:lnTo>
                              <a:lnTo>
                                <a:pt x="53" y="9"/>
                              </a:lnTo>
                              <a:lnTo>
                                <a:pt x="55" y="10"/>
                              </a:lnTo>
                              <a:lnTo>
                                <a:pt x="56" y="11"/>
                              </a:lnTo>
                              <a:lnTo>
                                <a:pt x="58" y="12"/>
                              </a:lnTo>
                              <a:lnTo>
                                <a:pt x="61" y="8"/>
                              </a:lnTo>
                              <a:moveTo>
                                <a:pt x="62" y="35"/>
                              </a:moveTo>
                              <a:lnTo>
                                <a:pt x="39" y="35"/>
                              </a:lnTo>
                              <a:lnTo>
                                <a:pt x="39" y="12"/>
                              </a:lnTo>
                              <a:lnTo>
                                <a:pt x="35" y="12"/>
                              </a:lnTo>
                              <a:lnTo>
                                <a:pt x="35" y="39"/>
                              </a:lnTo>
                              <a:lnTo>
                                <a:pt x="62" y="39"/>
                              </a:lnTo>
                              <a:lnTo>
                                <a:pt x="62" y="35"/>
                              </a:lnTo>
                              <a:moveTo>
                                <a:pt x="74" y="23"/>
                              </a:moveTo>
                              <a:lnTo>
                                <a:pt x="72" y="24"/>
                              </a:lnTo>
                              <a:lnTo>
                                <a:pt x="70" y="20"/>
                              </a:lnTo>
                              <a:lnTo>
                                <a:pt x="68" y="16"/>
                              </a:lnTo>
                              <a:lnTo>
                                <a:pt x="66" y="13"/>
                              </a:lnTo>
                              <a:lnTo>
                                <a:pt x="62" y="16"/>
                              </a:lnTo>
                              <a:lnTo>
                                <a:pt x="64" y="19"/>
                              </a:lnTo>
                              <a:lnTo>
                                <a:pt x="66" y="22"/>
                              </a:lnTo>
                              <a:lnTo>
                                <a:pt x="67" y="26"/>
                              </a:lnTo>
                              <a:lnTo>
                                <a:pt x="66" y="26"/>
                              </a:lnTo>
                              <a:lnTo>
                                <a:pt x="71" y="31"/>
                              </a:lnTo>
                              <a:lnTo>
                                <a:pt x="73" y="24"/>
                              </a:lnTo>
                              <a:lnTo>
                                <a:pt x="74" y="23"/>
                              </a:lnTo>
                              <a:moveTo>
                                <a:pt x="74" y="37"/>
                              </a:moveTo>
                              <a:lnTo>
                                <a:pt x="69" y="37"/>
                              </a:lnTo>
                              <a:lnTo>
                                <a:pt x="67" y="49"/>
                              </a:lnTo>
                              <a:lnTo>
                                <a:pt x="60" y="60"/>
                              </a:lnTo>
                              <a:lnTo>
                                <a:pt x="50" y="66"/>
                              </a:lnTo>
                              <a:lnTo>
                                <a:pt x="37" y="69"/>
                              </a:lnTo>
                              <a:lnTo>
                                <a:pt x="25" y="66"/>
                              </a:lnTo>
                              <a:lnTo>
                                <a:pt x="14" y="60"/>
                              </a:lnTo>
                              <a:lnTo>
                                <a:pt x="8" y="49"/>
                              </a:lnTo>
                              <a:lnTo>
                                <a:pt x="5" y="37"/>
                              </a:lnTo>
                              <a:lnTo>
                                <a:pt x="8" y="24"/>
                              </a:lnTo>
                              <a:lnTo>
                                <a:pt x="14" y="14"/>
                              </a:lnTo>
                              <a:lnTo>
                                <a:pt x="25" y="7"/>
                              </a:lnTo>
                              <a:lnTo>
                                <a:pt x="37" y="5"/>
                              </a:lnTo>
                              <a:lnTo>
                                <a:pt x="37" y="0"/>
                              </a:lnTo>
                              <a:lnTo>
                                <a:pt x="23" y="3"/>
                              </a:lnTo>
                              <a:lnTo>
                                <a:pt x="11" y="11"/>
                              </a:lnTo>
                              <a:lnTo>
                                <a:pt x="3" y="22"/>
                              </a:lnTo>
                              <a:lnTo>
                                <a:pt x="0" y="37"/>
                              </a:lnTo>
                              <a:lnTo>
                                <a:pt x="3" y="51"/>
                              </a:lnTo>
                              <a:lnTo>
                                <a:pt x="11" y="63"/>
                              </a:lnTo>
                              <a:lnTo>
                                <a:pt x="23" y="71"/>
                              </a:lnTo>
                              <a:lnTo>
                                <a:pt x="37" y="74"/>
                              </a:lnTo>
                              <a:lnTo>
                                <a:pt x="52" y="71"/>
                              </a:lnTo>
                              <a:lnTo>
                                <a:pt x="55" y="69"/>
                              </a:lnTo>
                              <a:lnTo>
                                <a:pt x="63" y="63"/>
                              </a:lnTo>
                              <a:lnTo>
                                <a:pt x="71" y="51"/>
                              </a:lnTo>
                              <a:lnTo>
                                <a:pt x="74"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FD796A" id="AutoShape 19" o:spid="_x0000_s1026" style="position:absolute;margin-left:107.95pt;margin-top:67.6pt;width:3.75pt;height:3.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" path="m50,2l48,1r-2,l44,,43,5r2,1l46,6r2,1l50,2m61,8l59,7,58,6,56,5,53,9r2,1l56,11r2,1l61,8t1,27l39,35r,-23l35,12r,27l62,39r,-4m74,23r-2,1l70,20,68,16,66,13r-4,3l64,19r2,3l67,26r-1,l71,31r2,-7l74,23t,14l69,37,67,49,60,60,50,66,37,69,25,66,14,60,8,49,5,37,8,24,14,14,25,7,37,5,37,,23,3,11,11,3,22,,37,3,51r8,12l23,71r14,3l52,71r3,-2l63,63,71,51,74,37e" fillcolor="black" stroked="f">
                <v:path arrowok="t" o:connecttype="custom" o:connectlocs="30480,859790;27940,859155;28575,862965;30480,863600;38735,864235;36830,862965;33655,864870;35560,866140;38735,864235;24765,881380;22225,866775;39370,883920;46990,873760;44450,871855;41910,867410;40640,871220;42545,875665;45085,878840;46990,873760;43815,882650;38100,897255;23495,902970;8890,897255;3175,882650;8890,868045;23495,862330;14605,861060;1905,873125;1905,891540;14605,904240;33020,904240;40005,899160;46990,882650" o:connectangles="0,0,0,0,0,0,0,0,0,0,0,0,0,0,0,0,0,0,0,0,0,0,0,0,0,0,0,0,0,0,0,0,0"/>
                <w10:wrap anchorx="page"/>
              </v:shape>
            </w:pict>
          </mc:Fallback>
        </mc:AlternateContent>
      </w:r>
      <w:r>
        <w:rPr>
          <w:noProof/>
          <w:lang w:val="ru-RU" w:eastAsia="ru-RU"/>
        </w:rPr>
        <mc:AlternateContent>
          <mc:Choice Requires="wps">
            <w:drawing>
              <wp:anchor distT="0" distB="0" distL="114300" distR="114300" simplePos="0" relativeHeight="251674112" behindDoc="1" locked="0" layoutInCell="1" allowOverlap="1" wp14:anchorId="1F0EC06F" wp14:editId="13F932F4">
                <wp:simplePos x="0" y="0"/>
                <wp:positionH relativeFrom="page">
                  <wp:posOffset>2272030</wp:posOffset>
                </wp:positionH>
                <wp:positionV relativeFrom="paragraph">
                  <wp:posOffset>731520</wp:posOffset>
                </wp:positionV>
                <wp:extent cx="46990" cy="47625"/>
                <wp:effectExtent l="5080" t="5080" r="5080" b="4445"/>
                <wp:wrapNone/>
                <wp:docPr id="50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7625"/>
                        </a:xfrm>
                        <a:custGeom>
                          <a:avLst/>
                          <a:gdLst>
                            <a:gd name="T0" fmla="+- 0 3585 3579"/>
                            <a:gd name="T1" fmla="*/ T0 w 74"/>
                            <a:gd name="T2" fmla="+- 0 1153 1153"/>
                            <a:gd name="T3" fmla="*/ 1153 h 75"/>
                            <a:gd name="T4" fmla="+- 0 3580 3579"/>
                            <a:gd name="T5" fmla="*/ T4 w 74"/>
                            <a:gd name="T6" fmla="+- 0 1157 1153"/>
                            <a:gd name="T7" fmla="*/ 1157 h 75"/>
                            <a:gd name="T8" fmla="+- 0 3579 3579"/>
                            <a:gd name="T9" fmla="*/ T8 w 74"/>
                            <a:gd name="T10" fmla="+- 0 1220 1153"/>
                            <a:gd name="T11" fmla="*/ 1220 h 75"/>
                            <a:gd name="T12" fmla="+- 0 3581 3579"/>
                            <a:gd name="T13" fmla="*/ T12 w 74"/>
                            <a:gd name="T14" fmla="+- 0 1224 1153"/>
                            <a:gd name="T15" fmla="*/ 1224 h 75"/>
                            <a:gd name="T16" fmla="+- 0 3585 3579"/>
                            <a:gd name="T17" fmla="*/ T16 w 74"/>
                            <a:gd name="T18" fmla="+- 0 1227 1153"/>
                            <a:gd name="T19" fmla="*/ 1227 h 75"/>
                            <a:gd name="T20" fmla="+- 0 3648 3579"/>
                            <a:gd name="T21" fmla="*/ T20 w 74"/>
                            <a:gd name="T22" fmla="+- 0 1226 1153"/>
                            <a:gd name="T23" fmla="*/ 1226 h 75"/>
                            <a:gd name="T24" fmla="+- 0 3586 3579"/>
                            <a:gd name="T25" fmla="*/ T24 w 74"/>
                            <a:gd name="T26" fmla="+- 0 1223 1153"/>
                            <a:gd name="T27" fmla="*/ 1223 h 75"/>
                            <a:gd name="T28" fmla="+- 0 3583 3579"/>
                            <a:gd name="T29" fmla="*/ T28 w 74"/>
                            <a:gd name="T30" fmla="+- 0 1220 1153"/>
                            <a:gd name="T31" fmla="*/ 1220 h 75"/>
                            <a:gd name="T32" fmla="+- 0 3582 3579"/>
                            <a:gd name="T33" fmla="*/ T32 w 74"/>
                            <a:gd name="T34" fmla="+- 0 1161 1153"/>
                            <a:gd name="T35" fmla="*/ 1161 h 75"/>
                            <a:gd name="T36" fmla="+- 0 3585 3579"/>
                            <a:gd name="T37" fmla="*/ T36 w 74"/>
                            <a:gd name="T38" fmla="+- 0 1157 1153"/>
                            <a:gd name="T39" fmla="*/ 1157 h 75"/>
                            <a:gd name="T40" fmla="+- 0 3651 3579"/>
                            <a:gd name="T41" fmla="*/ T40 w 74"/>
                            <a:gd name="T42" fmla="+- 0 1156 1153"/>
                            <a:gd name="T43" fmla="*/ 1156 h 75"/>
                            <a:gd name="T44" fmla="+- 0 3646 3579"/>
                            <a:gd name="T45" fmla="*/ T44 w 74"/>
                            <a:gd name="T46" fmla="+- 0 1153 1153"/>
                            <a:gd name="T47" fmla="*/ 1153 h 75"/>
                            <a:gd name="T48" fmla="+- 0 3645 3579"/>
                            <a:gd name="T49" fmla="*/ T48 w 74"/>
                            <a:gd name="T50" fmla="+- 0 1156 1153"/>
                            <a:gd name="T51" fmla="*/ 1156 h 75"/>
                            <a:gd name="T52" fmla="+- 0 3647 3579"/>
                            <a:gd name="T53" fmla="*/ T52 w 74"/>
                            <a:gd name="T54" fmla="+- 0 1158 1153"/>
                            <a:gd name="T55" fmla="*/ 1158 h 75"/>
                            <a:gd name="T56" fmla="+- 0 3649 3579"/>
                            <a:gd name="T57" fmla="*/ T56 w 74"/>
                            <a:gd name="T58" fmla="+- 0 1161 1153"/>
                            <a:gd name="T59" fmla="*/ 1161 h 75"/>
                            <a:gd name="T60" fmla="+- 0 3648 3579"/>
                            <a:gd name="T61" fmla="*/ T60 w 74"/>
                            <a:gd name="T62" fmla="+- 0 1220 1153"/>
                            <a:gd name="T63" fmla="*/ 1220 h 75"/>
                            <a:gd name="T64" fmla="+- 0 3645 3579"/>
                            <a:gd name="T65" fmla="*/ T64 w 74"/>
                            <a:gd name="T66" fmla="+- 0 1223 1153"/>
                            <a:gd name="T67" fmla="*/ 1223 h 75"/>
                            <a:gd name="T68" fmla="+- 0 3652 3579"/>
                            <a:gd name="T69" fmla="*/ T68 w 74"/>
                            <a:gd name="T70" fmla="+- 0 1222 1153"/>
                            <a:gd name="T71" fmla="*/ 1222 h 75"/>
                            <a:gd name="T72" fmla="+- 0 3653 3579"/>
                            <a:gd name="T73" fmla="*/ T72 w 74"/>
                            <a:gd name="T74" fmla="+- 0 1159 1153"/>
                            <a:gd name="T75" fmla="*/ 1159 h 75"/>
                            <a:gd name="T76" fmla="+- 0 3651 3579"/>
                            <a:gd name="T77" fmla="*/ T76 w 74"/>
                            <a:gd name="T78" fmla="+- 0 1156 1153"/>
                            <a:gd name="T79" fmla="*/ 1156 h 75"/>
                            <a:gd name="T80" fmla="+- 0 3614 3579"/>
                            <a:gd name="T81" fmla="*/ T80 w 74"/>
                            <a:gd name="T82" fmla="+- 0 1204 1153"/>
                            <a:gd name="T83" fmla="*/ 1204 h 75"/>
                            <a:gd name="T84" fmla="+- 0 3611 3579"/>
                            <a:gd name="T85" fmla="*/ T84 w 74"/>
                            <a:gd name="T86" fmla="+- 0 1212 1153"/>
                            <a:gd name="T87" fmla="*/ 1212 h 75"/>
                            <a:gd name="T88" fmla="+- 0 3619 3579"/>
                            <a:gd name="T89" fmla="*/ T88 w 74"/>
                            <a:gd name="T90" fmla="+- 0 1214 1153"/>
                            <a:gd name="T91" fmla="*/ 1214 h 75"/>
                            <a:gd name="T92" fmla="+- 0 3620 3579"/>
                            <a:gd name="T93" fmla="*/ T92 w 74"/>
                            <a:gd name="T94" fmla="+- 0 1207 1153"/>
                            <a:gd name="T95" fmla="*/ 1207 h 75"/>
                            <a:gd name="T96" fmla="+- 0 3616 3579"/>
                            <a:gd name="T97" fmla="*/ T96 w 74"/>
                            <a:gd name="T98" fmla="+- 0 1199 1153"/>
                            <a:gd name="T99" fmla="*/ 1199 h 75"/>
                            <a:gd name="T100" fmla="+- 0 3622 3579"/>
                            <a:gd name="T101" fmla="*/ T100 w 74"/>
                            <a:gd name="T102" fmla="+- 0 1184 1153"/>
                            <a:gd name="T103" fmla="*/ 1184 h 75"/>
                            <a:gd name="T104" fmla="+- 0 3626 3579"/>
                            <a:gd name="T105" fmla="*/ T104 w 74"/>
                            <a:gd name="T106" fmla="+- 0 1194 1153"/>
                            <a:gd name="T107" fmla="*/ 1194 h 75"/>
                            <a:gd name="T108" fmla="+- 0 3625 3579"/>
                            <a:gd name="T109" fmla="*/ T108 w 74"/>
                            <a:gd name="T110" fmla="+- 0 1201 1153"/>
                            <a:gd name="T111" fmla="*/ 1201 h 75"/>
                            <a:gd name="T112" fmla="+- 0 3631 3579"/>
                            <a:gd name="T113" fmla="*/ T112 w 74"/>
                            <a:gd name="T114" fmla="+- 0 1196 1153"/>
                            <a:gd name="T115" fmla="*/ 1196 h 75"/>
                            <a:gd name="T116" fmla="+- 0 3632 3579"/>
                            <a:gd name="T117" fmla="*/ T116 w 74"/>
                            <a:gd name="T118" fmla="+- 0 1184 1153"/>
                            <a:gd name="T119" fmla="*/ 1184 h 75"/>
                            <a:gd name="T120" fmla="+- 0 3597 3579"/>
                            <a:gd name="T121" fmla="*/ T120 w 74"/>
                            <a:gd name="T122" fmla="+- 0 1188 1153"/>
                            <a:gd name="T123" fmla="*/ 1188 h 75"/>
                            <a:gd name="T124" fmla="+- 0 3600 3579"/>
                            <a:gd name="T125" fmla="*/ T124 w 74"/>
                            <a:gd name="T126" fmla="+- 0 1195 1153"/>
                            <a:gd name="T127" fmla="*/ 1195 h 75"/>
                            <a:gd name="T128" fmla="+- 0 3622 3579"/>
                            <a:gd name="T129" fmla="*/ T128 w 74"/>
                            <a:gd name="T130" fmla="+- 0 1194 1153"/>
                            <a:gd name="T131" fmla="*/ 1194 h 75"/>
                            <a:gd name="T132" fmla="+- 0 3607 3579"/>
                            <a:gd name="T133" fmla="*/ T132 w 74"/>
                            <a:gd name="T134" fmla="+- 0 1190 1153"/>
                            <a:gd name="T135" fmla="*/ 1190 h 75"/>
                            <a:gd name="T136" fmla="+- 0 3597 3579"/>
                            <a:gd name="T137" fmla="*/ T136 w 74"/>
                            <a:gd name="T138" fmla="+- 0 1184 1153"/>
                            <a:gd name="T139" fmla="*/ 1184 h 75"/>
                            <a:gd name="T140" fmla="+- 0 3614 3579"/>
                            <a:gd name="T141" fmla="*/ T140 w 74"/>
                            <a:gd name="T142" fmla="+- 0 1165 1153"/>
                            <a:gd name="T143" fmla="*/ 1165 h 75"/>
                            <a:gd name="T144" fmla="+- 0 3607 3579"/>
                            <a:gd name="T145" fmla="*/ T144 w 74"/>
                            <a:gd name="T146" fmla="+- 0 1170 1153"/>
                            <a:gd name="T147" fmla="*/ 1170 h 75"/>
                            <a:gd name="T148" fmla="+- 0 3612 3579"/>
                            <a:gd name="T149" fmla="*/ T148 w 74"/>
                            <a:gd name="T150" fmla="+- 0 1190 1153"/>
                            <a:gd name="T151" fmla="*/ 1190 h 75"/>
                            <a:gd name="T152" fmla="+- 0 3622 3579"/>
                            <a:gd name="T153" fmla="*/ T152 w 74"/>
                            <a:gd name="T154" fmla="+- 0 1190 1153"/>
                            <a:gd name="T155" fmla="*/ 1190 h 75"/>
                            <a:gd name="T156" fmla="+- 0 3613 3579"/>
                            <a:gd name="T157" fmla="*/ T156 w 74"/>
                            <a:gd name="T158" fmla="+- 0 1189 1153"/>
                            <a:gd name="T159" fmla="*/ 1189 h 75"/>
                            <a:gd name="T160" fmla="+- 0 3611 3579"/>
                            <a:gd name="T161" fmla="*/ T160 w 74"/>
                            <a:gd name="T162" fmla="+- 0 1181 1153"/>
                            <a:gd name="T163" fmla="*/ 1181 h 75"/>
                            <a:gd name="T164" fmla="+- 0 3627 3579"/>
                            <a:gd name="T165" fmla="*/ T164 w 74"/>
                            <a:gd name="T166" fmla="+- 0 1179 1153"/>
                            <a:gd name="T167" fmla="*/ 1179 h 75"/>
                            <a:gd name="T168" fmla="+- 0 3612 3579"/>
                            <a:gd name="T169" fmla="*/ T168 w 74"/>
                            <a:gd name="T170" fmla="+- 0 1178 1153"/>
                            <a:gd name="T171" fmla="*/ 1178 h 75"/>
                            <a:gd name="T172" fmla="+- 0 3620 3579"/>
                            <a:gd name="T173" fmla="*/ T172 w 74"/>
                            <a:gd name="T174" fmla="+- 0 1169 1153"/>
                            <a:gd name="T175" fmla="*/ 1169 h 75"/>
                            <a:gd name="T176" fmla="+- 0 3623 3579"/>
                            <a:gd name="T177" fmla="*/ T176 w 74"/>
                            <a:gd name="T178" fmla="+- 0 1166 1153"/>
                            <a:gd name="T179" fmla="*/ 1166 h 75"/>
                            <a:gd name="T180" fmla="+- 0 3627 3579"/>
                            <a:gd name="T181" fmla="*/ T180 w 74"/>
                            <a:gd name="T182" fmla="+- 0 1179 1153"/>
                            <a:gd name="T183" fmla="*/ 1179 h 75"/>
                            <a:gd name="T184" fmla="+- 0 3621 3579"/>
                            <a:gd name="T185" fmla="*/ T184 w 74"/>
                            <a:gd name="T186" fmla="+- 0 1181 1153"/>
                            <a:gd name="T187" fmla="*/ 1181 h 75"/>
                            <a:gd name="T188" fmla="+- 0 3618 3579"/>
                            <a:gd name="T189" fmla="*/ T188 w 74"/>
                            <a:gd name="T190" fmla="+- 0 1189 1153"/>
                            <a:gd name="T191" fmla="*/ 1189 h 75"/>
                            <a:gd name="T192" fmla="+- 0 3622 3579"/>
                            <a:gd name="T193" fmla="*/ T192 w 74"/>
                            <a:gd name="T194" fmla="+- 0 1184 1153"/>
                            <a:gd name="T195" fmla="*/ 1184 h 75"/>
                            <a:gd name="T196" fmla="+- 0 3632 3579"/>
                            <a:gd name="T197" fmla="*/ T196 w 74"/>
                            <a:gd name="T198" fmla="+- 0 1184 1153"/>
                            <a:gd name="T199" fmla="*/ 1184 h 75"/>
                            <a:gd name="T200" fmla="+- 0 3621 3579"/>
                            <a:gd name="T201" fmla="*/ T200 w 74"/>
                            <a:gd name="T202" fmla="+- 0 1174 1153"/>
                            <a:gd name="T203" fmla="*/ 1174 h 75"/>
                            <a:gd name="T204" fmla="+- 0 3626 3579"/>
                            <a:gd name="T205" fmla="*/ T204 w 74"/>
                            <a:gd name="T206" fmla="+- 0 1178 1153"/>
                            <a:gd name="T207" fmla="*/ 117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 h="75">
                              <a:moveTo>
                                <a:pt x="67" y="0"/>
                              </a:moveTo>
                              <a:lnTo>
                                <a:pt x="6" y="0"/>
                              </a:lnTo>
                              <a:lnTo>
                                <a:pt x="4" y="1"/>
                              </a:lnTo>
                              <a:lnTo>
                                <a:pt x="1" y="4"/>
                              </a:lnTo>
                              <a:lnTo>
                                <a:pt x="0" y="6"/>
                              </a:lnTo>
                              <a:lnTo>
                                <a:pt x="0" y="67"/>
                              </a:lnTo>
                              <a:lnTo>
                                <a:pt x="1" y="69"/>
                              </a:lnTo>
                              <a:lnTo>
                                <a:pt x="2" y="71"/>
                              </a:lnTo>
                              <a:lnTo>
                                <a:pt x="4" y="73"/>
                              </a:lnTo>
                              <a:lnTo>
                                <a:pt x="6" y="74"/>
                              </a:lnTo>
                              <a:lnTo>
                                <a:pt x="67" y="74"/>
                              </a:lnTo>
                              <a:lnTo>
                                <a:pt x="69" y="73"/>
                              </a:lnTo>
                              <a:lnTo>
                                <a:pt x="72" y="70"/>
                              </a:lnTo>
                              <a:lnTo>
                                <a:pt x="7" y="70"/>
                              </a:lnTo>
                              <a:lnTo>
                                <a:pt x="6" y="70"/>
                              </a:lnTo>
                              <a:lnTo>
                                <a:pt x="4" y="67"/>
                              </a:lnTo>
                              <a:lnTo>
                                <a:pt x="3" y="66"/>
                              </a:lnTo>
                              <a:lnTo>
                                <a:pt x="3" y="8"/>
                              </a:lnTo>
                              <a:lnTo>
                                <a:pt x="4" y="6"/>
                              </a:lnTo>
                              <a:lnTo>
                                <a:pt x="6" y="4"/>
                              </a:lnTo>
                              <a:lnTo>
                                <a:pt x="7" y="3"/>
                              </a:lnTo>
                              <a:lnTo>
                                <a:pt x="72" y="3"/>
                              </a:lnTo>
                              <a:lnTo>
                                <a:pt x="69" y="1"/>
                              </a:lnTo>
                              <a:lnTo>
                                <a:pt x="67" y="0"/>
                              </a:lnTo>
                              <a:close/>
                              <a:moveTo>
                                <a:pt x="72" y="3"/>
                              </a:moveTo>
                              <a:lnTo>
                                <a:pt x="66" y="3"/>
                              </a:lnTo>
                              <a:lnTo>
                                <a:pt x="67" y="4"/>
                              </a:lnTo>
                              <a:lnTo>
                                <a:pt x="68" y="5"/>
                              </a:lnTo>
                              <a:lnTo>
                                <a:pt x="69" y="6"/>
                              </a:lnTo>
                              <a:lnTo>
                                <a:pt x="70" y="8"/>
                              </a:lnTo>
                              <a:lnTo>
                                <a:pt x="70" y="66"/>
                              </a:lnTo>
                              <a:lnTo>
                                <a:pt x="69" y="67"/>
                              </a:lnTo>
                              <a:lnTo>
                                <a:pt x="67" y="70"/>
                              </a:lnTo>
                              <a:lnTo>
                                <a:pt x="66" y="70"/>
                              </a:lnTo>
                              <a:lnTo>
                                <a:pt x="72" y="70"/>
                              </a:lnTo>
                              <a:lnTo>
                                <a:pt x="73" y="69"/>
                              </a:lnTo>
                              <a:lnTo>
                                <a:pt x="74" y="67"/>
                              </a:lnTo>
                              <a:lnTo>
                                <a:pt x="74" y="6"/>
                              </a:lnTo>
                              <a:lnTo>
                                <a:pt x="73" y="4"/>
                              </a:lnTo>
                              <a:lnTo>
                                <a:pt x="72" y="3"/>
                              </a:lnTo>
                              <a:close/>
                              <a:moveTo>
                                <a:pt x="37" y="46"/>
                              </a:moveTo>
                              <a:lnTo>
                                <a:pt x="35" y="51"/>
                              </a:lnTo>
                              <a:lnTo>
                                <a:pt x="32" y="54"/>
                              </a:lnTo>
                              <a:lnTo>
                                <a:pt x="32" y="59"/>
                              </a:lnTo>
                              <a:lnTo>
                                <a:pt x="33" y="61"/>
                              </a:lnTo>
                              <a:lnTo>
                                <a:pt x="40" y="61"/>
                              </a:lnTo>
                              <a:lnTo>
                                <a:pt x="41" y="59"/>
                              </a:lnTo>
                              <a:lnTo>
                                <a:pt x="41" y="54"/>
                              </a:lnTo>
                              <a:lnTo>
                                <a:pt x="38" y="51"/>
                              </a:lnTo>
                              <a:lnTo>
                                <a:pt x="37" y="46"/>
                              </a:lnTo>
                              <a:close/>
                              <a:moveTo>
                                <a:pt x="53" y="31"/>
                              </a:moveTo>
                              <a:lnTo>
                                <a:pt x="43" y="31"/>
                              </a:lnTo>
                              <a:lnTo>
                                <a:pt x="46" y="35"/>
                              </a:lnTo>
                              <a:lnTo>
                                <a:pt x="47" y="41"/>
                              </a:lnTo>
                              <a:lnTo>
                                <a:pt x="47" y="42"/>
                              </a:lnTo>
                              <a:lnTo>
                                <a:pt x="46" y="48"/>
                              </a:lnTo>
                              <a:lnTo>
                                <a:pt x="50" y="46"/>
                              </a:lnTo>
                              <a:lnTo>
                                <a:pt x="52" y="43"/>
                              </a:lnTo>
                              <a:lnTo>
                                <a:pt x="54" y="39"/>
                              </a:lnTo>
                              <a:lnTo>
                                <a:pt x="53" y="31"/>
                              </a:lnTo>
                              <a:close/>
                              <a:moveTo>
                                <a:pt x="18" y="31"/>
                              </a:moveTo>
                              <a:lnTo>
                                <a:pt x="18" y="35"/>
                              </a:lnTo>
                              <a:lnTo>
                                <a:pt x="19" y="39"/>
                              </a:lnTo>
                              <a:lnTo>
                                <a:pt x="21" y="42"/>
                              </a:lnTo>
                              <a:lnTo>
                                <a:pt x="29" y="45"/>
                              </a:lnTo>
                              <a:lnTo>
                                <a:pt x="43" y="41"/>
                              </a:lnTo>
                              <a:lnTo>
                                <a:pt x="43" y="37"/>
                              </a:lnTo>
                              <a:lnTo>
                                <a:pt x="28" y="37"/>
                              </a:lnTo>
                              <a:lnTo>
                                <a:pt x="22" y="35"/>
                              </a:lnTo>
                              <a:lnTo>
                                <a:pt x="18" y="31"/>
                              </a:lnTo>
                              <a:close/>
                              <a:moveTo>
                                <a:pt x="40" y="12"/>
                              </a:moveTo>
                              <a:lnTo>
                                <a:pt x="35" y="12"/>
                              </a:lnTo>
                              <a:lnTo>
                                <a:pt x="28" y="17"/>
                              </a:lnTo>
                              <a:lnTo>
                                <a:pt x="25" y="31"/>
                              </a:lnTo>
                              <a:lnTo>
                                <a:pt x="33" y="37"/>
                              </a:lnTo>
                              <a:lnTo>
                                <a:pt x="28" y="37"/>
                              </a:lnTo>
                              <a:lnTo>
                                <a:pt x="43" y="37"/>
                              </a:lnTo>
                              <a:lnTo>
                                <a:pt x="43" y="36"/>
                              </a:lnTo>
                              <a:lnTo>
                                <a:pt x="34" y="36"/>
                              </a:lnTo>
                              <a:lnTo>
                                <a:pt x="32" y="34"/>
                              </a:lnTo>
                              <a:lnTo>
                                <a:pt x="32" y="28"/>
                              </a:lnTo>
                              <a:lnTo>
                                <a:pt x="34" y="26"/>
                              </a:lnTo>
                              <a:lnTo>
                                <a:pt x="48" y="26"/>
                              </a:lnTo>
                              <a:lnTo>
                                <a:pt x="47" y="25"/>
                              </a:lnTo>
                              <a:lnTo>
                                <a:pt x="33" y="25"/>
                              </a:lnTo>
                              <a:lnTo>
                                <a:pt x="36" y="21"/>
                              </a:lnTo>
                              <a:lnTo>
                                <a:pt x="41" y="16"/>
                              </a:lnTo>
                              <a:lnTo>
                                <a:pt x="47" y="15"/>
                              </a:lnTo>
                              <a:lnTo>
                                <a:pt x="44" y="13"/>
                              </a:lnTo>
                              <a:lnTo>
                                <a:pt x="40" y="12"/>
                              </a:lnTo>
                              <a:close/>
                              <a:moveTo>
                                <a:pt x="48" y="26"/>
                              </a:moveTo>
                              <a:lnTo>
                                <a:pt x="39" y="26"/>
                              </a:lnTo>
                              <a:lnTo>
                                <a:pt x="42" y="28"/>
                              </a:lnTo>
                              <a:lnTo>
                                <a:pt x="42" y="34"/>
                              </a:lnTo>
                              <a:lnTo>
                                <a:pt x="39" y="36"/>
                              </a:lnTo>
                              <a:lnTo>
                                <a:pt x="43" y="36"/>
                              </a:lnTo>
                              <a:lnTo>
                                <a:pt x="43" y="31"/>
                              </a:lnTo>
                              <a:lnTo>
                                <a:pt x="53" y="31"/>
                              </a:lnTo>
                              <a:lnTo>
                                <a:pt x="48" y="26"/>
                              </a:lnTo>
                              <a:close/>
                              <a:moveTo>
                                <a:pt x="42" y="21"/>
                              </a:moveTo>
                              <a:lnTo>
                                <a:pt x="33" y="25"/>
                              </a:lnTo>
                              <a:lnTo>
                                <a:pt x="47" y="25"/>
                              </a:lnTo>
                              <a:lnTo>
                                <a:pt x="4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1AED08" id="AutoShape 20" o:spid="_x0000_s1026" style="position:absolute;margin-left:178.9pt;margin-top:57.6pt;width:3.7pt;height:3.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" path="m67,l6,,4,1,1,4,,6,,67r1,2l2,71r2,2l6,74r61,l69,73r3,-3l7,70r-1,l4,67,3,66,3,8,4,6,6,4,7,3r65,l69,1,67,xm72,3r-6,l67,4r1,1l69,6r1,2l70,66r-1,1l67,70r-1,l72,70r1,-1l74,67,74,6,73,4,72,3xm37,46r-2,5l32,54r,5l33,61r7,l41,59r,-5l38,51,37,46xm53,31r-10,l46,35r1,6l47,42r-1,6l50,46r2,-3l54,39,53,31xm18,31r,4l19,39r2,3l29,45,43,41r,-4l28,37,22,35,18,31xm40,12r-5,l28,17,25,31r8,6l28,37r15,l43,36r-9,l32,34r,-6l34,26r14,l47,25r-14,l36,21r5,-5l47,15,44,13,40,12xm48,26r-9,l42,28r,6l39,36r4,l43,31r10,l48,26xm42,21r-9,4l47,25,42,21xe" fillcolor="black" stroked="f">
                <v:path arrowok="t" o:connecttype="custom" o:connectlocs="3810,732155;635,734695;0,774700;1270,777240;3810,779145;43815,778510;4445,776605;2540,774700;1905,737235;3810,734695;45720,734060;42545,732155;41910,734060;43180,735330;44450,737235;43815,774700;41910,776605;46355,775970;46990,735965;45720,734060;22225,764540;20320,769620;25400,770890;26035,766445;23495,761365;27305,751840;29845,758190;29210,762635;33020,759460;33655,751840;11430,754380;13335,758825;27305,758190;17780,755650;11430,751840;22225,739775;17780,742950;20955,755650;27305,755650;21590,755015;20320,749935;30480,748665;20955,748030;26035,742315;27940,740410;30480,748665;26670,749935;24765,755015;27305,751840;33655,751840;26670,745490;29845,748030" o:connectangles="0,0,0,0,0,0,0,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75136" behindDoc="1" locked="0" layoutInCell="1" allowOverlap="1" wp14:anchorId="5A246456" wp14:editId="412A2773">
                <wp:simplePos x="0" y="0"/>
                <wp:positionH relativeFrom="page">
                  <wp:posOffset>2272030</wp:posOffset>
                </wp:positionH>
                <wp:positionV relativeFrom="paragraph">
                  <wp:posOffset>857885</wp:posOffset>
                </wp:positionV>
                <wp:extent cx="46990" cy="47625"/>
                <wp:effectExtent l="5080" t="7620" r="5080" b="1905"/>
                <wp:wrapNone/>
                <wp:docPr id="50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7625"/>
                        </a:xfrm>
                        <a:custGeom>
                          <a:avLst/>
                          <a:gdLst>
                            <a:gd name="T0" fmla="+- 0 3585 3579"/>
                            <a:gd name="T1" fmla="*/ T0 w 74"/>
                            <a:gd name="T2" fmla="+- 0 1352 1352"/>
                            <a:gd name="T3" fmla="*/ 1352 h 75"/>
                            <a:gd name="T4" fmla="+- 0 3580 3579"/>
                            <a:gd name="T5" fmla="*/ T4 w 74"/>
                            <a:gd name="T6" fmla="+- 0 1356 1352"/>
                            <a:gd name="T7" fmla="*/ 1356 h 75"/>
                            <a:gd name="T8" fmla="+- 0 3579 3579"/>
                            <a:gd name="T9" fmla="*/ T8 w 74"/>
                            <a:gd name="T10" fmla="+- 0 1419 1352"/>
                            <a:gd name="T11" fmla="*/ 1419 h 75"/>
                            <a:gd name="T12" fmla="+- 0 3581 3579"/>
                            <a:gd name="T13" fmla="*/ T12 w 74"/>
                            <a:gd name="T14" fmla="+- 0 1423 1352"/>
                            <a:gd name="T15" fmla="*/ 1423 h 75"/>
                            <a:gd name="T16" fmla="+- 0 3585 3579"/>
                            <a:gd name="T17" fmla="*/ T16 w 74"/>
                            <a:gd name="T18" fmla="+- 0 1426 1352"/>
                            <a:gd name="T19" fmla="*/ 1426 h 75"/>
                            <a:gd name="T20" fmla="+- 0 3648 3579"/>
                            <a:gd name="T21" fmla="*/ T20 w 74"/>
                            <a:gd name="T22" fmla="+- 0 1425 1352"/>
                            <a:gd name="T23" fmla="*/ 1425 h 75"/>
                            <a:gd name="T24" fmla="+- 0 3586 3579"/>
                            <a:gd name="T25" fmla="*/ T24 w 74"/>
                            <a:gd name="T26" fmla="+- 0 1422 1352"/>
                            <a:gd name="T27" fmla="*/ 1422 h 75"/>
                            <a:gd name="T28" fmla="+- 0 3583 3579"/>
                            <a:gd name="T29" fmla="*/ T28 w 74"/>
                            <a:gd name="T30" fmla="+- 0 1419 1352"/>
                            <a:gd name="T31" fmla="*/ 1419 h 75"/>
                            <a:gd name="T32" fmla="+- 0 3582 3579"/>
                            <a:gd name="T33" fmla="*/ T32 w 74"/>
                            <a:gd name="T34" fmla="+- 0 1359 1352"/>
                            <a:gd name="T35" fmla="*/ 1359 h 75"/>
                            <a:gd name="T36" fmla="+- 0 3585 3579"/>
                            <a:gd name="T37" fmla="*/ T36 w 74"/>
                            <a:gd name="T38" fmla="+- 0 1356 1352"/>
                            <a:gd name="T39" fmla="*/ 1356 h 75"/>
                            <a:gd name="T40" fmla="+- 0 3651 3579"/>
                            <a:gd name="T41" fmla="*/ T40 w 74"/>
                            <a:gd name="T42" fmla="+- 0 1355 1352"/>
                            <a:gd name="T43" fmla="*/ 1355 h 75"/>
                            <a:gd name="T44" fmla="+- 0 3646 3579"/>
                            <a:gd name="T45" fmla="*/ T44 w 74"/>
                            <a:gd name="T46" fmla="+- 0 1352 1352"/>
                            <a:gd name="T47" fmla="*/ 1352 h 75"/>
                            <a:gd name="T48" fmla="+- 0 3645 3579"/>
                            <a:gd name="T49" fmla="*/ T48 w 74"/>
                            <a:gd name="T50" fmla="+- 0 1355 1352"/>
                            <a:gd name="T51" fmla="*/ 1355 h 75"/>
                            <a:gd name="T52" fmla="+- 0 3648 3579"/>
                            <a:gd name="T53" fmla="*/ T52 w 74"/>
                            <a:gd name="T54" fmla="+- 0 1358 1352"/>
                            <a:gd name="T55" fmla="*/ 1358 h 75"/>
                            <a:gd name="T56" fmla="+- 0 3649 3579"/>
                            <a:gd name="T57" fmla="*/ T56 w 74"/>
                            <a:gd name="T58" fmla="+- 0 1418 1352"/>
                            <a:gd name="T59" fmla="*/ 1418 h 75"/>
                            <a:gd name="T60" fmla="+- 0 3646 3579"/>
                            <a:gd name="T61" fmla="*/ T60 w 74"/>
                            <a:gd name="T62" fmla="+- 0 1421 1352"/>
                            <a:gd name="T63" fmla="*/ 1421 h 75"/>
                            <a:gd name="T64" fmla="+- 0 3651 3579"/>
                            <a:gd name="T65" fmla="*/ T64 w 74"/>
                            <a:gd name="T66" fmla="+- 0 1422 1352"/>
                            <a:gd name="T67" fmla="*/ 1422 h 75"/>
                            <a:gd name="T68" fmla="+- 0 3653 3579"/>
                            <a:gd name="T69" fmla="*/ T68 w 74"/>
                            <a:gd name="T70" fmla="+- 0 1419 1352"/>
                            <a:gd name="T71" fmla="*/ 1419 h 75"/>
                            <a:gd name="T72" fmla="+- 0 3652 3579"/>
                            <a:gd name="T73" fmla="*/ T72 w 74"/>
                            <a:gd name="T74" fmla="+- 0 1356 1352"/>
                            <a:gd name="T75" fmla="*/ 1356 h 75"/>
                            <a:gd name="T76" fmla="+- 0 3631 3579"/>
                            <a:gd name="T77" fmla="*/ T76 w 74"/>
                            <a:gd name="T78" fmla="+- 0 1361 1352"/>
                            <a:gd name="T79" fmla="*/ 1361 h 75"/>
                            <a:gd name="T80" fmla="+- 0 3589 3579"/>
                            <a:gd name="T81" fmla="*/ T80 w 74"/>
                            <a:gd name="T82" fmla="+- 0 1374 1352"/>
                            <a:gd name="T83" fmla="*/ 1374 h 75"/>
                            <a:gd name="T84" fmla="+- 0 3601 3579"/>
                            <a:gd name="T85" fmla="*/ T84 w 74"/>
                            <a:gd name="T86" fmla="+- 0 1416 1352"/>
                            <a:gd name="T87" fmla="*/ 1416 h 75"/>
                            <a:gd name="T88" fmla="+- 0 3636 3579"/>
                            <a:gd name="T89" fmla="*/ T88 w 74"/>
                            <a:gd name="T90" fmla="+- 0 1411 1352"/>
                            <a:gd name="T91" fmla="*/ 1411 h 75"/>
                            <a:gd name="T92" fmla="+- 0 3593 3579"/>
                            <a:gd name="T93" fmla="*/ T92 w 74"/>
                            <a:gd name="T94" fmla="+- 0 1401 1352"/>
                            <a:gd name="T95" fmla="*/ 1401 h 75"/>
                            <a:gd name="T96" fmla="+- 0 3603 3579"/>
                            <a:gd name="T97" fmla="*/ T96 w 74"/>
                            <a:gd name="T98" fmla="+- 0 1366 1352"/>
                            <a:gd name="T99" fmla="*/ 1366 h 75"/>
                            <a:gd name="T100" fmla="+- 0 3631 3579"/>
                            <a:gd name="T101" fmla="*/ T100 w 74"/>
                            <a:gd name="T102" fmla="+- 0 1361 1352"/>
                            <a:gd name="T103" fmla="*/ 1361 h 75"/>
                            <a:gd name="T104" fmla="+- 0 3628 3579"/>
                            <a:gd name="T105" fmla="*/ T104 w 74"/>
                            <a:gd name="T106" fmla="+- 0 1366 1352"/>
                            <a:gd name="T107" fmla="*/ 1366 h 75"/>
                            <a:gd name="T108" fmla="+- 0 3638 3579"/>
                            <a:gd name="T109" fmla="*/ T108 w 74"/>
                            <a:gd name="T110" fmla="+- 0 1401 1352"/>
                            <a:gd name="T111" fmla="*/ 1401 h 75"/>
                            <a:gd name="T112" fmla="+- 0 3636 3579"/>
                            <a:gd name="T113" fmla="*/ T112 w 74"/>
                            <a:gd name="T114" fmla="+- 0 1411 1352"/>
                            <a:gd name="T115" fmla="*/ 1411 h 75"/>
                            <a:gd name="T116" fmla="+- 0 3643 3579"/>
                            <a:gd name="T117" fmla="*/ T116 w 74"/>
                            <a:gd name="T118" fmla="+- 0 1374 1352"/>
                            <a:gd name="T119" fmla="*/ 1374 h 75"/>
                            <a:gd name="T120" fmla="+- 0 3632 3579"/>
                            <a:gd name="T121" fmla="*/ T120 w 74"/>
                            <a:gd name="T122" fmla="+- 0 1389 1352"/>
                            <a:gd name="T123" fmla="*/ 1389 h 75"/>
                            <a:gd name="T124" fmla="+- 0 3625 3579"/>
                            <a:gd name="T125" fmla="*/ T124 w 74"/>
                            <a:gd name="T126" fmla="+- 0 1393 1352"/>
                            <a:gd name="T127" fmla="*/ 1393 h 75"/>
                            <a:gd name="T128" fmla="+- 0 3626 3579"/>
                            <a:gd name="T129" fmla="*/ T128 w 74"/>
                            <a:gd name="T130" fmla="+- 0 1400 1352"/>
                            <a:gd name="T131" fmla="*/ 1400 h 75"/>
                            <a:gd name="T132" fmla="+- 0 3629 3579"/>
                            <a:gd name="T133" fmla="*/ T132 w 74"/>
                            <a:gd name="T134" fmla="+- 0 1403 1352"/>
                            <a:gd name="T135" fmla="*/ 1403 h 75"/>
                            <a:gd name="T136" fmla="+- 0 3633 3579"/>
                            <a:gd name="T137" fmla="*/ T136 w 74"/>
                            <a:gd name="T138" fmla="+- 0 1396 1352"/>
                            <a:gd name="T139" fmla="*/ 1396 h 75"/>
                            <a:gd name="T140" fmla="+- 0 3597 3579"/>
                            <a:gd name="T141" fmla="*/ T140 w 74"/>
                            <a:gd name="T142" fmla="+- 0 1388 1352"/>
                            <a:gd name="T143" fmla="*/ 1388 h 75"/>
                            <a:gd name="T144" fmla="+- 0 3598 3579"/>
                            <a:gd name="T145" fmla="*/ T144 w 74"/>
                            <a:gd name="T146" fmla="+- 0 1397 1352"/>
                            <a:gd name="T147" fmla="*/ 1397 h 75"/>
                            <a:gd name="T148" fmla="+- 0 3608 3579"/>
                            <a:gd name="T149" fmla="*/ T148 w 74"/>
                            <a:gd name="T150" fmla="+- 0 1403 1352"/>
                            <a:gd name="T151" fmla="*/ 1403 h 75"/>
                            <a:gd name="T152" fmla="+- 0 3622 3579"/>
                            <a:gd name="T153" fmla="*/ T152 w 74"/>
                            <a:gd name="T154" fmla="+- 0 1395 1352"/>
                            <a:gd name="T155" fmla="*/ 1395 h 75"/>
                            <a:gd name="T156" fmla="+- 0 3601 3579"/>
                            <a:gd name="T157" fmla="*/ T156 w 74"/>
                            <a:gd name="T158" fmla="+- 0 1393 1352"/>
                            <a:gd name="T159" fmla="*/ 1393 h 75"/>
                            <a:gd name="T160" fmla="+- 0 3619 3579"/>
                            <a:gd name="T161" fmla="*/ T160 w 74"/>
                            <a:gd name="T162" fmla="+- 0 1370 1352"/>
                            <a:gd name="T163" fmla="*/ 1370 h 75"/>
                            <a:gd name="T164" fmla="+- 0 3614 3579"/>
                            <a:gd name="T165" fmla="*/ T164 w 74"/>
                            <a:gd name="T166" fmla="+- 0 1370 1352"/>
                            <a:gd name="T167" fmla="*/ 1370 h 75"/>
                            <a:gd name="T168" fmla="+- 0 3604 3579"/>
                            <a:gd name="T169" fmla="*/ T168 w 74"/>
                            <a:gd name="T170" fmla="+- 0 1389 1352"/>
                            <a:gd name="T171" fmla="*/ 1389 h 75"/>
                            <a:gd name="T172" fmla="+- 0 3607 3579"/>
                            <a:gd name="T173" fmla="*/ T172 w 74"/>
                            <a:gd name="T174" fmla="+- 0 1395 1352"/>
                            <a:gd name="T175" fmla="*/ 1395 h 75"/>
                            <a:gd name="T176" fmla="+- 0 3622 3579"/>
                            <a:gd name="T177" fmla="*/ T176 w 74"/>
                            <a:gd name="T178" fmla="+- 0 1393 1352"/>
                            <a:gd name="T179" fmla="*/ 1393 h 75"/>
                            <a:gd name="T180" fmla="+- 0 3611 3579"/>
                            <a:gd name="T181" fmla="*/ T180 w 74"/>
                            <a:gd name="T182" fmla="+- 0 1391 1352"/>
                            <a:gd name="T183" fmla="*/ 1391 h 75"/>
                            <a:gd name="T184" fmla="+- 0 3613 3579"/>
                            <a:gd name="T185" fmla="*/ T184 w 74"/>
                            <a:gd name="T186" fmla="+- 0 1384 1352"/>
                            <a:gd name="T187" fmla="*/ 1384 h 75"/>
                            <a:gd name="T188" fmla="+- 0 3626 3579"/>
                            <a:gd name="T189" fmla="*/ T188 w 74"/>
                            <a:gd name="T190" fmla="+- 0 1383 1352"/>
                            <a:gd name="T191" fmla="*/ 1383 h 75"/>
                            <a:gd name="T192" fmla="+- 0 3615 3579"/>
                            <a:gd name="T193" fmla="*/ T192 w 74"/>
                            <a:gd name="T194" fmla="+- 0 1378 1352"/>
                            <a:gd name="T195" fmla="*/ 1378 h 75"/>
                            <a:gd name="T196" fmla="+- 0 3626 3579"/>
                            <a:gd name="T197" fmla="*/ T196 w 74"/>
                            <a:gd name="T198" fmla="+- 0 1372 1352"/>
                            <a:gd name="T199" fmla="*/ 1372 h 75"/>
                            <a:gd name="T200" fmla="+- 0 3619 3579"/>
                            <a:gd name="T201" fmla="*/ T200 w 74"/>
                            <a:gd name="T202" fmla="+- 0 1370 1352"/>
                            <a:gd name="T203" fmla="*/ 1370 h 75"/>
                            <a:gd name="T204" fmla="+- 0 3618 3579"/>
                            <a:gd name="T205" fmla="*/ T204 w 74"/>
                            <a:gd name="T206" fmla="+- 0 1384 1352"/>
                            <a:gd name="T207" fmla="*/ 1384 h 75"/>
                            <a:gd name="T208" fmla="+- 0 3621 3579"/>
                            <a:gd name="T209" fmla="*/ T208 w 74"/>
                            <a:gd name="T210" fmla="+- 0 1391 1352"/>
                            <a:gd name="T211" fmla="*/ 1391 h 75"/>
                            <a:gd name="T212" fmla="+- 0 3622 3579"/>
                            <a:gd name="T213" fmla="*/ T212 w 74"/>
                            <a:gd name="T214" fmla="+- 0 1393 1352"/>
                            <a:gd name="T215" fmla="*/ 1393 h 75"/>
                            <a:gd name="T216" fmla="+- 0 3632 3579"/>
                            <a:gd name="T217" fmla="*/ T216 w 74"/>
                            <a:gd name="T218" fmla="+- 0 1389 1352"/>
                            <a:gd name="T219" fmla="*/ 1389 h 75"/>
                            <a:gd name="T220" fmla="+- 0 3627 3579"/>
                            <a:gd name="T221" fmla="*/ T220 w 74"/>
                            <a:gd name="T222" fmla="+- 0 1384 1352"/>
                            <a:gd name="T223" fmla="*/ 1384 h 75"/>
                            <a:gd name="T224" fmla="+- 0 3612 3579"/>
                            <a:gd name="T225" fmla="*/ T224 w 74"/>
                            <a:gd name="T226" fmla="+- 0 1383 1352"/>
                            <a:gd name="T227" fmla="*/ 1383 h 75"/>
                            <a:gd name="T228" fmla="+- 0 3621 3579"/>
                            <a:gd name="T229" fmla="*/ T228 w 74"/>
                            <a:gd name="T230" fmla="+- 0 1379 1352"/>
                            <a:gd name="T231" fmla="*/ 137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 h="75">
                              <a:moveTo>
                                <a:pt x="67" y="0"/>
                              </a:moveTo>
                              <a:lnTo>
                                <a:pt x="6" y="0"/>
                              </a:lnTo>
                              <a:lnTo>
                                <a:pt x="4" y="1"/>
                              </a:lnTo>
                              <a:lnTo>
                                <a:pt x="1" y="4"/>
                              </a:lnTo>
                              <a:lnTo>
                                <a:pt x="0" y="6"/>
                              </a:lnTo>
                              <a:lnTo>
                                <a:pt x="0" y="67"/>
                              </a:lnTo>
                              <a:lnTo>
                                <a:pt x="1" y="69"/>
                              </a:lnTo>
                              <a:lnTo>
                                <a:pt x="2" y="71"/>
                              </a:lnTo>
                              <a:lnTo>
                                <a:pt x="4" y="73"/>
                              </a:lnTo>
                              <a:lnTo>
                                <a:pt x="6" y="74"/>
                              </a:lnTo>
                              <a:lnTo>
                                <a:pt x="67" y="74"/>
                              </a:lnTo>
                              <a:lnTo>
                                <a:pt x="69" y="73"/>
                              </a:lnTo>
                              <a:lnTo>
                                <a:pt x="72" y="70"/>
                              </a:lnTo>
                              <a:lnTo>
                                <a:pt x="7" y="70"/>
                              </a:lnTo>
                              <a:lnTo>
                                <a:pt x="6" y="69"/>
                              </a:lnTo>
                              <a:lnTo>
                                <a:pt x="4" y="67"/>
                              </a:lnTo>
                              <a:lnTo>
                                <a:pt x="3" y="66"/>
                              </a:lnTo>
                              <a:lnTo>
                                <a:pt x="3" y="7"/>
                              </a:lnTo>
                              <a:lnTo>
                                <a:pt x="4" y="6"/>
                              </a:lnTo>
                              <a:lnTo>
                                <a:pt x="6" y="4"/>
                              </a:lnTo>
                              <a:lnTo>
                                <a:pt x="7" y="3"/>
                              </a:lnTo>
                              <a:lnTo>
                                <a:pt x="72" y="3"/>
                              </a:lnTo>
                              <a:lnTo>
                                <a:pt x="69" y="1"/>
                              </a:lnTo>
                              <a:lnTo>
                                <a:pt x="67" y="0"/>
                              </a:lnTo>
                              <a:close/>
                              <a:moveTo>
                                <a:pt x="72" y="3"/>
                              </a:moveTo>
                              <a:lnTo>
                                <a:pt x="66" y="3"/>
                              </a:lnTo>
                              <a:lnTo>
                                <a:pt x="67" y="4"/>
                              </a:lnTo>
                              <a:lnTo>
                                <a:pt x="69" y="6"/>
                              </a:lnTo>
                              <a:lnTo>
                                <a:pt x="70" y="7"/>
                              </a:lnTo>
                              <a:lnTo>
                                <a:pt x="70" y="66"/>
                              </a:lnTo>
                              <a:lnTo>
                                <a:pt x="69" y="67"/>
                              </a:lnTo>
                              <a:lnTo>
                                <a:pt x="67" y="69"/>
                              </a:lnTo>
                              <a:lnTo>
                                <a:pt x="66" y="70"/>
                              </a:lnTo>
                              <a:lnTo>
                                <a:pt x="72" y="70"/>
                              </a:lnTo>
                              <a:lnTo>
                                <a:pt x="73" y="69"/>
                              </a:lnTo>
                              <a:lnTo>
                                <a:pt x="74" y="67"/>
                              </a:lnTo>
                              <a:lnTo>
                                <a:pt x="74" y="6"/>
                              </a:lnTo>
                              <a:lnTo>
                                <a:pt x="73" y="4"/>
                              </a:lnTo>
                              <a:lnTo>
                                <a:pt x="72" y="3"/>
                              </a:lnTo>
                              <a:close/>
                              <a:moveTo>
                                <a:pt x="52" y="9"/>
                              </a:moveTo>
                              <a:lnTo>
                                <a:pt x="22" y="9"/>
                              </a:lnTo>
                              <a:lnTo>
                                <a:pt x="10" y="22"/>
                              </a:lnTo>
                              <a:lnTo>
                                <a:pt x="10" y="52"/>
                              </a:lnTo>
                              <a:lnTo>
                                <a:pt x="22" y="64"/>
                              </a:lnTo>
                              <a:lnTo>
                                <a:pt x="52" y="64"/>
                              </a:lnTo>
                              <a:lnTo>
                                <a:pt x="57" y="59"/>
                              </a:lnTo>
                              <a:lnTo>
                                <a:pt x="24" y="59"/>
                              </a:lnTo>
                              <a:lnTo>
                                <a:pt x="14" y="49"/>
                              </a:lnTo>
                              <a:lnTo>
                                <a:pt x="14" y="24"/>
                              </a:lnTo>
                              <a:lnTo>
                                <a:pt x="24" y="14"/>
                              </a:lnTo>
                              <a:lnTo>
                                <a:pt x="57" y="14"/>
                              </a:lnTo>
                              <a:lnTo>
                                <a:pt x="52" y="9"/>
                              </a:lnTo>
                              <a:close/>
                              <a:moveTo>
                                <a:pt x="57" y="14"/>
                              </a:moveTo>
                              <a:lnTo>
                                <a:pt x="49" y="14"/>
                              </a:lnTo>
                              <a:lnTo>
                                <a:pt x="59" y="24"/>
                              </a:lnTo>
                              <a:lnTo>
                                <a:pt x="59" y="49"/>
                              </a:lnTo>
                              <a:lnTo>
                                <a:pt x="49" y="59"/>
                              </a:lnTo>
                              <a:lnTo>
                                <a:pt x="57" y="59"/>
                              </a:lnTo>
                              <a:lnTo>
                                <a:pt x="64" y="52"/>
                              </a:lnTo>
                              <a:lnTo>
                                <a:pt x="64" y="22"/>
                              </a:lnTo>
                              <a:lnTo>
                                <a:pt x="57" y="14"/>
                              </a:lnTo>
                              <a:close/>
                              <a:moveTo>
                                <a:pt x="53" y="37"/>
                              </a:moveTo>
                              <a:lnTo>
                                <a:pt x="43" y="37"/>
                              </a:lnTo>
                              <a:lnTo>
                                <a:pt x="46" y="41"/>
                              </a:lnTo>
                              <a:lnTo>
                                <a:pt x="47" y="46"/>
                              </a:lnTo>
                              <a:lnTo>
                                <a:pt x="47" y="48"/>
                              </a:lnTo>
                              <a:lnTo>
                                <a:pt x="46" y="53"/>
                              </a:lnTo>
                              <a:lnTo>
                                <a:pt x="50" y="51"/>
                              </a:lnTo>
                              <a:lnTo>
                                <a:pt x="52" y="48"/>
                              </a:lnTo>
                              <a:lnTo>
                                <a:pt x="54" y="44"/>
                              </a:lnTo>
                              <a:lnTo>
                                <a:pt x="53" y="37"/>
                              </a:lnTo>
                              <a:close/>
                              <a:moveTo>
                                <a:pt x="18" y="36"/>
                              </a:moveTo>
                              <a:lnTo>
                                <a:pt x="18" y="41"/>
                              </a:lnTo>
                              <a:lnTo>
                                <a:pt x="19" y="45"/>
                              </a:lnTo>
                              <a:lnTo>
                                <a:pt x="21" y="48"/>
                              </a:lnTo>
                              <a:lnTo>
                                <a:pt x="29" y="51"/>
                              </a:lnTo>
                              <a:lnTo>
                                <a:pt x="43" y="46"/>
                              </a:lnTo>
                              <a:lnTo>
                                <a:pt x="43" y="43"/>
                              </a:lnTo>
                              <a:lnTo>
                                <a:pt x="28" y="43"/>
                              </a:lnTo>
                              <a:lnTo>
                                <a:pt x="22" y="41"/>
                              </a:lnTo>
                              <a:lnTo>
                                <a:pt x="18" y="36"/>
                              </a:lnTo>
                              <a:close/>
                              <a:moveTo>
                                <a:pt x="40" y="18"/>
                              </a:moveTo>
                              <a:lnTo>
                                <a:pt x="35" y="18"/>
                              </a:lnTo>
                              <a:lnTo>
                                <a:pt x="28" y="23"/>
                              </a:lnTo>
                              <a:lnTo>
                                <a:pt x="25" y="37"/>
                              </a:lnTo>
                              <a:lnTo>
                                <a:pt x="33" y="42"/>
                              </a:lnTo>
                              <a:lnTo>
                                <a:pt x="28" y="43"/>
                              </a:lnTo>
                              <a:lnTo>
                                <a:pt x="43" y="43"/>
                              </a:lnTo>
                              <a:lnTo>
                                <a:pt x="43" y="41"/>
                              </a:lnTo>
                              <a:lnTo>
                                <a:pt x="34" y="41"/>
                              </a:lnTo>
                              <a:lnTo>
                                <a:pt x="32" y="39"/>
                              </a:lnTo>
                              <a:lnTo>
                                <a:pt x="32" y="34"/>
                              </a:lnTo>
                              <a:lnTo>
                                <a:pt x="34" y="32"/>
                              </a:lnTo>
                              <a:lnTo>
                                <a:pt x="48" y="32"/>
                              </a:lnTo>
                              <a:lnTo>
                                <a:pt x="47" y="31"/>
                              </a:lnTo>
                              <a:lnTo>
                                <a:pt x="33" y="31"/>
                              </a:lnTo>
                              <a:lnTo>
                                <a:pt x="36" y="26"/>
                              </a:lnTo>
                              <a:lnTo>
                                <a:pt x="41" y="22"/>
                              </a:lnTo>
                              <a:lnTo>
                                <a:pt x="47" y="20"/>
                              </a:lnTo>
                              <a:lnTo>
                                <a:pt x="44" y="19"/>
                              </a:lnTo>
                              <a:lnTo>
                                <a:pt x="40" y="18"/>
                              </a:lnTo>
                              <a:close/>
                              <a:moveTo>
                                <a:pt x="48" y="32"/>
                              </a:moveTo>
                              <a:lnTo>
                                <a:pt x="39" y="32"/>
                              </a:lnTo>
                              <a:lnTo>
                                <a:pt x="42" y="34"/>
                              </a:lnTo>
                              <a:lnTo>
                                <a:pt x="42" y="39"/>
                              </a:lnTo>
                              <a:lnTo>
                                <a:pt x="39" y="41"/>
                              </a:lnTo>
                              <a:lnTo>
                                <a:pt x="43" y="41"/>
                              </a:lnTo>
                              <a:lnTo>
                                <a:pt x="43" y="37"/>
                              </a:lnTo>
                              <a:lnTo>
                                <a:pt x="53" y="37"/>
                              </a:lnTo>
                              <a:lnTo>
                                <a:pt x="53" y="36"/>
                              </a:lnTo>
                              <a:lnTo>
                                <a:pt x="48" y="32"/>
                              </a:lnTo>
                              <a:close/>
                              <a:moveTo>
                                <a:pt x="42" y="27"/>
                              </a:moveTo>
                              <a:lnTo>
                                <a:pt x="33" y="31"/>
                              </a:lnTo>
                              <a:lnTo>
                                <a:pt x="47" y="31"/>
                              </a:lnTo>
                              <a:lnTo>
                                <a:pt x="4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11D42D" id="AutoShape 21" o:spid="_x0000_s1026" style="position:absolute;margin-left:178.9pt;margin-top:67.55pt;width:3.7pt;height:3.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" path="m67,l6,,4,1,1,4,,6,,67r1,2l2,71r2,2l6,74r61,l69,73r3,-3l7,70,6,69,4,67,3,66,3,7,4,6,6,4,7,3r65,l69,1,67,xm72,3r-6,l67,4r2,2l70,7r,59l69,67r-2,2l66,70r6,l73,69r1,-2l74,6,73,4,72,3xm52,9l22,9,10,22r,30l22,64r30,l57,59r-33,l14,49r,-25l24,14r33,l52,9xm57,14r-8,l59,24r,25l49,59r8,l64,52r,-30l57,14xm53,37r-10,l46,41r1,5l47,48r-1,5l50,51r2,-3l54,44,53,37xm18,36r,5l19,45r2,3l29,51,43,46r,-3l28,43,22,41,18,36xm40,18r-5,l28,23,25,37r8,5l28,43r15,l43,41r-9,l32,39r,-5l34,32r14,l47,31r-14,l36,26r5,-4l47,20,44,19,40,18xm48,32r-9,l42,34r,5l39,41r4,l43,37r10,l53,36,48,32xm42,27r-9,4l47,31,42,27xe" fillcolor="black" stroked="f">
                <v:path arrowok="t" o:connecttype="custom" o:connectlocs="3810,858520;635,861060;0,901065;1270,903605;3810,905510;43815,904875;4445,902970;2540,901065;1905,862965;3810,861060;45720,860425;42545,858520;41910,860425;43815,862330;44450,900430;42545,902335;45720,902970;46990,901065;46355,861060;33020,864235;6350,872490;13970,899160;36195,895985;8890,889635;15240,867410;33020,864235;31115,867410;37465,889635;36195,895985;40640,872490;33655,882015;29210,884555;29845,889000;31750,890905;34290,886460;11430,881380;12065,887095;18415,890905;27305,885825;13970,884555;25400,869950;22225,869950;15875,882015;17780,885825;27305,884555;20320,883285;21590,878840;29845,878205;22860,875030;29845,871220;25400,869950;24765,878840;26670,883285;27305,884555;33655,882015;30480,878840;20955,878205;26670,875665" o:connectangles="0,0,0,0,0,0,0,0,0,0,0,0,0,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76160" behindDoc="1" locked="0" layoutInCell="1" allowOverlap="1" wp14:anchorId="09382DAA" wp14:editId="4B3C7FCA">
                <wp:simplePos x="0" y="0"/>
                <wp:positionH relativeFrom="page">
                  <wp:posOffset>1223645</wp:posOffset>
                </wp:positionH>
                <wp:positionV relativeFrom="paragraph">
                  <wp:posOffset>858520</wp:posOffset>
                </wp:positionV>
                <wp:extent cx="46990" cy="47625"/>
                <wp:effectExtent l="4445" t="8255" r="5715" b="1270"/>
                <wp:wrapNone/>
                <wp:docPr id="50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7625"/>
                        </a:xfrm>
                        <a:custGeom>
                          <a:avLst/>
                          <a:gdLst>
                            <a:gd name="T0" fmla="+- 0 1934 1928"/>
                            <a:gd name="T1" fmla="*/ T0 w 74"/>
                            <a:gd name="T2" fmla="+- 0 1353 1353"/>
                            <a:gd name="T3" fmla="*/ 1353 h 75"/>
                            <a:gd name="T4" fmla="+- 0 1929 1928"/>
                            <a:gd name="T5" fmla="*/ T4 w 74"/>
                            <a:gd name="T6" fmla="+- 0 1357 1353"/>
                            <a:gd name="T7" fmla="*/ 1357 h 75"/>
                            <a:gd name="T8" fmla="+- 0 1928 1928"/>
                            <a:gd name="T9" fmla="*/ T8 w 74"/>
                            <a:gd name="T10" fmla="+- 0 1421 1353"/>
                            <a:gd name="T11" fmla="*/ 1421 h 75"/>
                            <a:gd name="T12" fmla="+- 0 1932 1928"/>
                            <a:gd name="T13" fmla="*/ T12 w 74"/>
                            <a:gd name="T14" fmla="+- 0 1426 1353"/>
                            <a:gd name="T15" fmla="*/ 1426 h 75"/>
                            <a:gd name="T16" fmla="+- 0 1995 1928"/>
                            <a:gd name="T17" fmla="*/ T16 w 74"/>
                            <a:gd name="T18" fmla="+- 0 1427 1353"/>
                            <a:gd name="T19" fmla="*/ 1427 h 75"/>
                            <a:gd name="T20" fmla="+- 0 2000 1928"/>
                            <a:gd name="T21" fmla="*/ T20 w 74"/>
                            <a:gd name="T22" fmla="+- 0 1423 1353"/>
                            <a:gd name="T23" fmla="*/ 1423 h 75"/>
                            <a:gd name="T24" fmla="+- 0 1934 1928"/>
                            <a:gd name="T25" fmla="*/ T24 w 74"/>
                            <a:gd name="T26" fmla="+- 0 1423 1353"/>
                            <a:gd name="T27" fmla="*/ 1423 h 75"/>
                            <a:gd name="T28" fmla="+- 0 1931 1928"/>
                            <a:gd name="T29" fmla="*/ T28 w 74"/>
                            <a:gd name="T30" fmla="+- 0 1419 1353"/>
                            <a:gd name="T31" fmla="*/ 1419 h 75"/>
                            <a:gd name="T32" fmla="+- 0 1932 1928"/>
                            <a:gd name="T33" fmla="*/ T32 w 74"/>
                            <a:gd name="T34" fmla="+- 0 1359 1353"/>
                            <a:gd name="T35" fmla="*/ 1359 h 75"/>
                            <a:gd name="T36" fmla="+- 0 1935 1928"/>
                            <a:gd name="T37" fmla="*/ T36 w 74"/>
                            <a:gd name="T38" fmla="+- 0 1356 1353"/>
                            <a:gd name="T39" fmla="*/ 1356 h 75"/>
                            <a:gd name="T40" fmla="+- 0 1997 1928"/>
                            <a:gd name="T41" fmla="*/ T40 w 74"/>
                            <a:gd name="T42" fmla="+- 0 1354 1353"/>
                            <a:gd name="T43" fmla="*/ 1354 h 75"/>
                            <a:gd name="T44" fmla="+- 0 2000 1928"/>
                            <a:gd name="T45" fmla="*/ T44 w 74"/>
                            <a:gd name="T46" fmla="+- 0 1356 1353"/>
                            <a:gd name="T47" fmla="*/ 1356 h 75"/>
                            <a:gd name="T48" fmla="+- 0 1995 1928"/>
                            <a:gd name="T49" fmla="*/ T48 w 74"/>
                            <a:gd name="T50" fmla="+- 0 1357 1353"/>
                            <a:gd name="T51" fmla="*/ 1357 h 75"/>
                            <a:gd name="T52" fmla="+- 0 1997 1928"/>
                            <a:gd name="T53" fmla="*/ T52 w 74"/>
                            <a:gd name="T54" fmla="+- 0 1359 1353"/>
                            <a:gd name="T55" fmla="*/ 1359 h 75"/>
                            <a:gd name="T56" fmla="+- 0 1998 1928"/>
                            <a:gd name="T57" fmla="*/ T56 w 74"/>
                            <a:gd name="T58" fmla="+- 0 1419 1353"/>
                            <a:gd name="T59" fmla="*/ 1419 h 75"/>
                            <a:gd name="T60" fmla="+- 0 1995 1928"/>
                            <a:gd name="T61" fmla="*/ T60 w 74"/>
                            <a:gd name="T62" fmla="+- 0 1423 1353"/>
                            <a:gd name="T63" fmla="*/ 1423 h 75"/>
                            <a:gd name="T64" fmla="+- 0 2000 1928"/>
                            <a:gd name="T65" fmla="*/ T64 w 74"/>
                            <a:gd name="T66" fmla="+- 0 1423 1353"/>
                            <a:gd name="T67" fmla="*/ 1423 h 75"/>
                            <a:gd name="T68" fmla="+- 0 2002 1928"/>
                            <a:gd name="T69" fmla="*/ T68 w 74"/>
                            <a:gd name="T70" fmla="+- 0 1421 1353"/>
                            <a:gd name="T71" fmla="*/ 1421 h 75"/>
                            <a:gd name="T72" fmla="+- 0 2001 1928"/>
                            <a:gd name="T73" fmla="*/ T72 w 74"/>
                            <a:gd name="T74" fmla="+- 0 1357 1353"/>
                            <a:gd name="T75" fmla="*/ 1357 h 75"/>
                            <a:gd name="T76" fmla="+- 0 1980 1928"/>
                            <a:gd name="T77" fmla="*/ T76 w 74"/>
                            <a:gd name="T78" fmla="+- 0 1404 1353"/>
                            <a:gd name="T79" fmla="*/ 1404 h 75"/>
                            <a:gd name="T80" fmla="+- 0 1949 1928"/>
                            <a:gd name="T81" fmla="*/ T80 w 74"/>
                            <a:gd name="T82" fmla="+- 0 1408 1353"/>
                            <a:gd name="T83" fmla="*/ 1408 h 75"/>
                            <a:gd name="T84" fmla="+- 0 1979 1928"/>
                            <a:gd name="T85" fmla="*/ T84 w 74"/>
                            <a:gd name="T86" fmla="+- 0 1409 1353"/>
                            <a:gd name="T87" fmla="*/ 1409 h 75"/>
                            <a:gd name="T88" fmla="+- 0 1980 1928"/>
                            <a:gd name="T89" fmla="*/ T88 w 74"/>
                            <a:gd name="T90" fmla="+- 0 1404 1353"/>
                            <a:gd name="T91" fmla="*/ 1404 h 75"/>
                            <a:gd name="T92" fmla="+- 0 1949 1928"/>
                            <a:gd name="T93" fmla="*/ T92 w 74"/>
                            <a:gd name="T94" fmla="+- 0 1397 1353"/>
                            <a:gd name="T95" fmla="*/ 1397 h 75"/>
                            <a:gd name="T96" fmla="+- 0 1980 1928"/>
                            <a:gd name="T97" fmla="*/ T96 w 74"/>
                            <a:gd name="T98" fmla="+- 0 1402 1353"/>
                            <a:gd name="T99" fmla="*/ 1402 h 75"/>
                            <a:gd name="T100" fmla="+- 0 1953 1928"/>
                            <a:gd name="T101" fmla="*/ T100 w 74"/>
                            <a:gd name="T102" fmla="+- 0 1390 1353"/>
                            <a:gd name="T103" fmla="*/ 1390 h 75"/>
                            <a:gd name="T104" fmla="+- 0 1949 1928"/>
                            <a:gd name="T105" fmla="*/ T104 w 74"/>
                            <a:gd name="T106" fmla="+- 0 1391 1353"/>
                            <a:gd name="T107" fmla="*/ 1391 h 75"/>
                            <a:gd name="T108" fmla="+- 0 1980 1928"/>
                            <a:gd name="T109" fmla="*/ T108 w 74"/>
                            <a:gd name="T110" fmla="+- 0 1395 1353"/>
                            <a:gd name="T111" fmla="*/ 1395 h 75"/>
                            <a:gd name="T112" fmla="+- 0 1979 1928"/>
                            <a:gd name="T113" fmla="*/ T112 w 74"/>
                            <a:gd name="T114" fmla="+- 0 1390 1353"/>
                            <a:gd name="T115" fmla="*/ 1390 h 75"/>
                            <a:gd name="T116" fmla="+- 0 1953 1928"/>
                            <a:gd name="T117" fmla="*/ T116 w 74"/>
                            <a:gd name="T118" fmla="+- 0 1390 1353"/>
                            <a:gd name="T119" fmla="*/ 1390 h 75"/>
                            <a:gd name="T120" fmla="+- 0 1956 1928"/>
                            <a:gd name="T121" fmla="*/ T120 w 74"/>
                            <a:gd name="T122" fmla="+- 0 1390 1353"/>
                            <a:gd name="T123" fmla="*/ 1390 h 75"/>
                            <a:gd name="T124" fmla="+- 0 1973 1928"/>
                            <a:gd name="T125" fmla="*/ T124 w 74"/>
                            <a:gd name="T126" fmla="+- 0 1390 1353"/>
                            <a:gd name="T127" fmla="*/ 1390 h 75"/>
                            <a:gd name="T128" fmla="+- 0 1979 1928"/>
                            <a:gd name="T129" fmla="*/ T128 w 74"/>
                            <a:gd name="T130" fmla="+- 0 1390 1353"/>
                            <a:gd name="T131" fmla="*/ 1390 h 75"/>
                            <a:gd name="T132" fmla="+- 0 1977 1928"/>
                            <a:gd name="T133" fmla="*/ T132 w 74"/>
                            <a:gd name="T134" fmla="+- 0 1390 1353"/>
                            <a:gd name="T135" fmla="*/ 1390 h 75"/>
                            <a:gd name="T136" fmla="+- 0 1979 1928"/>
                            <a:gd name="T137" fmla="*/ T136 w 74"/>
                            <a:gd name="T138" fmla="+- 0 1390 1353"/>
                            <a:gd name="T139" fmla="*/ 1390 h 75"/>
                            <a:gd name="T140" fmla="+- 0 1961 1928"/>
                            <a:gd name="T141" fmla="*/ T140 w 74"/>
                            <a:gd name="T142" fmla="+- 0 1371 1353"/>
                            <a:gd name="T143" fmla="*/ 1371 h 75"/>
                            <a:gd name="T144" fmla="+- 0 1953 1928"/>
                            <a:gd name="T145" fmla="*/ T144 w 74"/>
                            <a:gd name="T146" fmla="+- 0 1379 1353"/>
                            <a:gd name="T147" fmla="*/ 1379 h 75"/>
                            <a:gd name="T148" fmla="+- 0 1956 1928"/>
                            <a:gd name="T149" fmla="*/ T148 w 74"/>
                            <a:gd name="T150" fmla="+- 0 1390 1353"/>
                            <a:gd name="T151" fmla="*/ 1390 h 75"/>
                            <a:gd name="T152" fmla="+- 0 1956 1928"/>
                            <a:gd name="T153" fmla="*/ T152 w 74"/>
                            <a:gd name="T154" fmla="+- 0 1380 1353"/>
                            <a:gd name="T155" fmla="*/ 1380 h 75"/>
                            <a:gd name="T156" fmla="+- 0 1961 1928"/>
                            <a:gd name="T157" fmla="*/ T156 w 74"/>
                            <a:gd name="T158" fmla="+- 0 1374 1353"/>
                            <a:gd name="T159" fmla="*/ 1374 h 75"/>
                            <a:gd name="T160" fmla="+- 0 1972 1928"/>
                            <a:gd name="T161" fmla="*/ T160 w 74"/>
                            <a:gd name="T162" fmla="+- 0 1372 1353"/>
                            <a:gd name="T163" fmla="*/ 1372 h 75"/>
                            <a:gd name="T164" fmla="+- 0 1974 1928"/>
                            <a:gd name="T165" fmla="*/ T164 w 74"/>
                            <a:gd name="T166" fmla="+- 0 1374 1353"/>
                            <a:gd name="T167" fmla="*/ 1374 h 75"/>
                            <a:gd name="T168" fmla="+- 0 1970 1928"/>
                            <a:gd name="T169" fmla="*/ T168 w 74"/>
                            <a:gd name="T170" fmla="+- 0 1376 1353"/>
                            <a:gd name="T171" fmla="*/ 1376 h 75"/>
                            <a:gd name="T172" fmla="+- 0 1973 1928"/>
                            <a:gd name="T173" fmla="*/ T172 w 74"/>
                            <a:gd name="T174" fmla="+- 0 1382 1353"/>
                            <a:gd name="T175" fmla="*/ 1382 h 75"/>
                            <a:gd name="T176" fmla="+- 0 1977 1928"/>
                            <a:gd name="T177" fmla="*/ T176 w 74"/>
                            <a:gd name="T178" fmla="+- 0 1390 1353"/>
                            <a:gd name="T179" fmla="*/ 1390 h 75"/>
                            <a:gd name="T180" fmla="+- 0 1974 1928"/>
                            <a:gd name="T181" fmla="*/ T180 w 74"/>
                            <a:gd name="T182" fmla="+- 0 1374 1353"/>
                            <a:gd name="T183" fmla="*/ 137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4" h="75">
                              <a:moveTo>
                                <a:pt x="67" y="0"/>
                              </a:moveTo>
                              <a:lnTo>
                                <a:pt x="6" y="0"/>
                              </a:lnTo>
                              <a:lnTo>
                                <a:pt x="4" y="1"/>
                              </a:lnTo>
                              <a:lnTo>
                                <a:pt x="1" y="4"/>
                              </a:lnTo>
                              <a:lnTo>
                                <a:pt x="0" y="6"/>
                              </a:lnTo>
                              <a:lnTo>
                                <a:pt x="0" y="68"/>
                              </a:lnTo>
                              <a:lnTo>
                                <a:pt x="1" y="69"/>
                              </a:lnTo>
                              <a:lnTo>
                                <a:pt x="4" y="73"/>
                              </a:lnTo>
                              <a:lnTo>
                                <a:pt x="6" y="74"/>
                              </a:lnTo>
                              <a:lnTo>
                                <a:pt x="67" y="74"/>
                              </a:lnTo>
                              <a:lnTo>
                                <a:pt x="69" y="73"/>
                              </a:lnTo>
                              <a:lnTo>
                                <a:pt x="72" y="70"/>
                              </a:lnTo>
                              <a:lnTo>
                                <a:pt x="7" y="70"/>
                              </a:lnTo>
                              <a:lnTo>
                                <a:pt x="6" y="70"/>
                              </a:lnTo>
                              <a:lnTo>
                                <a:pt x="4" y="68"/>
                              </a:lnTo>
                              <a:lnTo>
                                <a:pt x="3" y="66"/>
                              </a:lnTo>
                              <a:lnTo>
                                <a:pt x="3" y="8"/>
                              </a:lnTo>
                              <a:lnTo>
                                <a:pt x="4" y="6"/>
                              </a:lnTo>
                              <a:lnTo>
                                <a:pt x="6" y="4"/>
                              </a:lnTo>
                              <a:lnTo>
                                <a:pt x="7" y="3"/>
                              </a:lnTo>
                              <a:lnTo>
                                <a:pt x="72" y="3"/>
                              </a:lnTo>
                              <a:lnTo>
                                <a:pt x="69" y="1"/>
                              </a:lnTo>
                              <a:lnTo>
                                <a:pt x="67" y="0"/>
                              </a:lnTo>
                              <a:close/>
                              <a:moveTo>
                                <a:pt x="72" y="3"/>
                              </a:moveTo>
                              <a:lnTo>
                                <a:pt x="66" y="3"/>
                              </a:lnTo>
                              <a:lnTo>
                                <a:pt x="67" y="4"/>
                              </a:lnTo>
                              <a:lnTo>
                                <a:pt x="68" y="5"/>
                              </a:lnTo>
                              <a:lnTo>
                                <a:pt x="69" y="6"/>
                              </a:lnTo>
                              <a:lnTo>
                                <a:pt x="70" y="8"/>
                              </a:lnTo>
                              <a:lnTo>
                                <a:pt x="70" y="66"/>
                              </a:lnTo>
                              <a:lnTo>
                                <a:pt x="69" y="68"/>
                              </a:lnTo>
                              <a:lnTo>
                                <a:pt x="67" y="70"/>
                              </a:lnTo>
                              <a:lnTo>
                                <a:pt x="66" y="70"/>
                              </a:lnTo>
                              <a:lnTo>
                                <a:pt x="72" y="70"/>
                              </a:lnTo>
                              <a:lnTo>
                                <a:pt x="73" y="69"/>
                              </a:lnTo>
                              <a:lnTo>
                                <a:pt x="74" y="68"/>
                              </a:lnTo>
                              <a:lnTo>
                                <a:pt x="74" y="6"/>
                              </a:lnTo>
                              <a:lnTo>
                                <a:pt x="73" y="4"/>
                              </a:lnTo>
                              <a:lnTo>
                                <a:pt x="72" y="3"/>
                              </a:lnTo>
                              <a:close/>
                              <a:moveTo>
                                <a:pt x="52" y="51"/>
                              </a:moveTo>
                              <a:lnTo>
                                <a:pt x="21" y="51"/>
                              </a:lnTo>
                              <a:lnTo>
                                <a:pt x="21" y="55"/>
                              </a:lnTo>
                              <a:lnTo>
                                <a:pt x="22" y="56"/>
                              </a:lnTo>
                              <a:lnTo>
                                <a:pt x="51" y="56"/>
                              </a:lnTo>
                              <a:lnTo>
                                <a:pt x="52" y="55"/>
                              </a:lnTo>
                              <a:lnTo>
                                <a:pt x="52" y="51"/>
                              </a:lnTo>
                              <a:close/>
                              <a:moveTo>
                                <a:pt x="52" y="44"/>
                              </a:moveTo>
                              <a:lnTo>
                                <a:pt x="21" y="44"/>
                              </a:lnTo>
                              <a:lnTo>
                                <a:pt x="21" y="49"/>
                              </a:lnTo>
                              <a:lnTo>
                                <a:pt x="52" y="49"/>
                              </a:lnTo>
                              <a:lnTo>
                                <a:pt x="52" y="44"/>
                              </a:lnTo>
                              <a:close/>
                              <a:moveTo>
                                <a:pt x="25" y="37"/>
                              </a:moveTo>
                              <a:lnTo>
                                <a:pt x="22" y="37"/>
                              </a:lnTo>
                              <a:lnTo>
                                <a:pt x="21" y="38"/>
                              </a:lnTo>
                              <a:lnTo>
                                <a:pt x="21" y="42"/>
                              </a:lnTo>
                              <a:lnTo>
                                <a:pt x="52" y="42"/>
                              </a:lnTo>
                              <a:lnTo>
                                <a:pt x="52" y="38"/>
                              </a:lnTo>
                              <a:lnTo>
                                <a:pt x="51" y="37"/>
                              </a:lnTo>
                              <a:lnTo>
                                <a:pt x="25" y="37"/>
                              </a:lnTo>
                              <a:close/>
                              <a:moveTo>
                                <a:pt x="45" y="37"/>
                              </a:moveTo>
                              <a:lnTo>
                                <a:pt x="28" y="37"/>
                              </a:lnTo>
                              <a:lnTo>
                                <a:pt x="45" y="37"/>
                              </a:lnTo>
                              <a:close/>
                              <a:moveTo>
                                <a:pt x="51" y="37"/>
                              </a:moveTo>
                              <a:lnTo>
                                <a:pt x="49" y="37"/>
                              </a:lnTo>
                              <a:lnTo>
                                <a:pt x="51" y="37"/>
                              </a:lnTo>
                              <a:close/>
                              <a:moveTo>
                                <a:pt x="40" y="18"/>
                              </a:moveTo>
                              <a:lnTo>
                                <a:pt x="33" y="18"/>
                              </a:lnTo>
                              <a:lnTo>
                                <a:pt x="29" y="19"/>
                              </a:lnTo>
                              <a:lnTo>
                                <a:pt x="25" y="26"/>
                              </a:lnTo>
                              <a:lnTo>
                                <a:pt x="25" y="37"/>
                              </a:lnTo>
                              <a:lnTo>
                                <a:pt x="28" y="37"/>
                              </a:lnTo>
                              <a:lnTo>
                                <a:pt x="28" y="29"/>
                              </a:lnTo>
                              <a:lnTo>
                                <a:pt x="28" y="27"/>
                              </a:lnTo>
                              <a:lnTo>
                                <a:pt x="31" y="23"/>
                              </a:lnTo>
                              <a:lnTo>
                                <a:pt x="33" y="21"/>
                              </a:lnTo>
                              <a:lnTo>
                                <a:pt x="46" y="21"/>
                              </a:lnTo>
                              <a:lnTo>
                                <a:pt x="44" y="19"/>
                              </a:lnTo>
                              <a:lnTo>
                                <a:pt x="40" y="18"/>
                              </a:lnTo>
                              <a:close/>
                              <a:moveTo>
                                <a:pt x="46" y="21"/>
                              </a:moveTo>
                              <a:lnTo>
                                <a:pt x="40" y="21"/>
                              </a:lnTo>
                              <a:lnTo>
                                <a:pt x="42" y="23"/>
                              </a:lnTo>
                              <a:lnTo>
                                <a:pt x="45" y="27"/>
                              </a:lnTo>
                              <a:lnTo>
                                <a:pt x="45" y="29"/>
                              </a:lnTo>
                              <a:lnTo>
                                <a:pt x="45" y="37"/>
                              </a:lnTo>
                              <a:lnTo>
                                <a:pt x="49" y="37"/>
                              </a:lnTo>
                              <a:lnTo>
                                <a:pt x="49" y="26"/>
                              </a:lnTo>
                              <a:lnTo>
                                <a:pt x="4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E5D142" id="AutoShape 22" o:spid="_x0000_s1026" style="position:absolute;margin-left:96.35pt;margin-top:67.6pt;width:3.7pt;height:3.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" path="m67,l6,,4,1,1,4,,6,,68r1,1l4,73r2,1l67,74r2,-1l72,70,7,70r-1,l4,68,3,66,3,8,4,6,6,4,7,3r65,l69,1,67,xm72,3r-6,l67,4r1,1l69,6r1,2l70,66r-1,2l67,70r-1,l72,70r1,-1l74,68,74,6,73,4,72,3xm52,51r-31,l21,55r1,1l51,56r1,-1l52,51xm52,44r-31,l21,49r31,l52,44xm25,37r-3,l21,38r,4l52,42r,-4l51,37r-26,xm45,37r-17,l45,37xm51,37r-2,l51,37xm40,18r-7,l29,19r-4,7l25,37r3,l28,29r,-2l31,23r2,-2l46,21,44,19,40,18xm46,21r-6,l42,23r3,4l45,29r,8l49,37r,-11l46,21xe" fillcolor="black" stroked="f">
                <v:path arrowok="t" o:connecttype="custom" o:connectlocs="3810,859155;635,861695;0,902335;2540,905510;42545,906145;45720,903605;3810,903605;1905,901065;2540,862965;4445,861060;43815,859790;45720,861060;42545,861695;43815,862965;44450,901065;42545,903605;45720,903605;46990,902335;46355,861695;33020,891540;13335,894080;32385,894715;33020,891540;13335,887095;33020,890270;15875,882650;13335,883285;33020,885825;32385,882650;15875,882650;17780,882650;28575,882650;32385,882650;31115,882650;32385,882650;20955,870585;15875,875665;17780,882650;17780,876300;20955,872490;27940,871220;29210,872490;26670,873760;28575,877570;31115,882650;29210,872490" o:connectangles="0,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77184" behindDoc="1" locked="0" layoutInCell="1" allowOverlap="1" wp14:anchorId="6AFF4897" wp14:editId="5E90AB62">
                <wp:simplePos x="0" y="0"/>
                <wp:positionH relativeFrom="page">
                  <wp:posOffset>1668145</wp:posOffset>
                </wp:positionH>
                <wp:positionV relativeFrom="paragraph">
                  <wp:posOffset>858520</wp:posOffset>
                </wp:positionV>
                <wp:extent cx="46990" cy="47625"/>
                <wp:effectExtent l="1270" t="8255" r="8890" b="1270"/>
                <wp:wrapNone/>
                <wp:docPr id="50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7625"/>
                        </a:xfrm>
                        <a:custGeom>
                          <a:avLst/>
                          <a:gdLst>
                            <a:gd name="T0" fmla="+- 0 2634 2627"/>
                            <a:gd name="T1" fmla="*/ T0 w 74"/>
                            <a:gd name="T2" fmla="+- 0 1353 1353"/>
                            <a:gd name="T3" fmla="*/ 1353 h 75"/>
                            <a:gd name="T4" fmla="+- 0 2628 2627"/>
                            <a:gd name="T5" fmla="*/ T4 w 74"/>
                            <a:gd name="T6" fmla="+- 0 1357 1353"/>
                            <a:gd name="T7" fmla="*/ 1357 h 75"/>
                            <a:gd name="T8" fmla="+- 0 2627 2627"/>
                            <a:gd name="T9" fmla="*/ T8 w 74"/>
                            <a:gd name="T10" fmla="+- 0 1421 1353"/>
                            <a:gd name="T11" fmla="*/ 1421 h 75"/>
                            <a:gd name="T12" fmla="+- 0 2631 2627"/>
                            <a:gd name="T13" fmla="*/ T12 w 74"/>
                            <a:gd name="T14" fmla="+- 0 1426 1353"/>
                            <a:gd name="T15" fmla="*/ 1426 h 75"/>
                            <a:gd name="T16" fmla="+- 0 2694 2627"/>
                            <a:gd name="T17" fmla="*/ T16 w 74"/>
                            <a:gd name="T18" fmla="+- 0 1427 1353"/>
                            <a:gd name="T19" fmla="*/ 1427 h 75"/>
                            <a:gd name="T20" fmla="+- 0 2698 2627"/>
                            <a:gd name="T21" fmla="*/ T20 w 74"/>
                            <a:gd name="T22" fmla="+- 0 1424 1353"/>
                            <a:gd name="T23" fmla="*/ 1424 h 75"/>
                            <a:gd name="T24" fmla="+- 0 2635 2627"/>
                            <a:gd name="T25" fmla="*/ T24 w 74"/>
                            <a:gd name="T26" fmla="+- 0 1423 1353"/>
                            <a:gd name="T27" fmla="*/ 1423 h 75"/>
                            <a:gd name="T28" fmla="+- 0 2632 2627"/>
                            <a:gd name="T29" fmla="*/ T28 w 74"/>
                            <a:gd name="T30" fmla="+- 0 1422 1353"/>
                            <a:gd name="T31" fmla="*/ 1422 h 75"/>
                            <a:gd name="T32" fmla="+- 0 2631 2627"/>
                            <a:gd name="T33" fmla="*/ T32 w 74"/>
                            <a:gd name="T34" fmla="+- 0 1419 1353"/>
                            <a:gd name="T35" fmla="*/ 1419 h 75"/>
                            <a:gd name="T36" fmla="+- 0 2631 2627"/>
                            <a:gd name="T37" fmla="*/ T36 w 74"/>
                            <a:gd name="T38" fmla="+- 0 1359 1353"/>
                            <a:gd name="T39" fmla="*/ 1359 h 75"/>
                            <a:gd name="T40" fmla="+- 0 2635 2627"/>
                            <a:gd name="T41" fmla="*/ T40 w 74"/>
                            <a:gd name="T42" fmla="+- 0 1356 1353"/>
                            <a:gd name="T43" fmla="*/ 1356 h 75"/>
                            <a:gd name="T44" fmla="+- 0 2697 2627"/>
                            <a:gd name="T45" fmla="*/ T44 w 74"/>
                            <a:gd name="T46" fmla="+- 0 1354 1353"/>
                            <a:gd name="T47" fmla="*/ 1354 h 75"/>
                            <a:gd name="T48" fmla="+- 0 2699 2627"/>
                            <a:gd name="T49" fmla="*/ T48 w 74"/>
                            <a:gd name="T50" fmla="+- 0 1356 1353"/>
                            <a:gd name="T51" fmla="*/ 1356 h 75"/>
                            <a:gd name="T52" fmla="+- 0 2695 2627"/>
                            <a:gd name="T53" fmla="*/ T52 w 74"/>
                            <a:gd name="T54" fmla="+- 0 1357 1353"/>
                            <a:gd name="T55" fmla="*/ 1357 h 75"/>
                            <a:gd name="T56" fmla="+- 0 2697 2627"/>
                            <a:gd name="T57" fmla="*/ T56 w 74"/>
                            <a:gd name="T58" fmla="+- 0 1360 1353"/>
                            <a:gd name="T59" fmla="*/ 1360 h 75"/>
                            <a:gd name="T60" fmla="+- 0 2697 2627"/>
                            <a:gd name="T61" fmla="*/ T60 w 74"/>
                            <a:gd name="T62" fmla="+- 0 1421 1353"/>
                            <a:gd name="T63" fmla="*/ 1421 h 75"/>
                            <a:gd name="T64" fmla="+- 0 2695 2627"/>
                            <a:gd name="T65" fmla="*/ T64 w 74"/>
                            <a:gd name="T66" fmla="+- 0 1423 1353"/>
                            <a:gd name="T67" fmla="*/ 1423 h 75"/>
                            <a:gd name="T68" fmla="+- 0 2699 2627"/>
                            <a:gd name="T69" fmla="*/ T68 w 74"/>
                            <a:gd name="T70" fmla="+- 0 1423 1353"/>
                            <a:gd name="T71" fmla="*/ 1423 h 75"/>
                            <a:gd name="T72" fmla="+- 0 2701 2627"/>
                            <a:gd name="T73" fmla="*/ T72 w 74"/>
                            <a:gd name="T74" fmla="+- 0 1421 1353"/>
                            <a:gd name="T75" fmla="*/ 1421 h 75"/>
                            <a:gd name="T76" fmla="+- 0 2700 2627"/>
                            <a:gd name="T77" fmla="*/ T76 w 74"/>
                            <a:gd name="T78" fmla="+- 0 1357 1353"/>
                            <a:gd name="T79" fmla="*/ 1357 h 75"/>
                            <a:gd name="T80" fmla="+- 0 2667 2627"/>
                            <a:gd name="T81" fmla="*/ T80 w 74"/>
                            <a:gd name="T82" fmla="+- 0 1360 1353"/>
                            <a:gd name="T83" fmla="*/ 1360 h 75"/>
                            <a:gd name="T84" fmla="+- 0 2660 2627"/>
                            <a:gd name="T85" fmla="*/ T84 w 74"/>
                            <a:gd name="T86" fmla="+- 0 1362 1353"/>
                            <a:gd name="T87" fmla="*/ 1362 h 75"/>
                            <a:gd name="T88" fmla="+- 0 2654 2627"/>
                            <a:gd name="T89" fmla="*/ T88 w 74"/>
                            <a:gd name="T90" fmla="+- 0 1393 1353"/>
                            <a:gd name="T91" fmla="*/ 1393 h 75"/>
                            <a:gd name="T92" fmla="+- 0 2650 2627"/>
                            <a:gd name="T93" fmla="*/ T92 w 74"/>
                            <a:gd name="T94" fmla="+- 0 1412 1353"/>
                            <a:gd name="T95" fmla="*/ 1412 h 75"/>
                            <a:gd name="T96" fmla="+- 0 2672 2627"/>
                            <a:gd name="T97" fmla="*/ T96 w 74"/>
                            <a:gd name="T98" fmla="+- 0 1419 1353"/>
                            <a:gd name="T99" fmla="*/ 1419 h 75"/>
                            <a:gd name="T100" fmla="+- 0 2678 2627"/>
                            <a:gd name="T101" fmla="*/ T100 w 74"/>
                            <a:gd name="T102" fmla="+- 0 1412 1353"/>
                            <a:gd name="T103" fmla="*/ 1412 h 75"/>
                            <a:gd name="T104" fmla="+- 0 2655 2627"/>
                            <a:gd name="T105" fmla="*/ T104 w 74"/>
                            <a:gd name="T106" fmla="+- 0 1408 1353"/>
                            <a:gd name="T107" fmla="*/ 1408 h 75"/>
                            <a:gd name="T108" fmla="+- 0 2658 2627"/>
                            <a:gd name="T109" fmla="*/ T108 w 74"/>
                            <a:gd name="T110" fmla="+- 0 1394 1353"/>
                            <a:gd name="T111" fmla="*/ 1394 h 75"/>
                            <a:gd name="T112" fmla="+- 0 2662 2627"/>
                            <a:gd name="T113" fmla="*/ T112 w 74"/>
                            <a:gd name="T114" fmla="+- 0 1369 1353"/>
                            <a:gd name="T115" fmla="*/ 1369 h 75"/>
                            <a:gd name="T116" fmla="+- 0 2669 2627"/>
                            <a:gd name="T117" fmla="*/ T116 w 74"/>
                            <a:gd name="T118" fmla="+- 0 1367 1353"/>
                            <a:gd name="T119" fmla="*/ 1367 h 75"/>
                            <a:gd name="T120" fmla="+- 0 2667 2627"/>
                            <a:gd name="T121" fmla="*/ T120 w 74"/>
                            <a:gd name="T122" fmla="+- 0 1360 1353"/>
                            <a:gd name="T123" fmla="*/ 1360 h 75"/>
                            <a:gd name="T124" fmla="+- 0 2666 2627"/>
                            <a:gd name="T125" fmla="*/ T124 w 74"/>
                            <a:gd name="T126" fmla="+- 0 1367 1353"/>
                            <a:gd name="T127" fmla="*/ 1367 h 75"/>
                            <a:gd name="T128" fmla="+- 0 2667 2627"/>
                            <a:gd name="T129" fmla="*/ T128 w 74"/>
                            <a:gd name="T130" fmla="+- 0 1393 1353"/>
                            <a:gd name="T131" fmla="*/ 1393 h 75"/>
                            <a:gd name="T132" fmla="+- 0 2673 2627"/>
                            <a:gd name="T133" fmla="*/ T132 w 74"/>
                            <a:gd name="T134" fmla="+- 0 1398 1353"/>
                            <a:gd name="T135" fmla="*/ 1398 h 75"/>
                            <a:gd name="T136" fmla="+- 0 2669 2627"/>
                            <a:gd name="T137" fmla="*/ T136 w 74"/>
                            <a:gd name="T138" fmla="+- 0 1412 1353"/>
                            <a:gd name="T139" fmla="*/ 1412 h 75"/>
                            <a:gd name="T140" fmla="+- 0 2678 2627"/>
                            <a:gd name="T141" fmla="*/ T140 w 74"/>
                            <a:gd name="T142" fmla="+- 0 1398 1353"/>
                            <a:gd name="T143" fmla="*/ 1398 h 75"/>
                            <a:gd name="T144" fmla="+- 0 2669 2627"/>
                            <a:gd name="T145" fmla="*/ T144 w 74"/>
                            <a:gd name="T146" fmla="+- 0 1391 1353"/>
                            <a:gd name="T147" fmla="*/ 139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75">
                              <a:moveTo>
                                <a:pt x="67" y="0"/>
                              </a:moveTo>
                              <a:lnTo>
                                <a:pt x="7" y="0"/>
                              </a:lnTo>
                              <a:lnTo>
                                <a:pt x="4" y="1"/>
                              </a:lnTo>
                              <a:lnTo>
                                <a:pt x="1" y="4"/>
                              </a:lnTo>
                              <a:lnTo>
                                <a:pt x="0" y="6"/>
                              </a:lnTo>
                              <a:lnTo>
                                <a:pt x="0" y="68"/>
                              </a:lnTo>
                              <a:lnTo>
                                <a:pt x="1" y="69"/>
                              </a:lnTo>
                              <a:lnTo>
                                <a:pt x="4" y="73"/>
                              </a:lnTo>
                              <a:lnTo>
                                <a:pt x="7" y="74"/>
                              </a:lnTo>
                              <a:lnTo>
                                <a:pt x="67" y="74"/>
                              </a:lnTo>
                              <a:lnTo>
                                <a:pt x="70" y="73"/>
                              </a:lnTo>
                              <a:lnTo>
                                <a:pt x="71" y="71"/>
                              </a:lnTo>
                              <a:lnTo>
                                <a:pt x="72" y="70"/>
                              </a:lnTo>
                              <a:lnTo>
                                <a:pt x="8" y="70"/>
                              </a:lnTo>
                              <a:lnTo>
                                <a:pt x="6" y="70"/>
                              </a:lnTo>
                              <a:lnTo>
                                <a:pt x="5" y="69"/>
                              </a:lnTo>
                              <a:lnTo>
                                <a:pt x="4" y="68"/>
                              </a:lnTo>
                              <a:lnTo>
                                <a:pt x="4" y="66"/>
                              </a:lnTo>
                              <a:lnTo>
                                <a:pt x="4" y="7"/>
                              </a:lnTo>
                              <a:lnTo>
                                <a:pt x="4" y="6"/>
                              </a:lnTo>
                              <a:lnTo>
                                <a:pt x="6" y="4"/>
                              </a:lnTo>
                              <a:lnTo>
                                <a:pt x="8" y="3"/>
                              </a:lnTo>
                              <a:lnTo>
                                <a:pt x="72" y="3"/>
                              </a:lnTo>
                              <a:lnTo>
                                <a:pt x="70" y="1"/>
                              </a:lnTo>
                              <a:lnTo>
                                <a:pt x="67" y="0"/>
                              </a:lnTo>
                              <a:close/>
                              <a:moveTo>
                                <a:pt x="72" y="3"/>
                              </a:moveTo>
                              <a:lnTo>
                                <a:pt x="66" y="3"/>
                              </a:lnTo>
                              <a:lnTo>
                                <a:pt x="68" y="4"/>
                              </a:lnTo>
                              <a:lnTo>
                                <a:pt x="70" y="6"/>
                              </a:lnTo>
                              <a:lnTo>
                                <a:pt x="70" y="7"/>
                              </a:lnTo>
                              <a:lnTo>
                                <a:pt x="70" y="66"/>
                              </a:lnTo>
                              <a:lnTo>
                                <a:pt x="70" y="68"/>
                              </a:lnTo>
                              <a:lnTo>
                                <a:pt x="69" y="69"/>
                              </a:lnTo>
                              <a:lnTo>
                                <a:pt x="68" y="70"/>
                              </a:lnTo>
                              <a:lnTo>
                                <a:pt x="66" y="70"/>
                              </a:lnTo>
                              <a:lnTo>
                                <a:pt x="72" y="70"/>
                              </a:lnTo>
                              <a:lnTo>
                                <a:pt x="73" y="69"/>
                              </a:lnTo>
                              <a:lnTo>
                                <a:pt x="74" y="68"/>
                              </a:lnTo>
                              <a:lnTo>
                                <a:pt x="74" y="6"/>
                              </a:lnTo>
                              <a:lnTo>
                                <a:pt x="73" y="4"/>
                              </a:lnTo>
                              <a:lnTo>
                                <a:pt x="72" y="3"/>
                              </a:lnTo>
                              <a:close/>
                              <a:moveTo>
                                <a:pt x="40" y="7"/>
                              </a:moveTo>
                              <a:lnTo>
                                <a:pt x="35" y="7"/>
                              </a:lnTo>
                              <a:lnTo>
                                <a:pt x="33" y="9"/>
                              </a:lnTo>
                              <a:lnTo>
                                <a:pt x="33" y="38"/>
                              </a:lnTo>
                              <a:lnTo>
                                <a:pt x="27" y="40"/>
                              </a:lnTo>
                              <a:lnTo>
                                <a:pt x="23" y="45"/>
                              </a:lnTo>
                              <a:lnTo>
                                <a:pt x="23" y="59"/>
                              </a:lnTo>
                              <a:lnTo>
                                <a:pt x="29" y="66"/>
                              </a:lnTo>
                              <a:lnTo>
                                <a:pt x="45" y="66"/>
                              </a:lnTo>
                              <a:lnTo>
                                <a:pt x="51" y="59"/>
                              </a:lnTo>
                              <a:lnTo>
                                <a:pt x="32" y="59"/>
                              </a:lnTo>
                              <a:lnTo>
                                <a:pt x="28" y="55"/>
                              </a:lnTo>
                              <a:lnTo>
                                <a:pt x="28" y="45"/>
                              </a:lnTo>
                              <a:lnTo>
                                <a:pt x="31" y="41"/>
                              </a:lnTo>
                              <a:lnTo>
                                <a:pt x="35" y="40"/>
                              </a:lnTo>
                              <a:lnTo>
                                <a:pt x="35" y="16"/>
                              </a:lnTo>
                              <a:lnTo>
                                <a:pt x="36" y="14"/>
                              </a:lnTo>
                              <a:lnTo>
                                <a:pt x="42" y="14"/>
                              </a:lnTo>
                              <a:lnTo>
                                <a:pt x="42" y="9"/>
                              </a:lnTo>
                              <a:lnTo>
                                <a:pt x="40" y="7"/>
                              </a:lnTo>
                              <a:close/>
                              <a:moveTo>
                                <a:pt x="42" y="14"/>
                              </a:moveTo>
                              <a:lnTo>
                                <a:pt x="39" y="14"/>
                              </a:lnTo>
                              <a:lnTo>
                                <a:pt x="40" y="16"/>
                              </a:lnTo>
                              <a:lnTo>
                                <a:pt x="40" y="40"/>
                              </a:lnTo>
                              <a:lnTo>
                                <a:pt x="43" y="41"/>
                              </a:lnTo>
                              <a:lnTo>
                                <a:pt x="46" y="45"/>
                              </a:lnTo>
                              <a:lnTo>
                                <a:pt x="46" y="55"/>
                              </a:lnTo>
                              <a:lnTo>
                                <a:pt x="42" y="59"/>
                              </a:lnTo>
                              <a:lnTo>
                                <a:pt x="51" y="59"/>
                              </a:lnTo>
                              <a:lnTo>
                                <a:pt x="51" y="45"/>
                              </a:lnTo>
                              <a:lnTo>
                                <a:pt x="47" y="40"/>
                              </a:lnTo>
                              <a:lnTo>
                                <a:pt x="42" y="38"/>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B01E1E" id="AutoShape 23" o:spid="_x0000_s1026" style="position:absolute;margin-left:131.35pt;margin-top:67.6pt;width:3.7pt;height:3.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" path="m67,l7,,4,1,1,4,,6,,68r1,1l4,73r3,1l67,74r3,-1l71,71r1,-1l8,70r-2,l5,69,4,68r,-2l4,7,4,6,6,4,8,3r64,l70,1,67,xm72,3r-6,l68,4r2,2l70,7r,59l70,68r-1,1l68,70r-2,l72,70r1,-1l74,68,74,6,73,4,72,3xm40,7r-5,l33,9r,29l27,40r-4,5l23,59r6,7l45,66r6,-7l32,59,28,55r,-10l31,41r4,-1l35,16r1,-2l42,14r,-5l40,7xm42,14r-3,l40,16r,24l43,41r3,4l46,55r-4,4l51,59r,-14l47,40,42,38r,-24xe" fillcolor="black" stroked="f">
                <v:path arrowok="t" o:connecttype="custom" o:connectlocs="4445,859155;635,861695;0,902335;2540,905510;42545,906145;45085,904240;5080,903605;3175,902970;2540,901065;2540,862965;5080,861060;44450,859790;45720,861060;43180,861695;44450,863600;44450,902335;43180,903605;45720,903605;46990,902335;46355,861695;25400,863600;20955,864870;17145,884555;14605,896620;28575,901065;32385,896620;17780,894080;19685,885190;22225,869315;26670,868045;25400,863600;24765,868045;25400,884555;29210,887730;26670,896620;32385,887730;26670,883285" o:connectangles="0,0,0,0,0,0,0,0,0,0,0,0,0,0,0,0,0,0,0,0,0,0,0,0,0,0,0,0,0,0,0,0,0,0,0,0,0"/>
                <w10:wrap anchorx="page"/>
              </v:shape>
            </w:pict>
          </mc:Fallback>
        </mc:AlternateContent>
      </w:r>
      <w:r w:rsidR="00086464">
        <w:rPr>
          <w:rFonts w:ascii="Arial Unicode MS"/>
          <w:color w:val="201713"/>
          <w:w w:val="105"/>
          <w:sz w:val="25"/>
          <w:lang w:val="ru-RU"/>
        </w:rPr>
        <w:t xml:space="preserve"> </w:t>
      </w:r>
      <w:r w:rsidR="00086464" w:rsidRPr="00016C55">
        <w:rPr>
          <w:rFonts w:ascii="Arial Unicode MS"/>
          <w:color w:val="201713"/>
          <w:w w:val="105"/>
          <w:sz w:val="25"/>
          <w:lang w:val="ru-RU"/>
        </w:rPr>
        <w:t>Встроенная</w:t>
      </w:r>
      <w:r w:rsidR="00086464" w:rsidRPr="00016C55">
        <w:rPr>
          <w:rFonts w:ascii="Arial Unicode MS"/>
          <w:color w:val="201713"/>
          <w:w w:val="105"/>
          <w:sz w:val="25"/>
          <w:lang w:val="ru-RU"/>
        </w:rPr>
        <w:t xml:space="preserve"> </w:t>
      </w:r>
      <w:r w:rsidR="00086464" w:rsidRPr="00016C55">
        <w:rPr>
          <w:rFonts w:ascii="Arial Unicode MS"/>
          <w:color w:val="201713"/>
          <w:w w:val="105"/>
          <w:sz w:val="25"/>
          <w:lang w:val="ru-RU"/>
        </w:rPr>
        <w:t>электрическая</w:t>
      </w:r>
      <w:r w:rsidR="00086464" w:rsidRPr="00016C55">
        <w:rPr>
          <w:rFonts w:ascii="Arial Unicode MS"/>
          <w:color w:val="201713"/>
          <w:w w:val="105"/>
          <w:sz w:val="25"/>
          <w:lang w:val="ru-RU"/>
        </w:rPr>
        <w:t xml:space="preserve"> </w:t>
      </w:r>
      <w:r w:rsidR="00086464" w:rsidRPr="00016C55">
        <w:rPr>
          <w:rFonts w:ascii="Arial Unicode MS"/>
          <w:color w:val="201713"/>
          <w:w w:val="105"/>
          <w:sz w:val="25"/>
          <w:lang w:val="ru-RU"/>
        </w:rPr>
        <w:t>духовка</w:t>
      </w:r>
    </w:p>
    <w:p w14:paraId="05527B1E" w14:textId="77777777" w:rsidR="00717A05" w:rsidRPr="00086464" w:rsidRDefault="004252BB">
      <w:pPr>
        <w:pStyle w:val="a3"/>
        <w:spacing w:before="5"/>
        <w:rPr>
          <w:rFonts w:ascii="Arial Unicode MS"/>
          <w:sz w:val="26"/>
          <w:lang w:val="ru-RU"/>
        </w:rPr>
      </w:pPr>
      <w:r>
        <w:rPr>
          <w:noProof/>
          <w:lang w:val="ru-RU" w:eastAsia="ru-RU"/>
        </w:rPr>
        <mc:AlternateContent>
          <mc:Choice Requires="wpg">
            <w:drawing>
              <wp:anchor distT="0" distB="0" distL="114300" distR="114300" simplePos="0" relativeHeight="251617792" behindDoc="0" locked="0" layoutInCell="1" allowOverlap="1" wp14:anchorId="6F0BC968" wp14:editId="323A8FD2">
                <wp:simplePos x="0" y="0"/>
                <wp:positionH relativeFrom="page">
                  <wp:posOffset>835660</wp:posOffset>
                </wp:positionH>
                <wp:positionV relativeFrom="paragraph">
                  <wp:posOffset>317500</wp:posOffset>
                </wp:positionV>
                <wp:extent cx="2334895" cy="2319655"/>
                <wp:effectExtent l="6985" t="12065" r="1270" b="1905"/>
                <wp:wrapTopAndBottom/>
                <wp:docPr id="49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2319655"/>
                          <a:chOff x="1317" y="501"/>
                          <a:chExt cx="3677" cy="3653"/>
                        </a:xfrm>
                      </wpg:grpSpPr>
                      <wps:wsp>
                        <wps:cNvPr id="4967" name="Freeform 25"/>
                        <wps:cNvSpPr>
                          <a:spLocks/>
                        </wps:cNvSpPr>
                        <wps:spPr bwMode="auto">
                          <a:xfrm>
                            <a:off x="4953" y="1200"/>
                            <a:ext cx="31" cy="31"/>
                          </a:xfrm>
                          <a:custGeom>
                            <a:avLst/>
                            <a:gdLst>
                              <a:gd name="T0" fmla="+- 0 4954 4954"/>
                              <a:gd name="T1" fmla="*/ T0 w 31"/>
                              <a:gd name="T2" fmla="+- 0 1232 1201"/>
                              <a:gd name="T3" fmla="*/ 1232 h 31"/>
                              <a:gd name="T4" fmla="+- 0 4966 4954"/>
                              <a:gd name="T5" fmla="*/ T4 w 31"/>
                              <a:gd name="T6" fmla="+- 0 1229 1201"/>
                              <a:gd name="T7" fmla="*/ 1229 h 31"/>
                              <a:gd name="T8" fmla="+- 0 4975 4954"/>
                              <a:gd name="T9" fmla="*/ T8 w 31"/>
                              <a:gd name="T10" fmla="+- 0 1223 1201"/>
                              <a:gd name="T11" fmla="*/ 1223 h 31"/>
                              <a:gd name="T12" fmla="+- 0 4982 4954"/>
                              <a:gd name="T13" fmla="*/ T12 w 31"/>
                              <a:gd name="T14" fmla="+- 0 1213 1201"/>
                              <a:gd name="T15" fmla="*/ 1213 h 31"/>
                              <a:gd name="T16" fmla="+- 0 4984 4954"/>
                              <a:gd name="T17" fmla="*/ T16 w 31"/>
                              <a:gd name="T18" fmla="+- 0 1201 1201"/>
                              <a:gd name="T19" fmla="*/ 1201 h 31"/>
                            </a:gdLst>
                            <a:ahLst/>
                            <a:cxnLst>
                              <a:cxn ang="0">
                                <a:pos x="T1" y="T3"/>
                              </a:cxn>
                              <a:cxn ang="0">
                                <a:pos x="T5" y="T7"/>
                              </a:cxn>
                              <a:cxn ang="0">
                                <a:pos x="T9" y="T11"/>
                              </a:cxn>
                              <a:cxn ang="0">
                                <a:pos x="T13" y="T15"/>
                              </a:cxn>
                              <a:cxn ang="0">
                                <a:pos x="T17" y="T19"/>
                              </a:cxn>
                            </a:cxnLst>
                            <a:rect l="0" t="0" r="r" b="b"/>
                            <a:pathLst>
                              <a:path w="31" h="31">
                                <a:moveTo>
                                  <a:pt x="0" y="31"/>
                                </a:moveTo>
                                <a:lnTo>
                                  <a:pt x="12" y="28"/>
                                </a:lnTo>
                                <a:lnTo>
                                  <a:pt x="21" y="22"/>
                                </a:lnTo>
                                <a:lnTo>
                                  <a:pt x="28" y="12"/>
                                </a:lnTo>
                                <a:lnTo>
                                  <a:pt x="3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26"/>
                        <wps:cNvSpPr>
                          <a:spLocks/>
                        </wps:cNvSpPr>
                        <wps:spPr bwMode="auto">
                          <a:xfrm>
                            <a:off x="1322" y="1200"/>
                            <a:ext cx="31" cy="31"/>
                          </a:xfrm>
                          <a:custGeom>
                            <a:avLst/>
                            <a:gdLst>
                              <a:gd name="T0" fmla="+- 0 1323 1323"/>
                              <a:gd name="T1" fmla="*/ T0 w 31"/>
                              <a:gd name="T2" fmla="+- 0 1201 1201"/>
                              <a:gd name="T3" fmla="*/ 1201 h 31"/>
                              <a:gd name="T4" fmla="+- 0 1323 1323"/>
                              <a:gd name="T5" fmla="*/ T4 w 31"/>
                              <a:gd name="T6" fmla="+- 0 1209 1201"/>
                              <a:gd name="T7" fmla="*/ 1209 h 31"/>
                              <a:gd name="T8" fmla="+- 0 1326 1323"/>
                              <a:gd name="T9" fmla="*/ T8 w 31"/>
                              <a:gd name="T10" fmla="+- 0 1217 1201"/>
                              <a:gd name="T11" fmla="*/ 1217 h 31"/>
                              <a:gd name="T12" fmla="+- 0 1332 1323"/>
                              <a:gd name="T13" fmla="*/ T12 w 31"/>
                              <a:gd name="T14" fmla="+- 0 1223 1201"/>
                              <a:gd name="T15" fmla="*/ 1223 h 31"/>
                              <a:gd name="T16" fmla="+- 0 1338 1323"/>
                              <a:gd name="T17" fmla="*/ T16 w 31"/>
                              <a:gd name="T18" fmla="+- 0 1229 1201"/>
                              <a:gd name="T19" fmla="*/ 1229 h 31"/>
                              <a:gd name="T20" fmla="+- 0 1346 1323"/>
                              <a:gd name="T21" fmla="*/ T20 w 31"/>
                              <a:gd name="T22" fmla="+- 0 1232 1201"/>
                              <a:gd name="T23" fmla="*/ 1232 h 31"/>
                              <a:gd name="T24" fmla="+- 0 1354 1323"/>
                              <a:gd name="T25" fmla="*/ T24 w 31"/>
                              <a:gd name="T26" fmla="+- 0 1232 1201"/>
                              <a:gd name="T27" fmla="*/ 1232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0" y="0"/>
                                </a:moveTo>
                                <a:lnTo>
                                  <a:pt x="0" y="8"/>
                                </a:lnTo>
                                <a:lnTo>
                                  <a:pt x="3" y="16"/>
                                </a:lnTo>
                                <a:lnTo>
                                  <a:pt x="9" y="22"/>
                                </a:lnTo>
                                <a:lnTo>
                                  <a:pt x="15" y="28"/>
                                </a:lnTo>
                                <a:lnTo>
                                  <a:pt x="23" y="31"/>
                                </a:lnTo>
                                <a:lnTo>
                                  <a:pt x="31"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Line 27"/>
                        <wps:cNvCnPr>
                          <a:cxnSpLocks noChangeShapeType="1"/>
                        </wps:cNvCnPr>
                        <wps:spPr bwMode="auto">
                          <a:xfrm flipH="1">
                            <a:off x="1354" y="1232"/>
                            <a:ext cx="3600"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970" name="Freeform 28"/>
                        <wps:cNvSpPr>
                          <a:spLocks/>
                        </wps:cNvSpPr>
                        <wps:spPr bwMode="auto">
                          <a:xfrm>
                            <a:off x="4953" y="503"/>
                            <a:ext cx="31" cy="31"/>
                          </a:xfrm>
                          <a:custGeom>
                            <a:avLst/>
                            <a:gdLst>
                              <a:gd name="T0" fmla="+- 0 4984 4954"/>
                              <a:gd name="T1" fmla="*/ T0 w 31"/>
                              <a:gd name="T2" fmla="+- 0 534 503"/>
                              <a:gd name="T3" fmla="*/ 534 h 31"/>
                              <a:gd name="T4" fmla="+- 0 4984 4954"/>
                              <a:gd name="T5" fmla="*/ T4 w 31"/>
                              <a:gd name="T6" fmla="+- 0 526 503"/>
                              <a:gd name="T7" fmla="*/ 526 h 31"/>
                              <a:gd name="T8" fmla="+- 0 4981 4954"/>
                              <a:gd name="T9" fmla="*/ T8 w 31"/>
                              <a:gd name="T10" fmla="+- 0 518 503"/>
                              <a:gd name="T11" fmla="*/ 518 h 31"/>
                              <a:gd name="T12" fmla="+- 0 4975 4954"/>
                              <a:gd name="T13" fmla="*/ T12 w 31"/>
                              <a:gd name="T14" fmla="+- 0 512 503"/>
                              <a:gd name="T15" fmla="*/ 512 h 31"/>
                              <a:gd name="T16" fmla="+- 0 4970 4954"/>
                              <a:gd name="T17" fmla="*/ T16 w 31"/>
                              <a:gd name="T18" fmla="+- 0 507 503"/>
                              <a:gd name="T19" fmla="*/ 507 h 31"/>
                              <a:gd name="T20" fmla="+- 0 4962 4954"/>
                              <a:gd name="T21" fmla="*/ T20 w 31"/>
                              <a:gd name="T22" fmla="+- 0 503 503"/>
                              <a:gd name="T23" fmla="*/ 503 h 31"/>
                              <a:gd name="T24" fmla="+- 0 4954 4954"/>
                              <a:gd name="T25" fmla="*/ T24 w 31"/>
                              <a:gd name="T26" fmla="+- 0 503 503"/>
                              <a:gd name="T27" fmla="*/ 503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31"/>
                                </a:moveTo>
                                <a:lnTo>
                                  <a:pt x="30" y="23"/>
                                </a:lnTo>
                                <a:lnTo>
                                  <a:pt x="27" y="15"/>
                                </a:lnTo>
                                <a:lnTo>
                                  <a:pt x="21" y="9"/>
                                </a:lnTo>
                                <a:lnTo>
                                  <a:pt x="16" y="4"/>
                                </a:lnTo>
                                <a:lnTo>
                                  <a:pt x="8"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Line 29"/>
                        <wps:cNvCnPr>
                          <a:cxnSpLocks noChangeShapeType="1"/>
                        </wps:cNvCnPr>
                        <wps:spPr bwMode="auto">
                          <a:xfrm>
                            <a:off x="4984" y="534"/>
                            <a:ext cx="0" cy="66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972" name="Freeform 30"/>
                        <wps:cNvSpPr>
                          <a:spLocks/>
                        </wps:cNvSpPr>
                        <wps:spPr bwMode="auto">
                          <a:xfrm>
                            <a:off x="1322" y="503"/>
                            <a:ext cx="31" cy="31"/>
                          </a:xfrm>
                          <a:custGeom>
                            <a:avLst/>
                            <a:gdLst>
                              <a:gd name="T0" fmla="+- 0 1354 1323"/>
                              <a:gd name="T1" fmla="*/ T0 w 31"/>
                              <a:gd name="T2" fmla="+- 0 503 503"/>
                              <a:gd name="T3" fmla="*/ 503 h 31"/>
                              <a:gd name="T4" fmla="+- 0 1346 1323"/>
                              <a:gd name="T5" fmla="*/ T4 w 31"/>
                              <a:gd name="T6" fmla="+- 0 503 503"/>
                              <a:gd name="T7" fmla="*/ 503 h 31"/>
                              <a:gd name="T8" fmla="+- 0 1338 1323"/>
                              <a:gd name="T9" fmla="*/ T8 w 31"/>
                              <a:gd name="T10" fmla="+- 0 507 503"/>
                              <a:gd name="T11" fmla="*/ 507 h 31"/>
                              <a:gd name="T12" fmla="+- 0 1332 1323"/>
                              <a:gd name="T13" fmla="*/ T12 w 31"/>
                              <a:gd name="T14" fmla="+- 0 512 503"/>
                              <a:gd name="T15" fmla="*/ 512 h 31"/>
                              <a:gd name="T16" fmla="+- 0 1326 1323"/>
                              <a:gd name="T17" fmla="*/ T16 w 31"/>
                              <a:gd name="T18" fmla="+- 0 518 503"/>
                              <a:gd name="T19" fmla="*/ 518 h 31"/>
                              <a:gd name="T20" fmla="+- 0 1323 1323"/>
                              <a:gd name="T21" fmla="*/ T20 w 31"/>
                              <a:gd name="T22" fmla="+- 0 526 503"/>
                              <a:gd name="T23" fmla="*/ 526 h 31"/>
                              <a:gd name="T24" fmla="+- 0 1323 1323"/>
                              <a:gd name="T25" fmla="*/ T24 w 31"/>
                              <a:gd name="T26" fmla="+- 0 534 503"/>
                              <a:gd name="T27" fmla="*/ 534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1" y="0"/>
                                </a:moveTo>
                                <a:lnTo>
                                  <a:pt x="23" y="0"/>
                                </a:lnTo>
                                <a:lnTo>
                                  <a:pt x="15" y="4"/>
                                </a:lnTo>
                                <a:lnTo>
                                  <a:pt x="9" y="9"/>
                                </a:lnTo>
                                <a:lnTo>
                                  <a:pt x="3" y="15"/>
                                </a:lnTo>
                                <a:lnTo>
                                  <a:pt x="0" y="23"/>
                                </a:lnTo>
                                <a:lnTo>
                                  <a:pt x="0"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Line 31"/>
                        <wps:cNvCnPr>
                          <a:cxnSpLocks noChangeShapeType="1"/>
                        </wps:cNvCnPr>
                        <wps:spPr bwMode="auto">
                          <a:xfrm flipV="1">
                            <a:off x="1323" y="534"/>
                            <a:ext cx="0" cy="66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974" name="Line 32"/>
                        <wps:cNvCnPr>
                          <a:cxnSpLocks noChangeShapeType="1"/>
                        </wps:cNvCnPr>
                        <wps:spPr bwMode="auto">
                          <a:xfrm>
                            <a:off x="1354" y="503"/>
                            <a:ext cx="3600"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975" name="Line 33"/>
                        <wps:cNvCnPr>
                          <a:cxnSpLocks noChangeShapeType="1"/>
                        </wps:cNvCnPr>
                        <wps:spPr bwMode="auto">
                          <a:xfrm>
                            <a:off x="1923" y="721"/>
                            <a:ext cx="778" cy="0"/>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976" name="Line 34"/>
                        <wps:cNvCnPr>
                          <a:cxnSpLocks noChangeShapeType="1"/>
                        </wps:cNvCnPr>
                        <wps:spPr bwMode="auto">
                          <a:xfrm>
                            <a:off x="2701" y="721"/>
                            <a:ext cx="0" cy="105"/>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977" name="Line 35"/>
                        <wps:cNvCnPr>
                          <a:cxnSpLocks noChangeShapeType="1"/>
                        </wps:cNvCnPr>
                        <wps:spPr bwMode="auto">
                          <a:xfrm flipH="1">
                            <a:off x="1923" y="826"/>
                            <a:ext cx="778" cy="0"/>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978" name="Line 36"/>
                        <wps:cNvCnPr>
                          <a:cxnSpLocks noChangeShapeType="1"/>
                        </wps:cNvCnPr>
                        <wps:spPr bwMode="auto">
                          <a:xfrm flipV="1">
                            <a:off x="1923" y="721"/>
                            <a:ext cx="0" cy="105"/>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979" name="AutoShape 37"/>
                        <wps:cNvSpPr>
                          <a:spLocks/>
                        </wps:cNvSpPr>
                        <wps:spPr bwMode="auto">
                          <a:xfrm>
                            <a:off x="2835" y="945"/>
                            <a:ext cx="75" cy="75"/>
                          </a:xfrm>
                          <a:custGeom>
                            <a:avLst/>
                            <a:gdLst>
                              <a:gd name="T0" fmla="+- 0 2836 2836"/>
                              <a:gd name="T1" fmla="*/ T0 w 75"/>
                              <a:gd name="T2" fmla="+- 0 946 946"/>
                              <a:gd name="T3" fmla="*/ 946 h 75"/>
                              <a:gd name="T4" fmla="+- 0 2873 2836"/>
                              <a:gd name="T5" fmla="*/ T4 w 75"/>
                              <a:gd name="T6" fmla="+- 0 1020 946"/>
                              <a:gd name="T7" fmla="*/ 1020 h 75"/>
                              <a:gd name="T8" fmla="+- 0 2878 2836"/>
                              <a:gd name="T9" fmla="*/ T8 w 75"/>
                              <a:gd name="T10" fmla="+- 0 1009 946"/>
                              <a:gd name="T11" fmla="*/ 1009 h 75"/>
                              <a:gd name="T12" fmla="+- 0 2873 2836"/>
                              <a:gd name="T13" fmla="*/ T12 w 75"/>
                              <a:gd name="T14" fmla="+- 0 1009 946"/>
                              <a:gd name="T15" fmla="*/ 1009 h 75"/>
                              <a:gd name="T16" fmla="+- 0 2846 2836"/>
                              <a:gd name="T17" fmla="*/ T16 w 75"/>
                              <a:gd name="T18" fmla="+- 0 955 946"/>
                              <a:gd name="T19" fmla="*/ 955 h 75"/>
                              <a:gd name="T20" fmla="+- 0 2859 2836"/>
                              <a:gd name="T21" fmla="*/ T20 w 75"/>
                              <a:gd name="T22" fmla="+- 0 955 946"/>
                              <a:gd name="T23" fmla="*/ 955 h 75"/>
                              <a:gd name="T24" fmla="+- 0 2836 2836"/>
                              <a:gd name="T25" fmla="*/ T24 w 75"/>
                              <a:gd name="T26" fmla="+- 0 946 946"/>
                              <a:gd name="T27" fmla="*/ 946 h 75"/>
                              <a:gd name="T28" fmla="+- 0 2905 2836"/>
                              <a:gd name="T29" fmla="*/ T28 w 75"/>
                              <a:gd name="T30" fmla="+- 0 955 946"/>
                              <a:gd name="T31" fmla="*/ 955 h 75"/>
                              <a:gd name="T32" fmla="+- 0 2900 2836"/>
                              <a:gd name="T33" fmla="*/ T32 w 75"/>
                              <a:gd name="T34" fmla="+- 0 955 946"/>
                              <a:gd name="T35" fmla="*/ 955 h 75"/>
                              <a:gd name="T36" fmla="+- 0 2873 2836"/>
                              <a:gd name="T37" fmla="*/ T36 w 75"/>
                              <a:gd name="T38" fmla="+- 0 1009 946"/>
                              <a:gd name="T39" fmla="*/ 1009 h 75"/>
                              <a:gd name="T40" fmla="+- 0 2878 2836"/>
                              <a:gd name="T41" fmla="*/ T40 w 75"/>
                              <a:gd name="T42" fmla="+- 0 1009 946"/>
                              <a:gd name="T43" fmla="*/ 1009 h 75"/>
                              <a:gd name="T44" fmla="+- 0 2905 2836"/>
                              <a:gd name="T45" fmla="*/ T44 w 75"/>
                              <a:gd name="T46" fmla="+- 0 955 946"/>
                              <a:gd name="T47" fmla="*/ 955 h 75"/>
                              <a:gd name="T48" fmla="+- 0 2859 2836"/>
                              <a:gd name="T49" fmla="*/ T48 w 75"/>
                              <a:gd name="T50" fmla="+- 0 955 946"/>
                              <a:gd name="T51" fmla="*/ 955 h 75"/>
                              <a:gd name="T52" fmla="+- 0 2846 2836"/>
                              <a:gd name="T53" fmla="*/ T52 w 75"/>
                              <a:gd name="T54" fmla="+- 0 955 946"/>
                              <a:gd name="T55" fmla="*/ 955 h 75"/>
                              <a:gd name="T56" fmla="+- 0 2873 2836"/>
                              <a:gd name="T57" fmla="*/ T56 w 75"/>
                              <a:gd name="T58" fmla="+- 0 966 946"/>
                              <a:gd name="T59" fmla="*/ 966 h 75"/>
                              <a:gd name="T60" fmla="+- 0 2886 2836"/>
                              <a:gd name="T61" fmla="*/ T60 w 75"/>
                              <a:gd name="T62" fmla="+- 0 960 946"/>
                              <a:gd name="T63" fmla="*/ 960 h 75"/>
                              <a:gd name="T64" fmla="+- 0 2873 2836"/>
                              <a:gd name="T65" fmla="*/ T64 w 75"/>
                              <a:gd name="T66" fmla="+- 0 960 946"/>
                              <a:gd name="T67" fmla="*/ 960 h 75"/>
                              <a:gd name="T68" fmla="+- 0 2859 2836"/>
                              <a:gd name="T69" fmla="*/ T68 w 75"/>
                              <a:gd name="T70" fmla="+- 0 955 946"/>
                              <a:gd name="T71" fmla="*/ 955 h 75"/>
                              <a:gd name="T72" fmla="+- 0 2910 2836"/>
                              <a:gd name="T73" fmla="*/ T72 w 75"/>
                              <a:gd name="T74" fmla="+- 0 946 946"/>
                              <a:gd name="T75" fmla="*/ 946 h 75"/>
                              <a:gd name="T76" fmla="+- 0 2873 2836"/>
                              <a:gd name="T77" fmla="*/ T76 w 75"/>
                              <a:gd name="T78" fmla="+- 0 960 946"/>
                              <a:gd name="T79" fmla="*/ 960 h 75"/>
                              <a:gd name="T80" fmla="+- 0 2886 2836"/>
                              <a:gd name="T81" fmla="*/ T80 w 75"/>
                              <a:gd name="T82" fmla="+- 0 960 946"/>
                              <a:gd name="T83" fmla="*/ 960 h 75"/>
                              <a:gd name="T84" fmla="+- 0 2900 2836"/>
                              <a:gd name="T85" fmla="*/ T84 w 75"/>
                              <a:gd name="T86" fmla="+- 0 955 946"/>
                              <a:gd name="T87" fmla="*/ 955 h 75"/>
                              <a:gd name="T88" fmla="+- 0 2905 2836"/>
                              <a:gd name="T89" fmla="*/ T88 w 75"/>
                              <a:gd name="T90" fmla="+- 0 955 946"/>
                              <a:gd name="T91" fmla="*/ 955 h 75"/>
                              <a:gd name="T92" fmla="+- 0 2910 2836"/>
                              <a:gd name="T93" fmla="*/ T92 w 75"/>
                              <a:gd name="T94" fmla="+- 0 946 946"/>
                              <a:gd name="T95" fmla="*/ 9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 h="75">
                                <a:moveTo>
                                  <a:pt x="0" y="0"/>
                                </a:moveTo>
                                <a:lnTo>
                                  <a:pt x="37" y="74"/>
                                </a:lnTo>
                                <a:lnTo>
                                  <a:pt x="42" y="63"/>
                                </a:lnTo>
                                <a:lnTo>
                                  <a:pt x="37" y="63"/>
                                </a:lnTo>
                                <a:lnTo>
                                  <a:pt x="10" y="9"/>
                                </a:lnTo>
                                <a:lnTo>
                                  <a:pt x="23" y="9"/>
                                </a:lnTo>
                                <a:lnTo>
                                  <a:pt x="0" y="0"/>
                                </a:lnTo>
                                <a:close/>
                                <a:moveTo>
                                  <a:pt x="69" y="9"/>
                                </a:moveTo>
                                <a:lnTo>
                                  <a:pt x="64" y="9"/>
                                </a:lnTo>
                                <a:lnTo>
                                  <a:pt x="37" y="63"/>
                                </a:lnTo>
                                <a:lnTo>
                                  <a:pt x="42" y="63"/>
                                </a:lnTo>
                                <a:lnTo>
                                  <a:pt x="69" y="9"/>
                                </a:lnTo>
                                <a:close/>
                                <a:moveTo>
                                  <a:pt x="23" y="9"/>
                                </a:moveTo>
                                <a:lnTo>
                                  <a:pt x="10" y="9"/>
                                </a:lnTo>
                                <a:lnTo>
                                  <a:pt x="37" y="20"/>
                                </a:lnTo>
                                <a:lnTo>
                                  <a:pt x="50" y="14"/>
                                </a:lnTo>
                                <a:lnTo>
                                  <a:pt x="37" y="14"/>
                                </a:lnTo>
                                <a:lnTo>
                                  <a:pt x="23" y="9"/>
                                </a:lnTo>
                                <a:close/>
                                <a:moveTo>
                                  <a:pt x="74" y="0"/>
                                </a:moveTo>
                                <a:lnTo>
                                  <a:pt x="37" y="14"/>
                                </a:lnTo>
                                <a:lnTo>
                                  <a:pt x="50" y="14"/>
                                </a:lnTo>
                                <a:lnTo>
                                  <a:pt x="64" y="9"/>
                                </a:lnTo>
                                <a:lnTo>
                                  <a:pt x="69" y="9"/>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0" name="AutoShape 38"/>
                        <wps:cNvSpPr>
                          <a:spLocks/>
                        </wps:cNvSpPr>
                        <wps:spPr bwMode="auto">
                          <a:xfrm>
                            <a:off x="2835" y="747"/>
                            <a:ext cx="75" cy="75"/>
                          </a:xfrm>
                          <a:custGeom>
                            <a:avLst/>
                            <a:gdLst>
                              <a:gd name="T0" fmla="+- 0 2873 2836"/>
                              <a:gd name="T1" fmla="*/ T0 w 75"/>
                              <a:gd name="T2" fmla="+- 0 747 747"/>
                              <a:gd name="T3" fmla="*/ 747 h 75"/>
                              <a:gd name="T4" fmla="+- 0 2836 2836"/>
                              <a:gd name="T5" fmla="*/ T4 w 75"/>
                              <a:gd name="T6" fmla="+- 0 821 747"/>
                              <a:gd name="T7" fmla="*/ 821 h 75"/>
                              <a:gd name="T8" fmla="+- 0 2859 2836"/>
                              <a:gd name="T9" fmla="*/ T8 w 75"/>
                              <a:gd name="T10" fmla="+- 0 812 747"/>
                              <a:gd name="T11" fmla="*/ 812 h 75"/>
                              <a:gd name="T12" fmla="+- 0 2846 2836"/>
                              <a:gd name="T13" fmla="*/ T12 w 75"/>
                              <a:gd name="T14" fmla="+- 0 812 747"/>
                              <a:gd name="T15" fmla="*/ 812 h 75"/>
                              <a:gd name="T16" fmla="+- 0 2873 2836"/>
                              <a:gd name="T17" fmla="*/ T16 w 75"/>
                              <a:gd name="T18" fmla="+- 0 758 747"/>
                              <a:gd name="T19" fmla="*/ 758 h 75"/>
                              <a:gd name="T20" fmla="+- 0 2878 2836"/>
                              <a:gd name="T21" fmla="*/ T20 w 75"/>
                              <a:gd name="T22" fmla="+- 0 758 747"/>
                              <a:gd name="T23" fmla="*/ 758 h 75"/>
                              <a:gd name="T24" fmla="+- 0 2873 2836"/>
                              <a:gd name="T25" fmla="*/ T24 w 75"/>
                              <a:gd name="T26" fmla="+- 0 747 747"/>
                              <a:gd name="T27" fmla="*/ 747 h 75"/>
                              <a:gd name="T28" fmla="+- 0 2886 2836"/>
                              <a:gd name="T29" fmla="*/ T28 w 75"/>
                              <a:gd name="T30" fmla="+- 0 807 747"/>
                              <a:gd name="T31" fmla="*/ 807 h 75"/>
                              <a:gd name="T32" fmla="+- 0 2873 2836"/>
                              <a:gd name="T33" fmla="*/ T32 w 75"/>
                              <a:gd name="T34" fmla="+- 0 807 747"/>
                              <a:gd name="T35" fmla="*/ 807 h 75"/>
                              <a:gd name="T36" fmla="+- 0 2910 2836"/>
                              <a:gd name="T37" fmla="*/ T36 w 75"/>
                              <a:gd name="T38" fmla="+- 0 821 747"/>
                              <a:gd name="T39" fmla="*/ 821 h 75"/>
                              <a:gd name="T40" fmla="+- 0 2905 2836"/>
                              <a:gd name="T41" fmla="*/ T40 w 75"/>
                              <a:gd name="T42" fmla="+- 0 812 747"/>
                              <a:gd name="T43" fmla="*/ 812 h 75"/>
                              <a:gd name="T44" fmla="+- 0 2900 2836"/>
                              <a:gd name="T45" fmla="*/ T44 w 75"/>
                              <a:gd name="T46" fmla="+- 0 812 747"/>
                              <a:gd name="T47" fmla="*/ 812 h 75"/>
                              <a:gd name="T48" fmla="+- 0 2886 2836"/>
                              <a:gd name="T49" fmla="*/ T48 w 75"/>
                              <a:gd name="T50" fmla="+- 0 807 747"/>
                              <a:gd name="T51" fmla="*/ 807 h 75"/>
                              <a:gd name="T52" fmla="+- 0 2873 2836"/>
                              <a:gd name="T53" fmla="*/ T52 w 75"/>
                              <a:gd name="T54" fmla="+- 0 802 747"/>
                              <a:gd name="T55" fmla="*/ 802 h 75"/>
                              <a:gd name="T56" fmla="+- 0 2846 2836"/>
                              <a:gd name="T57" fmla="*/ T56 w 75"/>
                              <a:gd name="T58" fmla="+- 0 812 747"/>
                              <a:gd name="T59" fmla="*/ 812 h 75"/>
                              <a:gd name="T60" fmla="+- 0 2859 2836"/>
                              <a:gd name="T61" fmla="*/ T60 w 75"/>
                              <a:gd name="T62" fmla="+- 0 812 747"/>
                              <a:gd name="T63" fmla="*/ 812 h 75"/>
                              <a:gd name="T64" fmla="+- 0 2873 2836"/>
                              <a:gd name="T65" fmla="*/ T64 w 75"/>
                              <a:gd name="T66" fmla="+- 0 807 747"/>
                              <a:gd name="T67" fmla="*/ 807 h 75"/>
                              <a:gd name="T68" fmla="+- 0 2886 2836"/>
                              <a:gd name="T69" fmla="*/ T68 w 75"/>
                              <a:gd name="T70" fmla="+- 0 807 747"/>
                              <a:gd name="T71" fmla="*/ 807 h 75"/>
                              <a:gd name="T72" fmla="+- 0 2873 2836"/>
                              <a:gd name="T73" fmla="*/ T72 w 75"/>
                              <a:gd name="T74" fmla="+- 0 802 747"/>
                              <a:gd name="T75" fmla="*/ 802 h 75"/>
                              <a:gd name="T76" fmla="+- 0 2878 2836"/>
                              <a:gd name="T77" fmla="*/ T76 w 75"/>
                              <a:gd name="T78" fmla="+- 0 758 747"/>
                              <a:gd name="T79" fmla="*/ 758 h 75"/>
                              <a:gd name="T80" fmla="+- 0 2873 2836"/>
                              <a:gd name="T81" fmla="*/ T80 w 75"/>
                              <a:gd name="T82" fmla="+- 0 758 747"/>
                              <a:gd name="T83" fmla="*/ 758 h 75"/>
                              <a:gd name="T84" fmla="+- 0 2900 2836"/>
                              <a:gd name="T85" fmla="*/ T84 w 75"/>
                              <a:gd name="T86" fmla="+- 0 812 747"/>
                              <a:gd name="T87" fmla="*/ 812 h 75"/>
                              <a:gd name="T88" fmla="+- 0 2905 2836"/>
                              <a:gd name="T89" fmla="*/ T88 w 75"/>
                              <a:gd name="T90" fmla="+- 0 812 747"/>
                              <a:gd name="T91" fmla="*/ 812 h 75"/>
                              <a:gd name="T92" fmla="+- 0 2878 2836"/>
                              <a:gd name="T93" fmla="*/ T92 w 75"/>
                              <a:gd name="T94" fmla="+- 0 758 747"/>
                              <a:gd name="T95" fmla="*/ 75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 h="75">
                                <a:moveTo>
                                  <a:pt x="37" y="0"/>
                                </a:moveTo>
                                <a:lnTo>
                                  <a:pt x="0" y="74"/>
                                </a:lnTo>
                                <a:lnTo>
                                  <a:pt x="23" y="65"/>
                                </a:lnTo>
                                <a:lnTo>
                                  <a:pt x="10" y="65"/>
                                </a:lnTo>
                                <a:lnTo>
                                  <a:pt x="37" y="11"/>
                                </a:lnTo>
                                <a:lnTo>
                                  <a:pt x="42" y="11"/>
                                </a:lnTo>
                                <a:lnTo>
                                  <a:pt x="37" y="0"/>
                                </a:lnTo>
                                <a:close/>
                                <a:moveTo>
                                  <a:pt x="50" y="60"/>
                                </a:moveTo>
                                <a:lnTo>
                                  <a:pt x="37" y="60"/>
                                </a:lnTo>
                                <a:lnTo>
                                  <a:pt x="74" y="74"/>
                                </a:lnTo>
                                <a:lnTo>
                                  <a:pt x="69" y="65"/>
                                </a:lnTo>
                                <a:lnTo>
                                  <a:pt x="64" y="65"/>
                                </a:lnTo>
                                <a:lnTo>
                                  <a:pt x="50" y="60"/>
                                </a:lnTo>
                                <a:close/>
                                <a:moveTo>
                                  <a:pt x="37" y="55"/>
                                </a:moveTo>
                                <a:lnTo>
                                  <a:pt x="10" y="65"/>
                                </a:lnTo>
                                <a:lnTo>
                                  <a:pt x="23" y="65"/>
                                </a:lnTo>
                                <a:lnTo>
                                  <a:pt x="37" y="60"/>
                                </a:lnTo>
                                <a:lnTo>
                                  <a:pt x="50" y="60"/>
                                </a:lnTo>
                                <a:lnTo>
                                  <a:pt x="37" y="55"/>
                                </a:lnTo>
                                <a:close/>
                                <a:moveTo>
                                  <a:pt x="42" y="11"/>
                                </a:moveTo>
                                <a:lnTo>
                                  <a:pt x="37" y="11"/>
                                </a:lnTo>
                                <a:lnTo>
                                  <a:pt x="64" y="65"/>
                                </a:lnTo>
                                <a:lnTo>
                                  <a:pt x="69" y="65"/>
                                </a:lnTo>
                                <a:lnTo>
                                  <a:pt x="4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1"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66" y="785"/>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2" name="AutoShape 40"/>
                        <wps:cNvSpPr>
                          <a:spLocks/>
                        </wps:cNvSpPr>
                        <wps:spPr bwMode="auto">
                          <a:xfrm>
                            <a:off x="3406" y="956"/>
                            <a:ext cx="55" cy="11"/>
                          </a:xfrm>
                          <a:custGeom>
                            <a:avLst/>
                            <a:gdLst>
                              <a:gd name="T0" fmla="+- 0 3412 3406"/>
                              <a:gd name="T1" fmla="*/ T0 w 55"/>
                              <a:gd name="T2" fmla="+- 0 956 956"/>
                              <a:gd name="T3" fmla="*/ 956 h 11"/>
                              <a:gd name="T4" fmla="+- 0 3410 3406"/>
                              <a:gd name="T5" fmla="*/ T4 w 55"/>
                              <a:gd name="T6" fmla="+- 0 967 956"/>
                              <a:gd name="T7" fmla="*/ 967 h 11"/>
                              <a:gd name="T8" fmla="+- 0 3418 3406"/>
                              <a:gd name="T9" fmla="*/ T8 w 55"/>
                              <a:gd name="T10" fmla="+- 0 961 956"/>
                              <a:gd name="T11" fmla="*/ 961 h 11"/>
                              <a:gd name="T12" fmla="+- 0 3418 3406"/>
                              <a:gd name="T13" fmla="*/ T12 w 55"/>
                              <a:gd name="T14" fmla="+- 0 961 956"/>
                              <a:gd name="T15" fmla="*/ 961 h 11"/>
                              <a:gd name="T16" fmla="+- 0 3417 3406"/>
                              <a:gd name="T17" fmla="*/ T16 w 55"/>
                              <a:gd name="T18" fmla="+- 0 967 956"/>
                              <a:gd name="T19" fmla="*/ 967 h 11"/>
                              <a:gd name="T20" fmla="+- 0 3423 3406"/>
                              <a:gd name="T21" fmla="*/ T20 w 55"/>
                              <a:gd name="T22" fmla="+- 0 962 956"/>
                              <a:gd name="T23" fmla="*/ 962 h 11"/>
                              <a:gd name="T24" fmla="+- 0 3418 3406"/>
                              <a:gd name="T25" fmla="*/ T24 w 55"/>
                              <a:gd name="T26" fmla="+- 0 961 956"/>
                              <a:gd name="T27" fmla="*/ 961 h 11"/>
                              <a:gd name="T28" fmla="+- 0 3424 3406"/>
                              <a:gd name="T29" fmla="*/ T28 w 55"/>
                              <a:gd name="T30" fmla="+- 0 961 956"/>
                              <a:gd name="T31" fmla="*/ 961 h 11"/>
                              <a:gd name="T32" fmla="+- 0 3430 3406"/>
                              <a:gd name="T33" fmla="*/ T32 w 55"/>
                              <a:gd name="T34" fmla="+- 0 967 956"/>
                              <a:gd name="T35" fmla="*/ 967 h 11"/>
                              <a:gd name="T36" fmla="+- 0 3429 3406"/>
                              <a:gd name="T37" fmla="*/ T36 w 55"/>
                              <a:gd name="T38" fmla="+- 0 962 956"/>
                              <a:gd name="T39" fmla="*/ 962 h 11"/>
                              <a:gd name="T40" fmla="+- 0 3438 3406"/>
                              <a:gd name="T41" fmla="*/ T40 w 55"/>
                              <a:gd name="T42" fmla="+- 0 961 956"/>
                              <a:gd name="T43" fmla="*/ 961 h 11"/>
                              <a:gd name="T44" fmla="+- 0 3437 3406"/>
                              <a:gd name="T45" fmla="*/ T44 w 55"/>
                              <a:gd name="T46" fmla="+- 0 967 956"/>
                              <a:gd name="T47" fmla="*/ 967 h 11"/>
                              <a:gd name="T48" fmla="+- 0 3443 3406"/>
                              <a:gd name="T49" fmla="*/ T48 w 55"/>
                              <a:gd name="T50" fmla="+- 0 962 956"/>
                              <a:gd name="T51" fmla="*/ 962 h 11"/>
                              <a:gd name="T52" fmla="+- 0 3438 3406"/>
                              <a:gd name="T53" fmla="*/ T52 w 55"/>
                              <a:gd name="T54" fmla="+- 0 961 956"/>
                              <a:gd name="T55" fmla="*/ 961 h 11"/>
                              <a:gd name="T56" fmla="+- 0 3443 3406"/>
                              <a:gd name="T57" fmla="*/ T56 w 55"/>
                              <a:gd name="T58" fmla="+- 0 961 956"/>
                              <a:gd name="T59" fmla="*/ 961 h 11"/>
                              <a:gd name="T60" fmla="+- 0 3450 3406"/>
                              <a:gd name="T61" fmla="*/ T60 w 55"/>
                              <a:gd name="T62" fmla="+- 0 967 956"/>
                              <a:gd name="T63" fmla="*/ 967 h 11"/>
                              <a:gd name="T64" fmla="+- 0 3448 3406"/>
                              <a:gd name="T65" fmla="*/ T64 w 55"/>
                              <a:gd name="T66" fmla="+- 0 962 956"/>
                              <a:gd name="T67" fmla="*/ 962 h 11"/>
                              <a:gd name="T68" fmla="+- 0 3457 3406"/>
                              <a:gd name="T69" fmla="*/ T68 w 55"/>
                              <a:gd name="T70" fmla="+- 0 961 956"/>
                              <a:gd name="T71" fmla="*/ 961 h 11"/>
                              <a:gd name="T72" fmla="+- 0 3457 3406"/>
                              <a:gd name="T73" fmla="*/ T72 w 55"/>
                              <a:gd name="T74" fmla="+- 0 967 956"/>
                              <a:gd name="T75" fmla="*/ 967 h 11"/>
                              <a:gd name="T76" fmla="+- 0 3457 3406"/>
                              <a:gd name="T77" fmla="*/ T76 w 55"/>
                              <a:gd name="T78" fmla="+- 0 961 956"/>
                              <a:gd name="T79" fmla="*/ 961 h 11"/>
                              <a:gd name="T80" fmla="+- 0 3422 3406"/>
                              <a:gd name="T81" fmla="*/ T80 w 55"/>
                              <a:gd name="T82" fmla="+- 0 956 956"/>
                              <a:gd name="T83" fmla="*/ 956 h 11"/>
                              <a:gd name="T84" fmla="+- 0 3423 3406"/>
                              <a:gd name="T85" fmla="*/ T84 w 55"/>
                              <a:gd name="T86" fmla="+- 0 962 956"/>
                              <a:gd name="T87" fmla="*/ 962 h 11"/>
                              <a:gd name="T88" fmla="+- 0 3428 3406"/>
                              <a:gd name="T89" fmla="*/ T88 w 55"/>
                              <a:gd name="T90" fmla="+- 0 961 956"/>
                              <a:gd name="T91" fmla="*/ 961 h 11"/>
                              <a:gd name="T92" fmla="+- 0 3435 3406"/>
                              <a:gd name="T93" fmla="*/ T92 w 55"/>
                              <a:gd name="T94" fmla="+- 0 956 956"/>
                              <a:gd name="T95" fmla="*/ 956 h 11"/>
                              <a:gd name="T96" fmla="+- 0 3429 3406"/>
                              <a:gd name="T97" fmla="*/ T96 w 55"/>
                              <a:gd name="T98" fmla="+- 0 962 956"/>
                              <a:gd name="T99" fmla="*/ 962 h 11"/>
                              <a:gd name="T100" fmla="+- 0 3433 3406"/>
                              <a:gd name="T101" fmla="*/ T100 w 55"/>
                              <a:gd name="T102" fmla="+- 0 961 956"/>
                              <a:gd name="T103" fmla="*/ 961 h 11"/>
                              <a:gd name="T104" fmla="+- 0 3435 3406"/>
                              <a:gd name="T105" fmla="*/ T104 w 55"/>
                              <a:gd name="T106" fmla="+- 0 956 956"/>
                              <a:gd name="T107" fmla="*/ 956 h 11"/>
                              <a:gd name="T108" fmla="+- 0 3442 3406"/>
                              <a:gd name="T109" fmla="*/ T108 w 55"/>
                              <a:gd name="T110" fmla="+- 0 956 956"/>
                              <a:gd name="T111" fmla="*/ 956 h 11"/>
                              <a:gd name="T112" fmla="+- 0 3443 3406"/>
                              <a:gd name="T113" fmla="*/ T112 w 55"/>
                              <a:gd name="T114" fmla="+- 0 962 956"/>
                              <a:gd name="T115" fmla="*/ 962 h 11"/>
                              <a:gd name="T116" fmla="+- 0 3448 3406"/>
                              <a:gd name="T117" fmla="*/ T116 w 55"/>
                              <a:gd name="T118" fmla="+- 0 961 956"/>
                              <a:gd name="T119" fmla="*/ 961 h 11"/>
                              <a:gd name="T120" fmla="+- 0 3455 3406"/>
                              <a:gd name="T121" fmla="*/ T120 w 55"/>
                              <a:gd name="T122" fmla="+- 0 956 956"/>
                              <a:gd name="T123" fmla="*/ 956 h 11"/>
                              <a:gd name="T124" fmla="+- 0 3448 3406"/>
                              <a:gd name="T125" fmla="*/ T124 w 55"/>
                              <a:gd name="T126" fmla="+- 0 962 956"/>
                              <a:gd name="T127" fmla="*/ 962 h 11"/>
                              <a:gd name="T128" fmla="+- 0 3453 3406"/>
                              <a:gd name="T129" fmla="*/ T128 w 55"/>
                              <a:gd name="T130" fmla="+- 0 961 956"/>
                              <a:gd name="T131" fmla="*/ 961 h 11"/>
                              <a:gd name="T132" fmla="+- 0 3455 3406"/>
                              <a:gd name="T133" fmla="*/ T132 w 55"/>
                              <a:gd name="T134" fmla="+- 0 956 956"/>
                              <a:gd name="T135" fmla="*/ 95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1">
                                <a:moveTo>
                                  <a:pt x="9" y="0"/>
                                </a:moveTo>
                                <a:lnTo>
                                  <a:pt x="6" y="0"/>
                                </a:lnTo>
                                <a:lnTo>
                                  <a:pt x="0" y="11"/>
                                </a:lnTo>
                                <a:lnTo>
                                  <a:pt x="4" y="11"/>
                                </a:lnTo>
                                <a:lnTo>
                                  <a:pt x="8" y="5"/>
                                </a:lnTo>
                                <a:lnTo>
                                  <a:pt x="12" y="5"/>
                                </a:lnTo>
                                <a:lnTo>
                                  <a:pt x="9" y="0"/>
                                </a:lnTo>
                                <a:close/>
                                <a:moveTo>
                                  <a:pt x="12" y="5"/>
                                </a:moveTo>
                                <a:lnTo>
                                  <a:pt x="8" y="5"/>
                                </a:lnTo>
                                <a:lnTo>
                                  <a:pt x="11" y="11"/>
                                </a:lnTo>
                                <a:lnTo>
                                  <a:pt x="14" y="11"/>
                                </a:lnTo>
                                <a:lnTo>
                                  <a:pt x="17" y="6"/>
                                </a:lnTo>
                                <a:lnTo>
                                  <a:pt x="13" y="6"/>
                                </a:lnTo>
                                <a:lnTo>
                                  <a:pt x="12" y="5"/>
                                </a:lnTo>
                                <a:close/>
                                <a:moveTo>
                                  <a:pt x="22" y="5"/>
                                </a:moveTo>
                                <a:lnTo>
                                  <a:pt x="18" y="5"/>
                                </a:lnTo>
                                <a:lnTo>
                                  <a:pt x="21" y="11"/>
                                </a:lnTo>
                                <a:lnTo>
                                  <a:pt x="24" y="11"/>
                                </a:lnTo>
                                <a:lnTo>
                                  <a:pt x="27" y="6"/>
                                </a:lnTo>
                                <a:lnTo>
                                  <a:pt x="23" y="6"/>
                                </a:lnTo>
                                <a:lnTo>
                                  <a:pt x="22" y="5"/>
                                </a:lnTo>
                                <a:close/>
                                <a:moveTo>
                                  <a:pt x="32" y="5"/>
                                </a:moveTo>
                                <a:lnTo>
                                  <a:pt x="27" y="5"/>
                                </a:lnTo>
                                <a:lnTo>
                                  <a:pt x="31" y="11"/>
                                </a:lnTo>
                                <a:lnTo>
                                  <a:pt x="34" y="11"/>
                                </a:lnTo>
                                <a:lnTo>
                                  <a:pt x="37" y="6"/>
                                </a:lnTo>
                                <a:lnTo>
                                  <a:pt x="32" y="6"/>
                                </a:lnTo>
                                <a:lnTo>
                                  <a:pt x="32" y="5"/>
                                </a:lnTo>
                                <a:close/>
                                <a:moveTo>
                                  <a:pt x="42" y="5"/>
                                </a:moveTo>
                                <a:lnTo>
                                  <a:pt x="37" y="5"/>
                                </a:lnTo>
                                <a:lnTo>
                                  <a:pt x="41" y="11"/>
                                </a:lnTo>
                                <a:lnTo>
                                  <a:pt x="44" y="11"/>
                                </a:lnTo>
                                <a:lnTo>
                                  <a:pt x="47" y="6"/>
                                </a:lnTo>
                                <a:lnTo>
                                  <a:pt x="42" y="6"/>
                                </a:lnTo>
                                <a:lnTo>
                                  <a:pt x="42" y="5"/>
                                </a:lnTo>
                                <a:close/>
                                <a:moveTo>
                                  <a:pt x="51" y="5"/>
                                </a:moveTo>
                                <a:lnTo>
                                  <a:pt x="47" y="5"/>
                                </a:lnTo>
                                <a:lnTo>
                                  <a:pt x="51" y="11"/>
                                </a:lnTo>
                                <a:lnTo>
                                  <a:pt x="55" y="11"/>
                                </a:lnTo>
                                <a:lnTo>
                                  <a:pt x="51" y="5"/>
                                </a:lnTo>
                                <a:close/>
                                <a:moveTo>
                                  <a:pt x="19" y="0"/>
                                </a:moveTo>
                                <a:lnTo>
                                  <a:pt x="16" y="0"/>
                                </a:lnTo>
                                <a:lnTo>
                                  <a:pt x="13" y="6"/>
                                </a:lnTo>
                                <a:lnTo>
                                  <a:pt x="17" y="6"/>
                                </a:lnTo>
                                <a:lnTo>
                                  <a:pt x="18" y="5"/>
                                </a:lnTo>
                                <a:lnTo>
                                  <a:pt x="22" y="5"/>
                                </a:lnTo>
                                <a:lnTo>
                                  <a:pt x="19" y="0"/>
                                </a:lnTo>
                                <a:close/>
                                <a:moveTo>
                                  <a:pt x="29" y="0"/>
                                </a:moveTo>
                                <a:lnTo>
                                  <a:pt x="26" y="0"/>
                                </a:lnTo>
                                <a:lnTo>
                                  <a:pt x="23" y="6"/>
                                </a:lnTo>
                                <a:lnTo>
                                  <a:pt x="27" y="6"/>
                                </a:lnTo>
                                <a:lnTo>
                                  <a:pt x="27" y="5"/>
                                </a:lnTo>
                                <a:lnTo>
                                  <a:pt x="32" y="5"/>
                                </a:lnTo>
                                <a:lnTo>
                                  <a:pt x="29" y="0"/>
                                </a:lnTo>
                                <a:close/>
                                <a:moveTo>
                                  <a:pt x="39" y="0"/>
                                </a:moveTo>
                                <a:lnTo>
                                  <a:pt x="36" y="0"/>
                                </a:lnTo>
                                <a:lnTo>
                                  <a:pt x="32" y="6"/>
                                </a:lnTo>
                                <a:lnTo>
                                  <a:pt x="37" y="6"/>
                                </a:lnTo>
                                <a:lnTo>
                                  <a:pt x="37" y="5"/>
                                </a:lnTo>
                                <a:lnTo>
                                  <a:pt x="42" y="5"/>
                                </a:lnTo>
                                <a:lnTo>
                                  <a:pt x="39" y="0"/>
                                </a:lnTo>
                                <a:close/>
                                <a:moveTo>
                                  <a:pt x="49" y="0"/>
                                </a:moveTo>
                                <a:lnTo>
                                  <a:pt x="46" y="0"/>
                                </a:lnTo>
                                <a:lnTo>
                                  <a:pt x="42" y="6"/>
                                </a:lnTo>
                                <a:lnTo>
                                  <a:pt x="47" y="6"/>
                                </a:lnTo>
                                <a:lnTo>
                                  <a:pt x="47" y="5"/>
                                </a:lnTo>
                                <a:lnTo>
                                  <a:pt x="51" y="5"/>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3" name="AutoShape 41"/>
                        <wps:cNvSpPr>
                          <a:spLocks/>
                        </wps:cNvSpPr>
                        <wps:spPr bwMode="auto">
                          <a:xfrm>
                            <a:off x="3396" y="944"/>
                            <a:ext cx="74" cy="75"/>
                          </a:xfrm>
                          <a:custGeom>
                            <a:avLst/>
                            <a:gdLst>
                              <a:gd name="T0" fmla="+- 0 3464 3396"/>
                              <a:gd name="T1" fmla="*/ T0 w 74"/>
                              <a:gd name="T2" fmla="+- 0 944 944"/>
                              <a:gd name="T3" fmla="*/ 944 h 75"/>
                              <a:gd name="T4" fmla="+- 0 3403 3396"/>
                              <a:gd name="T5" fmla="*/ T4 w 74"/>
                              <a:gd name="T6" fmla="+- 0 944 944"/>
                              <a:gd name="T7" fmla="*/ 944 h 75"/>
                              <a:gd name="T8" fmla="+- 0 3401 3396"/>
                              <a:gd name="T9" fmla="*/ T8 w 74"/>
                              <a:gd name="T10" fmla="+- 0 945 944"/>
                              <a:gd name="T11" fmla="*/ 945 h 75"/>
                              <a:gd name="T12" fmla="+- 0 3399 3396"/>
                              <a:gd name="T13" fmla="*/ T12 w 74"/>
                              <a:gd name="T14" fmla="+- 0 947 944"/>
                              <a:gd name="T15" fmla="*/ 947 h 75"/>
                              <a:gd name="T16" fmla="+- 0 3397 3396"/>
                              <a:gd name="T17" fmla="*/ T16 w 74"/>
                              <a:gd name="T18" fmla="+- 0 949 944"/>
                              <a:gd name="T19" fmla="*/ 949 h 75"/>
                              <a:gd name="T20" fmla="+- 0 3397 3396"/>
                              <a:gd name="T21" fmla="*/ T20 w 74"/>
                              <a:gd name="T22" fmla="+- 0 950 944"/>
                              <a:gd name="T23" fmla="*/ 950 h 75"/>
                              <a:gd name="T24" fmla="+- 0 3396 3396"/>
                              <a:gd name="T25" fmla="*/ T24 w 74"/>
                              <a:gd name="T26" fmla="+- 0 1010 944"/>
                              <a:gd name="T27" fmla="*/ 1010 h 75"/>
                              <a:gd name="T28" fmla="+- 0 3397 3396"/>
                              <a:gd name="T29" fmla="*/ T28 w 74"/>
                              <a:gd name="T30" fmla="+- 0 1012 944"/>
                              <a:gd name="T31" fmla="*/ 1012 h 75"/>
                              <a:gd name="T32" fmla="+- 0 3397 3396"/>
                              <a:gd name="T33" fmla="*/ T32 w 74"/>
                              <a:gd name="T34" fmla="+- 0 1014 944"/>
                              <a:gd name="T35" fmla="*/ 1014 h 75"/>
                              <a:gd name="T36" fmla="+- 0 3401 3396"/>
                              <a:gd name="T37" fmla="*/ T36 w 74"/>
                              <a:gd name="T38" fmla="+- 0 1017 944"/>
                              <a:gd name="T39" fmla="*/ 1017 h 75"/>
                              <a:gd name="T40" fmla="+- 0 3403 3396"/>
                              <a:gd name="T41" fmla="*/ T40 w 74"/>
                              <a:gd name="T42" fmla="+- 0 1018 944"/>
                              <a:gd name="T43" fmla="*/ 1018 h 75"/>
                              <a:gd name="T44" fmla="+- 0 3464 3396"/>
                              <a:gd name="T45" fmla="*/ T44 w 74"/>
                              <a:gd name="T46" fmla="+- 0 1018 944"/>
                              <a:gd name="T47" fmla="*/ 1018 h 75"/>
                              <a:gd name="T48" fmla="+- 0 3466 3396"/>
                              <a:gd name="T49" fmla="*/ T48 w 74"/>
                              <a:gd name="T50" fmla="+- 0 1017 944"/>
                              <a:gd name="T51" fmla="*/ 1017 h 75"/>
                              <a:gd name="T52" fmla="+- 0 3469 3396"/>
                              <a:gd name="T53" fmla="*/ T52 w 74"/>
                              <a:gd name="T54" fmla="+- 0 1015 944"/>
                              <a:gd name="T55" fmla="*/ 1015 h 75"/>
                              <a:gd name="T56" fmla="+- 0 3404 3396"/>
                              <a:gd name="T57" fmla="*/ T56 w 74"/>
                              <a:gd name="T58" fmla="+- 0 1015 944"/>
                              <a:gd name="T59" fmla="*/ 1015 h 75"/>
                              <a:gd name="T60" fmla="+- 0 3403 3396"/>
                              <a:gd name="T61" fmla="*/ T60 w 74"/>
                              <a:gd name="T62" fmla="+- 0 1014 944"/>
                              <a:gd name="T63" fmla="*/ 1014 h 75"/>
                              <a:gd name="T64" fmla="+- 0 3402 3396"/>
                              <a:gd name="T65" fmla="*/ T64 w 74"/>
                              <a:gd name="T66" fmla="+- 0 1013 944"/>
                              <a:gd name="T67" fmla="*/ 1013 h 75"/>
                              <a:gd name="T68" fmla="+- 0 3401 3396"/>
                              <a:gd name="T69" fmla="*/ T68 w 74"/>
                              <a:gd name="T70" fmla="+- 0 1012 944"/>
                              <a:gd name="T71" fmla="*/ 1012 h 75"/>
                              <a:gd name="T72" fmla="+- 0 3400 3396"/>
                              <a:gd name="T73" fmla="*/ T72 w 74"/>
                              <a:gd name="T74" fmla="+- 0 1010 944"/>
                              <a:gd name="T75" fmla="*/ 1010 h 75"/>
                              <a:gd name="T76" fmla="+- 0 3400 3396"/>
                              <a:gd name="T77" fmla="*/ T76 w 74"/>
                              <a:gd name="T78" fmla="+- 0 952 944"/>
                              <a:gd name="T79" fmla="*/ 952 h 75"/>
                              <a:gd name="T80" fmla="+- 0 3401 3396"/>
                              <a:gd name="T81" fmla="*/ T80 w 74"/>
                              <a:gd name="T82" fmla="+- 0 950 944"/>
                              <a:gd name="T83" fmla="*/ 950 h 75"/>
                              <a:gd name="T84" fmla="+- 0 3403 3396"/>
                              <a:gd name="T85" fmla="*/ T84 w 74"/>
                              <a:gd name="T86" fmla="+- 0 948 944"/>
                              <a:gd name="T87" fmla="*/ 948 h 75"/>
                              <a:gd name="T88" fmla="+- 0 3404 3396"/>
                              <a:gd name="T89" fmla="*/ T88 w 74"/>
                              <a:gd name="T90" fmla="+- 0 948 944"/>
                              <a:gd name="T91" fmla="*/ 948 h 75"/>
                              <a:gd name="T92" fmla="+- 0 3469 3396"/>
                              <a:gd name="T93" fmla="*/ T92 w 74"/>
                              <a:gd name="T94" fmla="+- 0 948 944"/>
                              <a:gd name="T95" fmla="*/ 948 h 75"/>
                              <a:gd name="T96" fmla="+- 0 3466 3396"/>
                              <a:gd name="T97" fmla="*/ T96 w 74"/>
                              <a:gd name="T98" fmla="+- 0 945 944"/>
                              <a:gd name="T99" fmla="*/ 945 h 75"/>
                              <a:gd name="T100" fmla="+- 0 3464 3396"/>
                              <a:gd name="T101" fmla="*/ T100 w 74"/>
                              <a:gd name="T102" fmla="+- 0 944 944"/>
                              <a:gd name="T103" fmla="*/ 944 h 75"/>
                              <a:gd name="T104" fmla="+- 0 3469 3396"/>
                              <a:gd name="T105" fmla="*/ T104 w 74"/>
                              <a:gd name="T106" fmla="+- 0 948 944"/>
                              <a:gd name="T107" fmla="*/ 948 h 75"/>
                              <a:gd name="T108" fmla="+- 0 3463 3396"/>
                              <a:gd name="T109" fmla="*/ T108 w 74"/>
                              <a:gd name="T110" fmla="+- 0 948 944"/>
                              <a:gd name="T111" fmla="*/ 948 h 75"/>
                              <a:gd name="T112" fmla="+- 0 3464 3396"/>
                              <a:gd name="T113" fmla="*/ T112 w 74"/>
                              <a:gd name="T114" fmla="+- 0 948 944"/>
                              <a:gd name="T115" fmla="*/ 948 h 75"/>
                              <a:gd name="T116" fmla="+- 0 3466 3396"/>
                              <a:gd name="T117" fmla="*/ T116 w 74"/>
                              <a:gd name="T118" fmla="+- 0 950 944"/>
                              <a:gd name="T119" fmla="*/ 950 h 75"/>
                              <a:gd name="T120" fmla="+- 0 3467 3396"/>
                              <a:gd name="T121" fmla="*/ T120 w 74"/>
                              <a:gd name="T122" fmla="+- 0 952 944"/>
                              <a:gd name="T123" fmla="*/ 952 h 75"/>
                              <a:gd name="T124" fmla="+- 0 3467 3396"/>
                              <a:gd name="T125" fmla="*/ T124 w 74"/>
                              <a:gd name="T126" fmla="+- 0 1010 944"/>
                              <a:gd name="T127" fmla="*/ 1010 h 75"/>
                              <a:gd name="T128" fmla="+- 0 3466 3396"/>
                              <a:gd name="T129" fmla="*/ T128 w 74"/>
                              <a:gd name="T130" fmla="+- 0 1012 944"/>
                              <a:gd name="T131" fmla="*/ 1012 h 75"/>
                              <a:gd name="T132" fmla="+- 0 3464 3396"/>
                              <a:gd name="T133" fmla="*/ T132 w 74"/>
                              <a:gd name="T134" fmla="+- 0 1014 944"/>
                              <a:gd name="T135" fmla="*/ 1014 h 75"/>
                              <a:gd name="T136" fmla="+- 0 3463 3396"/>
                              <a:gd name="T137" fmla="*/ T136 w 74"/>
                              <a:gd name="T138" fmla="+- 0 1015 944"/>
                              <a:gd name="T139" fmla="*/ 1015 h 75"/>
                              <a:gd name="T140" fmla="+- 0 3469 3396"/>
                              <a:gd name="T141" fmla="*/ T140 w 74"/>
                              <a:gd name="T142" fmla="+- 0 1015 944"/>
                              <a:gd name="T143" fmla="*/ 1015 h 75"/>
                              <a:gd name="T144" fmla="+- 0 3470 3396"/>
                              <a:gd name="T145" fmla="*/ T144 w 74"/>
                              <a:gd name="T146" fmla="+- 0 1014 944"/>
                              <a:gd name="T147" fmla="*/ 1014 h 75"/>
                              <a:gd name="T148" fmla="+- 0 3470 3396"/>
                              <a:gd name="T149" fmla="*/ T148 w 74"/>
                              <a:gd name="T150" fmla="+- 0 1012 944"/>
                              <a:gd name="T151" fmla="*/ 1012 h 75"/>
                              <a:gd name="T152" fmla="+- 0 3470 3396"/>
                              <a:gd name="T153" fmla="*/ T152 w 74"/>
                              <a:gd name="T154" fmla="+- 0 950 944"/>
                              <a:gd name="T155" fmla="*/ 950 h 75"/>
                              <a:gd name="T156" fmla="+- 0 3470 3396"/>
                              <a:gd name="T157" fmla="*/ T156 w 74"/>
                              <a:gd name="T158" fmla="+- 0 949 944"/>
                              <a:gd name="T159" fmla="*/ 949 h 75"/>
                              <a:gd name="T160" fmla="+- 0 3469 3396"/>
                              <a:gd name="T161" fmla="*/ T160 w 74"/>
                              <a:gd name="T162" fmla="+- 0 948 944"/>
                              <a:gd name="T163" fmla="*/ 9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4" h="75">
                                <a:moveTo>
                                  <a:pt x="68" y="0"/>
                                </a:moveTo>
                                <a:lnTo>
                                  <a:pt x="7" y="0"/>
                                </a:lnTo>
                                <a:lnTo>
                                  <a:pt x="5" y="1"/>
                                </a:lnTo>
                                <a:lnTo>
                                  <a:pt x="3" y="3"/>
                                </a:lnTo>
                                <a:lnTo>
                                  <a:pt x="1" y="5"/>
                                </a:lnTo>
                                <a:lnTo>
                                  <a:pt x="1" y="6"/>
                                </a:lnTo>
                                <a:lnTo>
                                  <a:pt x="0" y="66"/>
                                </a:lnTo>
                                <a:lnTo>
                                  <a:pt x="1" y="68"/>
                                </a:lnTo>
                                <a:lnTo>
                                  <a:pt x="1" y="70"/>
                                </a:lnTo>
                                <a:lnTo>
                                  <a:pt x="5" y="73"/>
                                </a:lnTo>
                                <a:lnTo>
                                  <a:pt x="7" y="74"/>
                                </a:lnTo>
                                <a:lnTo>
                                  <a:pt x="68" y="74"/>
                                </a:lnTo>
                                <a:lnTo>
                                  <a:pt x="70" y="73"/>
                                </a:lnTo>
                                <a:lnTo>
                                  <a:pt x="73" y="71"/>
                                </a:lnTo>
                                <a:lnTo>
                                  <a:pt x="8" y="71"/>
                                </a:lnTo>
                                <a:lnTo>
                                  <a:pt x="7" y="70"/>
                                </a:lnTo>
                                <a:lnTo>
                                  <a:pt x="6" y="69"/>
                                </a:lnTo>
                                <a:lnTo>
                                  <a:pt x="5" y="68"/>
                                </a:lnTo>
                                <a:lnTo>
                                  <a:pt x="4" y="66"/>
                                </a:lnTo>
                                <a:lnTo>
                                  <a:pt x="4" y="8"/>
                                </a:lnTo>
                                <a:lnTo>
                                  <a:pt x="5" y="6"/>
                                </a:lnTo>
                                <a:lnTo>
                                  <a:pt x="7" y="4"/>
                                </a:lnTo>
                                <a:lnTo>
                                  <a:pt x="8" y="4"/>
                                </a:lnTo>
                                <a:lnTo>
                                  <a:pt x="73" y="4"/>
                                </a:lnTo>
                                <a:lnTo>
                                  <a:pt x="70" y="1"/>
                                </a:lnTo>
                                <a:lnTo>
                                  <a:pt x="68" y="0"/>
                                </a:lnTo>
                                <a:close/>
                                <a:moveTo>
                                  <a:pt x="73" y="4"/>
                                </a:moveTo>
                                <a:lnTo>
                                  <a:pt x="67" y="4"/>
                                </a:lnTo>
                                <a:lnTo>
                                  <a:pt x="68" y="4"/>
                                </a:lnTo>
                                <a:lnTo>
                                  <a:pt x="70" y="6"/>
                                </a:lnTo>
                                <a:lnTo>
                                  <a:pt x="71" y="8"/>
                                </a:lnTo>
                                <a:lnTo>
                                  <a:pt x="71" y="66"/>
                                </a:lnTo>
                                <a:lnTo>
                                  <a:pt x="70" y="68"/>
                                </a:lnTo>
                                <a:lnTo>
                                  <a:pt x="68" y="70"/>
                                </a:lnTo>
                                <a:lnTo>
                                  <a:pt x="67" y="71"/>
                                </a:lnTo>
                                <a:lnTo>
                                  <a:pt x="73" y="71"/>
                                </a:lnTo>
                                <a:lnTo>
                                  <a:pt x="74" y="70"/>
                                </a:lnTo>
                                <a:lnTo>
                                  <a:pt x="74" y="68"/>
                                </a:lnTo>
                                <a:lnTo>
                                  <a:pt x="74" y="6"/>
                                </a:lnTo>
                                <a:lnTo>
                                  <a:pt x="74" y="5"/>
                                </a:lnTo>
                                <a:lnTo>
                                  <a:pt x="7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4" name="AutoShape 42"/>
                        <wps:cNvSpPr>
                          <a:spLocks/>
                        </wps:cNvSpPr>
                        <wps:spPr bwMode="auto">
                          <a:xfrm>
                            <a:off x="3760" y="944"/>
                            <a:ext cx="74" cy="75"/>
                          </a:xfrm>
                          <a:custGeom>
                            <a:avLst/>
                            <a:gdLst>
                              <a:gd name="T0" fmla="+- 0 3767 3761"/>
                              <a:gd name="T1" fmla="*/ T0 w 74"/>
                              <a:gd name="T2" fmla="+- 0 944 944"/>
                              <a:gd name="T3" fmla="*/ 944 h 75"/>
                              <a:gd name="T4" fmla="+- 0 3762 3761"/>
                              <a:gd name="T5" fmla="*/ T4 w 74"/>
                              <a:gd name="T6" fmla="+- 0 949 944"/>
                              <a:gd name="T7" fmla="*/ 949 h 75"/>
                              <a:gd name="T8" fmla="+- 0 3761 3761"/>
                              <a:gd name="T9" fmla="*/ T8 w 74"/>
                              <a:gd name="T10" fmla="+- 0 952 944"/>
                              <a:gd name="T11" fmla="*/ 952 h 75"/>
                              <a:gd name="T12" fmla="+- 0 3762 3761"/>
                              <a:gd name="T13" fmla="*/ T12 w 74"/>
                              <a:gd name="T14" fmla="+- 0 1014 944"/>
                              <a:gd name="T15" fmla="*/ 1014 h 75"/>
                              <a:gd name="T16" fmla="+- 0 3767 3761"/>
                              <a:gd name="T17" fmla="*/ T16 w 74"/>
                              <a:gd name="T18" fmla="+- 0 1018 944"/>
                              <a:gd name="T19" fmla="*/ 1018 h 75"/>
                              <a:gd name="T20" fmla="+- 0 3830 3761"/>
                              <a:gd name="T21" fmla="*/ T20 w 74"/>
                              <a:gd name="T22" fmla="+- 0 1017 944"/>
                              <a:gd name="T23" fmla="*/ 1017 h 75"/>
                              <a:gd name="T24" fmla="+- 0 3768 3761"/>
                              <a:gd name="T25" fmla="*/ T24 w 74"/>
                              <a:gd name="T26" fmla="+- 0 1015 944"/>
                              <a:gd name="T27" fmla="*/ 1015 h 75"/>
                              <a:gd name="T28" fmla="+- 0 3765 3761"/>
                              <a:gd name="T29" fmla="*/ T28 w 74"/>
                              <a:gd name="T30" fmla="+- 0 1012 944"/>
                              <a:gd name="T31" fmla="*/ 1012 h 75"/>
                              <a:gd name="T32" fmla="+- 0 3764 3761"/>
                              <a:gd name="T33" fmla="*/ T32 w 74"/>
                              <a:gd name="T34" fmla="+- 0 952 944"/>
                              <a:gd name="T35" fmla="*/ 952 h 75"/>
                              <a:gd name="T36" fmla="+- 0 3767 3761"/>
                              <a:gd name="T37" fmla="*/ T36 w 74"/>
                              <a:gd name="T38" fmla="+- 0 948 944"/>
                              <a:gd name="T39" fmla="*/ 948 h 75"/>
                              <a:gd name="T40" fmla="+- 0 3833 3761"/>
                              <a:gd name="T41" fmla="*/ T40 w 74"/>
                              <a:gd name="T42" fmla="+- 0 948 944"/>
                              <a:gd name="T43" fmla="*/ 948 h 75"/>
                              <a:gd name="T44" fmla="+- 0 3828 3761"/>
                              <a:gd name="T45" fmla="*/ T44 w 74"/>
                              <a:gd name="T46" fmla="+- 0 944 944"/>
                              <a:gd name="T47" fmla="*/ 944 h 75"/>
                              <a:gd name="T48" fmla="+- 0 3827 3761"/>
                              <a:gd name="T49" fmla="*/ T48 w 74"/>
                              <a:gd name="T50" fmla="+- 0 948 944"/>
                              <a:gd name="T51" fmla="*/ 948 h 75"/>
                              <a:gd name="T52" fmla="+- 0 3829 3761"/>
                              <a:gd name="T53" fmla="*/ T52 w 74"/>
                              <a:gd name="T54" fmla="+- 0 949 944"/>
                              <a:gd name="T55" fmla="*/ 949 h 75"/>
                              <a:gd name="T56" fmla="+- 0 3831 3761"/>
                              <a:gd name="T57" fmla="*/ T56 w 74"/>
                              <a:gd name="T58" fmla="+- 0 952 944"/>
                              <a:gd name="T59" fmla="*/ 952 h 75"/>
                              <a:gd name="T60" fmla="+- 0 3830 3761"/>
                              <a:gd name="T61" fmla="*/ T60 w 74"/>
                              <a:gd name="T62" fmla="+- 0 1012 944"/>
                              <a:gd name="T63" fmla="*/ 1012 h 75"/>
                              <a:gd name="T64" fmla="+- 0 3827 3761"/>
                              <a:gd name="T65" fmla="*/ T64 w 74"/>
                              <a:gd name="T66" fmla="+- 0 1015 944"/>
                              <a:gd name="T67" fmla="*/ 1015 h 75"/>
                              <a:gd name="T68" fmla="+- 0 3834 3761"/>
                              <a:gd name="T69" fmla="*/ T68 w 74"/>
                              <a:gd name="T70" fmla="+- 0 1014 944"/>
                              <a:gd name="T71" fmla="*/ 1014 h 75"/>
                              <a:gd name="T72" fmla="+- 0 3835 3761"/>
                              <a:gd name="T73" fmla="*/ T72 w 74"/>
                              <a:gd name="T74" fmla="+- 0 950 944"/>
                              <a:gd name="T75" fmla="*/ 950 h 75"/>
                              <a:gd name="T76" fmla="+- 0 3833 3761"/>
                              <a:gd name="T77" fmla="*/ T76 w 74"/>
                              <a:gd name="T78" fmla="+- 0 948 944"/>
                              <a:gd name="T79" fmla="*/ 948 h 75"/>
                              <a:gd name="T80" fmla="+- 0 3786 3761"/>
                              <a:gd name="T81" fmla="*/ T80 w 74"/>
                              <a:gd name="T82" fmla="+- 0 954 944"/>
                              <a:gd name="T83" fmla="*/ 954 h 75"/>
                              <a:gd name="T84" fmla="+- 0 3776 3761"/>
                              <a:gd name="T85" fmla="*/ T84 w 74"/>
                              <a:gd name="T86" fmla="+- 0 988 944"/>
                              <a:gd name="T87" fmla="*/ 988 h 75"/>
                              <a:gd name="T88" fmla="+- 0 3810 3761"/>
                              <a:gd name="T89" fmla="*/ T88 w 74"/>
                              <a:gd name="T90" fmla="+- 0 997 944"/>
                              <a:gd name="T91" fmla="*/ 997 h 75"/>
                              <a:gd name="T92" fmla="+- 0 3788 3761"/>
                              <a:gd name="T93" fmla="*/ T92 w 74"/>
                              <a:gd name="T94" fmla="+- 0 994 944"/>
                              <a:gd name="T95" fmla="*/ 994 h 75"/>
                              <a:gd name="T96" fmla="+- 0 3780 3761"/>
                              <a:gd name="T97" fmla="*/ T96 w 74"/>
                              <a:gd name="T98" fmla="+- 0 966 944"/>
                              <a:gd name="T99" fmla="*/ 966 h 75"/>
                              <a:gd name="T100" fmla="+- 0 3814 3761"/>
                              <a:gd name="T101" fmla="*/ T100 w 74"/>
                              <a:gd name="T102" fmla="+- 0 958 944"/>
                              <a:gd name="T103" fmla="*/ 958 h 75"/>
                              <a:gd name="T104" fmla="+- 0 3814 3761"/>
                              <a:gd name="T105" fmla="*/ T104 w 74"/>
                              <a:gd name="T106" fmla="+- 0 958 944"/>
                              <a:gd name="T107" fmla="*/ 958 h 75"/>
                              <a:gd name="T108" fmla="+- 0 3815 3761"/>
                              <a:gd name="T109" fmla="*/ T108 w 74"/>
                              <a:gd name="T110" fmla="+- 0 966 944"/>
                              <a:gd name="T111" fmla="*/ 966 h 75"/>
                              <a:gd name="T112" fmla="+- 0 3808 3761"/>
                              <a:gd name="T113" fmla="*/ T112 w 74"/>
                              <a:gd name="T114" fmla="+- 0 994 944"/>
                              <a:gd name="T115" fmla="*/ 994 h 75"/>
                              <a:gd name="T116" fmla="+- 0 3819 3761"/>
                              <a:gd name="T117" fmla="*/ T116 w 74"/>
                              <a:gd name="T118" fmla="+- 0 988 944"/>
                              <a:gd name="T119" fmla="*/ 988 h 75"/>
                              <a:gd name="T120" fmla="+- 0 3814 3761"/>
                              <a:gd name="T121" fmla="*/ T120 w 74"/>
                              <a:gd name="T122" fmla="+- 0 958 944"/>
                              <a:gd name="T123" fmla="*/ 958 h 75"/>
                              <a:gd name="T124" fmla="+- 0 3803 3761"/>
                              <a:gd name="T125" fmla="*/ T124 w 74"/>
                              <a:gd name="T126" fmla="+- 0 976 944"/>
                              <a:gd name="T127" fmla="*/ 976 h 75"/>
                              <a:gd name="T128" fmla="+- 0 3806 3761"/>
                              <a:gd name="T129" fmla="*/ T128 w 74"/>
                              <a:gd name="T130" fmla="+- 0 983 944"/>
                              <a:gd name="T131" fmla="*/ 983 h 75"/>
                              <a:gd name="T132" fmla="+- 0 3805 3761"/>
                              <a:gd name="T133" fmla="*/ T132 w 74"/>
                              <a:gd name="T134" fmla="+- 0 989 944"/>
                              <a:gd name="T135" fmla="*/ 989 h 75"/>
                              <a:gd name="T136" fmla="+- 0 3810 3761"/>
                              <a:gd name="T137" fmla="*/ T136 w 74"/>
                              <a:gd name="T138" fmla="+- 0 985 944"/>
                              <a:gd name="T139" fmla="*/ 985 h 75"/>
                              <a:gd name="T140" fmla="+- 0 3811 3761"/>
                              <a:gd name="T141" fmla="*/ T140 w 74"/>
                              <a:gd name="T142" fmla="+- 0 976 944"/>
                              <a:gd name="T143" fmla="*/ 976 h 75"/>
                              <a:gd name="T144" fmla="+- 0 3783 3761"/>
                              <a:gd name="T145" fmla="*/ T144 w 74"/>
                              <a:gd name="T146" fmla="+- 0 980 944"/>
                              <a:gd name="T147" fmla="*/ 980 h 75"/>
                              <a:gd name="T148" fmla="+- 0 3785 3761"/>
                              <a:gd name="T149" fmla="*/ T148 w 74"/>
                              <a:gd name="T150" fmla="+- 0 985 944"/>
                              <a:gd name="T151" fmla="*/ 985 h 75"/>
                              <a:gd name="T152" fmla="+- 0 3802 3761"/>
                              <a:gd name="T153" fmla="*/ T152 w 74"/>
                              <a:gd name="T154" fmla="+- 0 983 944"/>
                              <a:gd name="T155" fmla="*/ 983 h 75"/>
                              <a:gd name="T156" fmla="+- 0 3791 3761"/>
                              <a:gd name="T157" fmla="*/ T156 w 74"/>
                              <a:gd name="T158" fmla="+- 0 981 944"/>
                              <a:gd name="T159" fmla="*/ 981 h 75"/>
                              <a:gd name="T160" fmla="+- 0 3782 3761"/>
                              <a:gd name="T161" fmla="*/ T160 w 74"/>
                              <a:gd name="T162" fmla="+- 0 975 944"/>
                              <a:gd name="T163" fmla="*/ 975 h 75"/>
                              <a:gd name="T164" fmla="+- 0 3797 3761"/>
                              <a:gd name="T165" fmla="*/ T164 w 74"/>
                              <a:gd name="T166" fmla="+- 0 960 944"/>
                              <a:gd name="T167" fmla="*/ 960 h 75"/>
                              <a:gd name="T168" fmla="+- 0 3791 3761"/>
                              <a:gd name="T169" fmla="*/ T168 w 74"/>
                              <a:gd name="T170" fmla="+- 0 965 944"/>
                              <a:gd name="T171" fmla="*/ 965 h 75"/>
                              <a:gd name="T172" fmla="+- 0 3795 3761"/>
                              <a:gd name="T173" fmla="*/ T172 w 74"/>
                              <a:gd name="T174" fmla="+- 0 980 944"/>
                              <a:gd name="T175" fmla="*/ 980 h 75"/>
                              <a:gd name="T176" fmla="+- 0 3803 3761"/>
                              <a:gd name="T177" fmla="*/ T176 w 74"/>
                              <a:gd name="T178" fmla="+- 0 981 944"/>
                              <a:gd name="T179" fmla="*/ 981 h 75"/>
                              <a:gd name="T180" fmla="+- 0 3796 3761"/>
                              <a:gd name="T181" fmla="*/ T180 w 74"/>
                              <a:gd name="T182" fmla="+- 0 980 944"/>
                              <a:gd name="T183" fmla="*/ 980 h 75"/>
                              <a:gd name="T184" fmla="+- 0 3794 3761"/>
                              <a:gd name="T185" fmla="*/ T184 w 74"/>
                              <a:gd name="T186" fmla="+- 0 974 944"/>
                              <a:gd name="T187" fmla="*/ 974 h 75"/>
                              <a:gd name="T188" fmla="+- 0 3806 3761"/>
                              <a:gd name="T189" fmla="*/ T188 w 74"/>
                              <a:gd name="T190" fmla="+- 0 972 944"/>
                              <a:gd name="T191" fmla="*/ 972 h 75"/>
                              <a:gd name="T192" fmla="+- 0 3795 3761"/>
                              <a:gd name="T193" fmla="*/ T192 w 74"/>
                              <a:gd name="T194" fmla="+- 0 971 944"/>
                              <a:gd name="T195" fmla="*/ 971 h 75"/>
                              <a:gd name="T196" fmla="+- 0 3801 3761"/>
                              <a:gd name="T197" fmla="*/ T196 w 74"/>
                              <a:gd name="T198" fmla="+- 0 964 944"/>
                              <a:gd name="T199" fmla="*/ 964 h 75"/>
                              <a:gd name="T200" fmla="+- 0 3803 3761"/>
                              <a:gd name="T201" fmla="*/ T200 w 74"/>
                              <a:gd name="T202" fmla="+- 0 961 944"/>
                              <a:gd name="T203" fmla="*/ 961 h 75"/>
                              <a:gd name="T204" fmla="+- 0 3806 3761"/>
                              <a:gd name="T205" fmla="*/ T204 w 74"/>
                              <a:gd name="T206" fmla="+- 0 972 944"/>
                              <a:gd name="T207" fmla="*/ 972 h 75"/>
                              <a:gd name="T208" fmla="+- 0 3802 3761"/>
                              <a:gd name="T209" fmla="*/ T208 w 74"/>
                              <a:gd name="T210" fmla="+- 0 974 944"/>
                              <a:gd name="T211" fmla="*/ 974 h 75"/>
                              <a:gd name="T212" fmla="+- 0 3800 3761"/>
                              <a:gd name="T213" fmla="*/ T212 w 74"/>
                              <a:gd name="T214" fmla="+- 0 980 944"/>
                              <a:gd name="T215" fmla="*/ 980 h 75"/>
                              <a:gd name="T216" fmla="+- 0 3803 3761"/>
                              <a:gd name="T217" fmla="*/ T216 w 74"/>
                              <a:gd name="T218" fmla="+- 0 976 944"/>
                              <a:gd name="T219" fmla="*/ 976 h 75"/>
                              <a:gd name="T220" fmla="+- 0 3810 3761"/>
                              <a:gd name="T221" fmla="*/ T220 w 74"/>
                              <a:gd name="T222" fmla="+- 0 975 944"/>
                              <a:gd name="T223" fmla="*/ 975 h 75"/>
                              <a:gd name="T224" fmla="+- 0 3802 3761"/>
                              <a:gd name="T225" fmla="*/ T224 w 74"/>
                              <a:gd name="T226" fmla="+- 0 968 944"/>
                              <a:gd name="T227" fmla="*/ 968 h 75"/>
                              <a:gd name="T228" fmla="+- 0 3806 3761"/>
                              <a:gd name="T229" fmla="*/ T228 w 74"/>
                              <a:gd name="T230" fmla="+- 0 971 944"/>
                              <a:gd name="T231" fmla="*/ 97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 h="75">
                                <a:moveTo>
                                  <a:pt x="67" y="0"/>
                                </a:moveTo>
                                <a:lnTo>
                                  <a:pt x="6" y="0"/>
                                </a:lnTo>
                                <a:lnTo>
                                  <a:pt x="4" y="1"/>
                                </a:lnTo>
                                <a:lnTo>
                                  <a:pt x="1" y="5"/>
                                </a:lnTo>
                                <a:lnTo>
                                  <a:pt x="0" y="6"/>
                                </a:lnTo>
                                <a:lnTo>
                                  <a:pt x="0" y="8"/>
                                </a:lnTo>
                                <a:lnTo>
                                  <a:pt x="0" y="68"/>
                                </a:lnTo>
                                <a:lnTo>
                                  <a:pt x="1" y="70"/>
                                </a:lnTo>
                                <a:lnTo>
                                  <a:pt x="4" y="73"/>
                                </a:lnTo>
                                <a:lnTo>
                                  <a:pt x="6" y="74"/>
                                </a:lnTo>
                                <a:lnTo>
                                  <a:pt x="67" y="74"/>
                                </a:lnTo>
                                <a:lnTo>
                                  <a:pt x="69" y="73"/>
                                </a:lnTo>
                                <a:lnTo>
                                  <a:pt x="72" y="71"/>
                                </a:lnTo>
                                <a:lnTo>
                                  <a:pt x="7" y="71"/>
                                </a:lnTo>
                                <a:lnTo>
                                  <a:pt x="6" y="70"/>
                                </a:lnTo>
                                <a:lnTo>
                                  <a:pt x="4" y="68"/>
                                </a:lnTo>
                                <a:lnTo>
                                  <a:pt x="3" y="66"/>
                                </a:lnTo>
                                <a:lnTo>
                                  <a:pt x="3" y="8"/>
                                </a:lnTo>
                                <a:lnTo>
                                  <a:pt x="4" y="6"/>
                                </a:lnTo>
                                <a:lnTo>
                                  <a:pt x="6" y="4"/>
                                </a:lnTo>
                                <a:lnTo>
                                  <a:pt x="7" y="4"/>
                                </a:lnTo>
                                <a:lnTo>
                                  <a:pt x="72" y="4"/>
                                </a:lnTo>
                                <a:lnTo>
                                  <a:pt x="69" y="1"/>
                                </a:lnTo>
                                <a:lnTo>
                                  <a:pt x="67" y="0"/>
                                </a:lnTo>
                                <a:close/>
                                <a:moveTo>
                                  <a:pt x="72" y="4"/>
                                </a:moveTo>
                                <a:lnTo>
                                  <a:pt x="66" y="4"/>
                                </a:lnTo>
                                <a:lnTo>
                                  <a:pt x="67" y="4"/>
                                </a:lnTo>
                                <a:lnTo>
                                  <a:pt x="68" y="5"/>
                                </a:lnTo>
                                <a:lnTo>
                                  <a:pt x="69" y="6"/>
                                </a:lnTo>
                                <a:lnTo>
                                  <a:pt x="70" y="8"/>
                                </a:lnTo>
                                <a:lnTo>
                                  <a:pt x="70" y="66"/>
                                </a:lnTo>
                                <a:lnTo>
                                  <a:pt x="69" y="68"/>
                                </a:lnTo>
                                <a:lnTo>
                                  <a:pt x="67" y="70"/>
                                </a:lnTo>
                                <a:lnTo>
                                  <a:pt x="66" y="71"/>
                                </a:lnTo>
                                <a:lnTo>
                                  <a:pt x="72" y="71"/>
                                </a:lnTo>
                                <a:lnTo>
                                  <a:pt x="73" y="70"/>
                                </a:lnTo>
                                <a:lnTo>
                                  <a:pt x="74" y="68"/>
                                </a:lnTo>
                                <a:lnTo>
                                  <a:pt x="74" y="6"/>
                                </a:lnTo>
                                <a:lnTo>
                                  <a:pt x="73" y="5"/>
                                </a:lnTo>
                                <a:lnTo>
                                  <a:pt x="72" y="4"/>
                                </a:lnTo>
                                <a:close/>
                                <a:moveTo>
                                  <a:pt x="49" y="10"/>
                                </a:moveTo>
                                <a:lnTo>
                                  <a:pt x="25" y="10"/>
                                </a:lnTo>
                                <a:lnTo>
                                  <a:pt x="15" y="20"/>
                                </a:lnTo>
                                <a:lnTo>
                                  <a:pt x="15" y="44"/>
                                </a:lnTo>
                                <a:lnTo>
                                  <a:pt x="25" y="53"/>
                                </a:lnTo>
                                <a:lnTo>
                                  <a:pt x="49" y="53"/>
                                </a:lnTo>
                                <a:lnTo>
                                  <a:pt x="53" y="50"/>
                                </a:lnTo>
                                <a:lnTo>
                                  <a:pt x="27" y="50"/>
                                </a:lnTo>
                                <a:lnTo>
                                  <a:pt x="19" y="42"/>
                                </a:lnTo>
                                <a:lnTo>
                                  <a:pt x="19" y="22"/>
                                </a:lnTo>
                                <a:lnTo>
                                  <a:pt x="27" y="14"/>
                                </a:lnTo>
                                <a:lnTo>
                                  <a:pt x="53" y="14"/>
                                </a:lnTo>
                                <a:lnTo>
                                  <a:pt x="49" y="10"/>
                                </a:lnTo>
                                <a:close/>
                                <a:moveTo>
                                  <a:pt x="53" y="14"/>
                                </a:moveTo>
                                <a:lnTo>
                                  <a:pt x="47" y="14"/>
                                </a:lnTo>
                                <a:lnTo>
                                  <a:pt x="54" y="22"/>
                                </a:lnTo>
                                <a:lnTo>
                                  <a:pt x="54" y="42"/>
                                </a:lnTo>
                                <a:lnTo>
                                  <a:pt x="47" y="50"/>
                                </a:lnTo>
                                <a:lnTo>
                                  <a:pt x="53" y="50"/>
                                </a:lnTo>
                                <a:lnTo>
                                  <a:pt x="58" y="44"/>
                                </a:lnTo>
                                <a:lnTo>
                                  <a:pt x="58" y="20"/>
                                </a:lnTo>
                                <a:lnTo>
                                  <a:pt x="53" y="14"/>
                                </a:lnTo>
                                <a:close/>
                                <a:moveTo>
                                  <a:pt x="50" y="32"/>
                                </a:moveTo>
                                <a:lnTo>
                                  <a:pt x="42" y="32"/>
                                </a:lnTo>
                                <a:lnTo>
                                  <a:pt x="44" y="35"/>
                                </a:lnTo>
                                <a:lnTo>
                                  <a:pt x="45" y="39"/>
                                </a:lnTo>
                                <a:lnTo>
                                  <a:pt x="45" y="41"/>
                                </a:lnTo>
                                <a:lnTo>
                                  <a:pt x="44" y="45"/>
                                </a:lnTo>
                                <a:lnTo>
                                  <a:pt x="47" y="43"/>
                                </a:lnTo>
                                <a:lnTo>
                                  <a:pt x="49" y="41"/>
                                </a:lnTo>
                                <a:lnTo>
                                  <a:pt x="51" y="38"/>
                                </a:lnTo>
                                <a:lnTo>
                                  <a:pt x="50" y="32"/>
                                </a:lnTo>
                                <a:close/>
                                <a:moveTo>
                                  <a:pt x="21" y="31"/>
                                </a:moveTo>
                                <a:lnTo>
                                  <a:pt x="22" y="36"/>
                                </a:lnTo>
                                <a:lnTo>
                                  <a:pt x="23" y="38"/>
                                </a:lnTo>
                                <a:lnTo>
                                  <a:pt x="24" y="41"/>
                                </a:lnTo>
                                <a:lnTo>
                                  <a:pt x="31" y="43"/>
                                </a:lnTo>
                                <a:lnTo>
                                  <a:pt x="41" y="39"/>
                                </a:lnTo>
                                <a:lnTo>
                                  <a:pt x="42" y="37"/>
                                </a:lnTo>
                                <a:lnTo>
                                  <a:pt x="30" y="37"/>
                                </a:lnTo>
                                <a:lnTo>
                                  <a:pt x="25" y="35"/>
                                </a:lnTo>
                                <a:lnTo>
                                  <a:pt x="21" y="31"/>
                                </a:lnTo>
                                <a:close/>
                                <a:moveTo>
                                  <a:pt x="40" y="16"/>
                                </a:moveTo>
                                <a:lnTo>
                                  <a:pt x="36" y="16"/>
                                </a:lnTo>
                                <a:lnTo>
                                  <a:pt x="35" y="17"/>
                                </a:lnTo>
                                <a:lnTo>
                                  <a:pt x="30" y="21"/>
                                </a:lnTo>
                                <a:lnTo>
                                  <a:pt x="28" y="32"/>
                                </a:lnTo>
                                <a:lnTo>
                                  <a:pt x="34" y="36"/>
                                </a:lnTo>
                                <a:lnTo>
                                  <a:pt x="30" y="37"/>
                                </a:lnTo>
                                <a:lnTo>
                                  <a:pt x="42" y="37"/>
                                </a:lnTo>
                                <a:lnTo>
                                  <a:pt x="42" y="36"/>
                                </a:lnTo>
                                <a:lnTo>
                                  <a:pt x="35" y="36"/>
                                </a:lnTo>
                                <a:lnTo>
                                  <a:pt x="33" y="34"/>
                                </a:lnTo>
                                <a:lnTo>
                                  <a:pt x="33" y="30"/>
                                </a:lnTo>
                                <a:lnTo>
                                  <a:pt x="35" y="28"/>
                                </a:lnTo>
                                <a:lnTo>
                                  <a:pt x="45" y="28"/>
                                </a:lnTo>
                                <a:lnTo>
                                  <a:pt x="45" y="27"/>
                                </a:lnTo>
                                <a:lnTo>
                                  <a:pt x="34" y="27"/>
                                </a:lnTo>
                                <a:lnTo>
                                  <a:pt x="36" y="23"/>
                                </a:lnTo>
                                <a:lnTo>
                                  <a:pt x="40" y="20"/>
                                </a:lnTo>
                                <a:lnTo>
                                  <a:pt x="45" y="19"/>
                                </a:lnTo>
                                <a:lnTo>
                                  <a:pt x="42" y="17"/>
                                </a:lnTo>
                                <a:lnTo>
                                  <a:pt x="40" y="16"/>
                                </a:lnTo>
                                <a:close/>
                                <a:moveTo>
                                  <a:pt x="45" y="28"/>
                                </a:moveTo>
                                <a:lnTo>
                                  <a:pt x="39" y="28"/>
                                </a:lnTo>
                                <a:lnTo>
                                  <a:pt x="41" y="30"/>
                                </a:lnTo>
                                <a:lnTo>
                                  <a:pt x="41" y="34"/>
                                </a:lnTo>
                                <a:lnTo>
                                  <a:pt x="39" y="36"/>
                                </a:lnTo>
                                <a:lnTo>
                                  <a:pt x="42" y="36"/>
                                </a:lnTo>
                                <a:lnTo>
                                  <a:pt x="42" y="32"/>
                                </a:lnTo>
                                <a:lnTo>
                                  <a:pt x="50" y="32"/>
                                </a:lnTo>
                                <a:lnTo>
                                  <a:pt x="49" y="31"/>
                                </a:lnTo>
                                <a:lnTo>
                                  <a:pt x="45" y="28"/>
                                </a:lnTo>
                                <a:close/>
                                <a:moveTo>
                                  <a:pt x="41" y="24"/>
                                </a:moveTo>
                                <a:lnTo>
                                  <a:pt x="34" y="27"/>
                                </a:lnTo>
                                <a:lnTo>
                                  <a:pt x="45" y="27"/>
                                </a:lnTo>
                                <a:lnTo>
                                  <a:pt x="4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 name="Line 43"/>
                        <wps:cNvCnPr>
                          <a:cxnSpLocks noChangeShapeType="1"/>
                        </wps:cNvCnPr>
                        <wps:spPr bwMode="auto">
                          <a:xfrm>
                            <a:off x="3771" y="1007"/>
                            <a:ext cx="53" cy="0"/>
                          </a:xfrm>
                          <a:prstGeom prst="line">
                            <a:avLst/>
                          </a:prstGeom>
                          <a:noFill/>
                          <a:ln w="3772">
                            <a:solidFill>
                              <a:srgbClr val="000000"/>
                            </a:solidFill>
                            <a:round/>
                            <a:headEnd/>
                            <a:tailEnd/>
                          </a:ln>
                          <a:extLst>
                            <a:ext uri="{909E8E84-426E-40DD-AFC4-6F175D3DCCD1}">
                              <a14:hiddenFill xmlns:a14="http://schemas.microsoft.com/office/drawing/2010/main">
                                <a:noFill/>
                              </a14:hiddenFill>
                            </a:ext>
                          </a:extLst>
                        </wps:spPr>
                        <wps:bodyPr/>
                      </wps:wsp>
                      <wps:wsp>
                        <wps:cNvPr id="4986" name="AutoShape 44"/>
                        <wps:cNvSpPr>
                          <a:spLocks/>
                        </wps:cNvSpPr>
                        <wps:spPr bwMode="auto">
                          <a:xfrm>
                            <a:off x="3961" y="964"/>
                            <a:ext cx="37" cy="36"/>
                          </a:xfrm>
                          <a:custGeom>
                            <a:avLst/>
                            <a:gdLst>
                              <a:gd name="T0" fmla="+- 0 3997 3961"/>
                              <a:gd name="T1" fmla="*/ T0 w 37"/>
                              <a:gd name="T2" fmla="+- 0 984 965"/>
                              <a:gd name="T3" fmla="*/ 984 h 36"/>
                              <a:gd name="T4" fmla="+- 0 3987 3961"/>
                              <a:gd name="T5" fmla="*/ T4 w 37"/>
                              <a:gd name="T6" fmla="+- 0 984 965"/>
                              <a:gd name="T7" fmla="*/ 984 h 36"/>
                              <a:gd name="T8" fmla="+- 0 3990 3961"/>
                              <a:gd name="T9" fmla="*/ T8 w 37"/>
                              <a:gd name="T10" fmla="+- 0 988 965"/>
                              <a:gd name="T11" fmla="*/ 988 h 36"/>
                              <a:gd name="T12" fmla="+- 0 3991 3961"/>
                              <a:gd name="T13" fmla="*/ T12 w 37"/>
                              <a:gd name="T14" fmla="+- 0 993 965"/>
                              <a:gd name="T15" fmla="*/ 993 h 36"/>
                              <a:gd name="T16" fmla="+- 0 3991 3961"/>
                              <a:gd name="T17" fmla="*/ T16 w 37"/>
                              <a:gd name="T18" fmla="+- 0 995 965"/>
                              <a:gd name="T19" fmla="*/ 995 h 36"/>
                              <a:gd name="T20" fmla="+- 0 3990 3961"/>
                              <a:gd name="T21" fmla="*/ T20 w 37"/>
                              <a:gd name="T22" fmla="+- 0 1000 965"/>
                              <a:gd name="T23" fmla="*/ 1000 h 36"/>
                              <a:gd name="T24" fmla="+- 0 3993 3961"/>
                              <a:gd name="T25" fmla="*/ T24 w 37"/>
                              <a:gd name="T26" fmla="+- 0 998 965"/>
                              <a:gd name="T27" fmla="*/ 998 h 36"/>
                              <a:gd name="T28" fmla="+- 0 3996 3961"/>
                              <a:gd name="T29" fmla="*/ T28 w 37"/>
                              <a:gd name="T30" fmla="+- 0 995 965"/>
                              <a:gd name="T31" fmla="*/ 995 h 36"/>
                              <a:gd name="T32" fmla="+- 0 3998 3961"/>
                              <a:gd name="T33" fmla="*/ T32 w 37"/>
                              <a:gd name="T34" fmla="+- 0 991 965"/>
                              <a:gd name="T35" fmla="*/ 991 h 36"/>
                              <a:gd name="T36" fmla="+- 0 3997 3961"/>
                              <a:gd name="T37" fmla="*/ T36 w 37"/>
                              <a:gd name="T38" fmla="+- 0 984 965"/>
                              <a:gd name="T39" fmla="*/ 984 h 36"/>
                              <a:gd name="T40" fmla="+- 0 3961 3961"/>
                              <a:gd name="T41" fmla="*/ T40 w 37"/>
                              <a:gd name="T42" fmla="+- 0 983 965"/>
                              <a:gd name="T43" fmla="*/ 983 h 36"/>
                              <a:gd name="T44" fmla="+- 0 3961 3961"/>
                              <a:gd name="T45" fmla="*/ T44 w 37"/>
                              <a:gd name="T46" fmla="+- 0 988 965"/>
                              <a:gd name="T47" fmla="*/ 988 h 36"/>
                              <a:gd name="T48" fmla="+- 0 3963 3961"/>
                              <a:gd name="T49" fmla="*/ T48 w 37"/>
                              <a:gd name="T50" fmla="+- 0 992 965"/>
                              <a:gd name="T51" fmla="*/ 992 h 36"/>
                              <a:gd name="T52" fmla="+- 0 3965 3961"/>
                              <a:gd name="T53" fmla="*/ T52 w 37"/>
                              <a:gd name="T54" fmla="+- 0 995 965"/>
                              <a:gd name="T55" fmla="*/ 995 h 36"/>
                              <a:gd name="T56" fmla="+- 0 3973 3961"/>
                              <a:gd name="T57" fmla="*/ T56 w 37"/>
                              <a:gd name="T58" fmla="+- 0 998 965"/>
                              <a:gd name="T59" fmla="*/ 998 h 36"/>
                              <a:gd name="T60" fmla="+- 0 3986 3961"/>
                              <a:gd name="T61" fmla="*/ T60 w 37"/>
                              <a:gd name="T62" fmla="+- 0 993 965"/>
                              <a:gd name="T63" fmla="*/ 993 h 36"/>
                              <a:gd name="T64" fmla="+- 0 3987 3961"/>
                              <a:gd name="T65" fmla="*/ T64 w 37"/>
                              <a:gd name="T66" fmla="+- 0 990 965"/>
                              <a:gd name="T67" fmla="*/ 990 h 36"/>
                              <a:gd name="T68" fmla="+- 0 3972 3961"/>
                              <a:gd name="T69" fmla="*/ T68 w 37"/>
                              <a:gd name="T70" fmla="+- 0 990 965"/>
                              <a:gd name="T71" fmla="*/ 990 h 36"/>
                              <a:gd name="T72" fmla="+- 0 3966 3961"/>
                              <a:gd name="T73" fmla="*/ T72 w 37"/>
                              <a:gd name="T74" fmla="+- 0 988 965"/>
                              <a:gd name="T75" fmla="*/ 988 h 36"/>
                              <a:gd name="T76" fmla="+- 0 3961 3961"/>
                              <a:gd name="T77" fmla="*/ T76 w 37"/>
                              <a:gd name="T78" fmla="+- 0 983 965"/>
                              <a:gd name="T79" fmla="*/ 983 h 36"/>
                              <a:gd name="T80" fmla="+- 0 3984 3961"/>
                              <a:gd name="T81" fmla="*/ T80 w 37"/>
                              <a:gd name="T82" fmla="+- 0 965 965"/>
                              <a:gd name="T83" fmla="*/ 965 h 36"/>
                              <a:gd name="T84" fmla="+- 0 3980 3961"/>
                              <a:gd name="T85" fmla="*/ T84 w 37"/>
                              <a:gd name="T86" fmla="+- 0 965 965"/>
                              <a:gd name="T87" fmla="*/ 965 h 36"/>
                              <a:gd name="T88" fmla="+- 0 3978 3961"/>
                              <a:gd name="T89" fmla="*/ T88 w 37"/>
                              <a:gd name="T90" fmla="+- 0 965 965"/>
                              <a:gd name="T91" fmla="*/ 965 h 36"/>
                              <a:gd name="T92" fmla="+- 0 3972 3961"/>
                              <a:gd name="T93" fmla="*/ T92 w 37"/>
                              <a:gd name="T94" fmla="+- 0 970 965"/>
                              <a:gd name="T95" fmla="*/ 970 h 36"/>
                              <a:gd name="T96" fmla="+- 0 3969 3961"/>
                              <a:gd name="T97" fmla="*/ T96 w 37"/>
                              <a:gd name="T98" fmla="+- 0 984 965"/>
                              <a:gd name="T99" fmla="*/ 984 h 36"/>
                              <a:gd name="T100" fmla="+- 0 3977 3961"/>
                              <a:gd name="T101" fmla="*/ T100 w 37"/>
                              <a:gd name="T102" fmla="+- 0 990 965"/>
                              <a:gd name="T103" fmla="*/ 990 h 36"/>
                              <a:gd name="T104" fmla="+- 0 3972 3961"/>
                              <a:gd name="T105" fmla="*/ T104 w 37"/>
                              <a:gd name="T106" fmla="+- 0 990 965"/>
                              <a:gd name="T107" fmla="*/ 990 h 36"/>
                              <a:gd name="T108" fmla="+- 0 3987 3961"/>
                              <a:gd name="T109" fmla="*/ T108 w 37"/>
                              <a:gd name="T110" fmla="+- 0 990 965"/>
                              <a:gd name="T111" fmla="*/ 990 h 36"/>
                              <a:gd name="T112" fmla="+- 0 3987 3961"/>
                              <a:gd name="T113" fmla="*/ T112 w 37"/>
                              <a:gd name="T114" fmla="+- 0 989 965"/>
                              <a:gd name="T115" fmla="*/ 989 h 36"/>
                              <a:gd name="T116" fmla="+- 0 3978 3961"/>
                              <a:gd name="T117" fmla="*/ T116 w 37"/>
                              <a:gd name="T118" fmla="+- 0 989 965"/>
                              <a:gd name="T119" fmla="*/ 989 h 36"/>
                              <a:gd name="T120" fmla="+- 0 3976 3961"/>
                              <a:gd name="T121" fmla="*/ T120 w 37"/>
                              <a:gd name="T122" fmla="+- 0 986 965"/>
                              <a:gd name="T123" fmla="*/ 986 h 36"/>
                              <a:gd name="T124" fmla="+- 0 3976 3961"/>
                              <a:gd name="T125" fmla="*/ T124 w 37"/>
                              <a:gd name="T126" fmla="+- 0 981 965"/>
                              <a:gd name="T127" fmla="*/ 981 h 36"/>
                              <a:gd name="T128" fmla="+- 0 3978 3961"/>
                              <a:gd name="T129" fmla="*/ T128 w 37"/>
                              <a:gd name="T130" fmla="+- 0 979 965"/>
                              <a:gd name="T131" fmla="*/ 979 h 36"/>
                              <a:gd name="T132" fmla="+- 0 3991 3961"/>
                              <a:gd name="T133" fmla="*/ T132 w 37"/>
                              <a:gd name="T134" fmla="+- 0 979 965"/>
                              <a:gd name="T135" fmla="*/ 979 h 36"/>
                              <a:gd name="T136" fmla="+- 0 3990 3961"/>
                              <a:gd name="T137" fmla="*/ T136 w 37"/>
                              <a:gd name="T138" fmla="+- 0 978 965"/>
                              <a:gd name="T139" fmla="*/ 978 h 36"/>
                              <a:gd name="T140" fmla="+- 0 3977 3961"/>
                              <a:gd name="T141" fmla="*/ T140 w 37"/>
                              <a:gd name="T142" fmla="+- 0 978 965"/>
                              <a:gd name="T143" fmla="*/ 978 h 36"/>
                              <a:gd name="T144" fmla="+- 0 3979 3961"/>
                              <a:gd name="T145" fmla="*/ T144 w 37"/>
                              <a:gd name="T146" fmla="+- 0 973 965"/>
                              <a:gd name="T147" fmla="*/ 973 h 36"/>
                              <a:gd name="T148" fmla="+- 0 3984 3961"/>
                              <a:gd name="T149" fmla="*/ T148 w 37"/>
                              <a:gd name="T150" fmla="+- 0 969 965"/>
                              <a:gd name="T151" fmla="*/ 969 h 36"/>
                              <a:gd name="T152" fmla="+- 0 3990 3961"/>
                              <a:gd name="T153" fmla="*/ T152 w 37"/>
                              <a:gd name="T154" fmla="+- 0 967 965"/>
                              <a:gd name="T155" fmla="*/ 967 h 36"/>
                              <a:gd name="T156" fmla="+- 0 3987 3961"/>
                              <a:gd name="T157" fmla="*/ T156 w 37"/>
                              <a:gd name="T158" fmla="+- 0 966 965"/>
                              <a:gd name="T159" fmla="*/ 966 h 36"/>
                              <a:gd name="T160" fmla="+- 0 3984 3961"/>
                              <a:gd name="T161" fmla="*/ T160 w 37"/>
                              <a:gd name="T162" fmla="+- 0 965 965"/>
                              <a:gd name="T163" fmla="*/ 965 h 36"/>
                              <a:gd name="T164" fmla="+- 0 3991 3961"/>
                              <a:gd name="T165" fmla="*/ T164 w 37"/>
                              <a:gd name="T166" fmla="+- 0 979 965"/>
                              <a:gd name="T167" fmla="*/ 979 h 36"/>
                              <a:gd name="T168" fmla="+- 0 3983 3961"/>
                              <a:gd name="T169" fmla="*/ T168 w 37"/>
                              <a:gd name="T170" fmla="+- 0 979 965"/>
                              <a:gd name="T171" fmla="*/ 979 h 36"/>
                              <a:gd name="T172" fmla="+- 0 3985 3961"/>
                              <a:gd name="T173" fmla="*/ T172 w 37"/>
                              <a:gd name="T174" fmla="+- 0 981 965"/>
                              <a:gd name="T175" fmla="*/ 981 h 36"/>
                              <a:gd name="T176" fmla="+- 0 3985 3961"/>
                              <a:gd name="T177" fmla="*/ T176 w 37"/>
                              <a:gd name="T178" fmla="+- 0 986 965"/>
                              <a:gd name="T179" fmla="*/ 986 h 36"/>
                              <a:gd name="T180" fmla="+- 0 3983 3961"/>
                              <a:gd name="T181" fmla="*/ T180 w 37"/>
                              <a:gd name="T182" fmla="+- 0 989 965"/>
                              <a:gd name="T183" fmla="*/ 989 h 36"/>
                              <a:gd name="T184" fmla="+- 0 3987 3961"/>
                              <a:gd name="T185" fmla="*/ T184 w 37"/>
                              <a:gd name="T186" fmla="+- 0 989 965"/>
                              <a:gd name="T187" fmla="*/ 989 h 36"/>
                              <a:gd name="T188" fmla="+- 0 3987 3961"/>
                              <a:gd name="T189" fmla="*/ T188 w 37"/>
                              <a:gd name="T190" fmla="+- 0 984 965"/>
                              <a:gd name="T191" fmla="*/ 984 h 36"/>
                              <a:gd name="T192" fmla="+- 0 3997 3961"/>
                              <a:gd name="T193" fmla="*/ T192 w 37"/>
                              <a:gd name="T194" fmla="+- 0 984 965"/>
                              <a:gd name="T195" fmla="*/ 984 h 36"/>
                              <a:gd name="T196" fmla="+- 0 3996 3961"/>
                              <a:gd name="T197" fmla="*/ T196 w 37"/>
                              <a:gd name="T198" fmla="+- 0 983 965"/>
                              <a:gd name="T199" fmla="*/ 983 h 36"/>
                              <a:gd name="T200" fmla="+- 0 3991 3961"/>
                              <a:gd name="T201" fmla="*/ T200 w 37"/>
                              <a:gd name="T202" fmla="+- 0 979 965"/>
                              <a:gd name="T203" fmla="*/ 979 h 36"/>
                              <a:gd name="T204" fmla="+- 0 3986 3961"/>
                              <a:gd name="T205" fmla="*/ T204 w 37"/>
                              <a:gd name="T206" fmla="+- 0 974 965"/>
                              <a:gd name="T207" fmla="*/ 974 h 36"/>
                              <a:gd name="T208" fmla="+- 0 3977 3961"/>
                              <a:gd name="T209" fmla="*/ T208 w 37"/>
                              <a:gd name="T210" fmla="+- 0 978 965"/>
                              <a:gd name="T211" fmla="*/ 978 h 36"/>
                              <a:gd name="T212" fmla="+- 0 3990 3961"/>
                              <a:gd name="T213" fmla="*/ T212 w 37"/>
                              <a:gd name="T214" fmla="+- 0 978 965"/>
                              <a:gd name="T215" fmla="*/ 978 h 36"/>
                              <a:gd name="T216" fmla="+- 0 3986 3961"/>
                              <a:gd name="T217" fmla="*/ T216 w 37"/>
                              <a:gd name="T218" fmla="+- 0 974 965"/>
                              <a:gd name="T219" fmla="*/ 97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 h="36">
                                <a:moveTo>
                                  <a:pt x="36" y="19"/>
                                </a:moveTo>
                                <a:lnTo>
                                  <a:pt x="26" y="19"/>
                                </a:lnTo>
                                <a:lnTo>
                                  <a:pt x="29" y="23"/>
                                </a:lnTo>
                                <a:lnTo>
                                  <a:pt x="30" y="28"/>
                                </a:lnTo>
                                <a:lnTo>
                                  <a:pt x="30" y="30"/>
                                </a:lnTo>
                                <a:lnTo>
                                  <a:pt x="29" y="35"/>
                                </a:lnTo>
                                <a:lnTo>
                                  <a:pt x="32" y="33"/>
                                </a:lnTo>
                                <a:lnTo>
                                  <a:pt x="35" y="30"/>
                                </a:lnTo>
                                <a:lnTo>
                                  <a:pt x="37" y="26"/>
                                </a:lnTo>
                                <a:lnTo>
                                  <a:pt x="36" y="19"/>
                                </a:lnTo>
                                <a:close/>
                                <a:moveTo>
                                  <a:pt x="0" y="18"/>
                                </a:moveTo>
                                <a:lnTo>
                                  <a:pt x="0" y="23"/>
                                </a:lnTo>
                                <a:lnTo>
                                  <a:pt x="2" y="27"/>
                                </a:lnTo>
                                <a:lnTo>
                                  <a:pt x="4" y="30"/>
                                </a:lnTo>
                                <a:lnTo>
                                  <a:pt x="12" y="33"/>
                                </a:lnTo>
                                <a:lnTo>
                                  <a:pt x="25" y="28"/>
                                </a:lnTo>
                                <a:lnTo>
                                  <a:pt x="26" y="25"/>
                                </a:lnTo>
                                <a:lnTo>
                                  <a:pt x="11" y="25"/>
                                </a:lnTo>
                                <a:lnTo>
                                  <a:pt x="5" y="23"/>
                                </a:lnTo>
                                <a:lnTo>
                                  <a:pt x="0" y="18"/>
                                </a:lnTo>
                                <a:close/>
                                <a:moveTo>
                                  <a:pt x="23" y="0"/>
                                </a:moveTo>
                                <a:lnTo>
                                  <a:pt x="19" y="0"/>
                                </a:lnTo>
                                <a:lnTo>
                                  <a:pt x="17" y="0"/>
                                </a:lnTo>
                                <a:lnTo>
                                  <a:pt x="11" y="5"/>
                                </a:lnTo>
                                <a:lnTo>
                                  <a:pt x="8" y="19"/>
                                </a:lnTo>
                                <a:lnTo>
                                  <a:pt x="16" y="25"/>
                                </a:lnTo>
                                <a:lnTo>
                                  <a:pt x="11" y="25"/>
                                </a:lnTo>
                                <a:lnTo>
                                  <a:pt x="26" y="25"/>
                                </a:lnTo>
                                <a:lnTo>
                                  <a:pt x="26" y="24"/>
                                </a:lnTo>
                                <a:lnTo>
                                  <a:pt x="17" y="24"/>
                                </a:lnTo>
                                <a:lnTo>
                                  <a:pt x="15" y="21"/>
                                </a:lnTo>
                                <a:lnTo>
                                  <a:pt x="15" y="16"/>
                                </a:lnTo>
                                <a:lnTo>
                                  <a:pt x="17" y="14"/>
                                </a:lnTo>
                                <a:lnTo>
                                  <a:pt x="30" y="14"/>
                                </a:lnTo>
                                <a:lnTo>
                                  <a:pt x="29" y="13"/>
                                </a:lnTo>
                                <a:lnTo>
                                  <a:pt x="16" y="13"/>
                                </a:lnTo>
                                <a:lnTo>
                                  <a:pt x="18" y="8"/>
                                </a:lnTo>
                                <a:lnTo>
                                  <a:pt x="23" y="4"/>
                                </a:lnTo>
                                <a:lnTo>
                                  <a:pt x="29" y="2"/>
                                </a:lnTo>
                                <a:lnTo>
                                  <a:pt x="26" y="1"/>
                                </a:lnTo>
                                <a:lnTo>
                                  <a:pt x="23" y="0"/>
                                </a:lnTo>
                                <a:close/>
                                <a:moveTo>
                                  <a:pt x="30" y="14"/>
                                </a:moveTo>
                                <a:lnTo>
                                  <a:pt x="22" y="14"/>
                                </a:lnTo>
                                <a:lnTo>
                                  <a:pt x="24" y="16"/>
                                </a:lnTo>
                                <a:lnTo>
                                  <a:pt x="24" y="21"/>
                                </a:lnTo>
                                <a:lnTo>
                                  <a:pt x="22" y="24"/>
                                </a:lnTo>
                                <a:lnTo>
                                  <a:pt x="26" y="24"/>
                                </a:lnTo>
                                <a:lnTo>
                                  <a:pt x="26" y="19"/>
                                </a:lnTo>
                                <a:lnTo>
                                  <a:pt x="36" y="19"/>
                                </a:lnTo>
                                <a:lnTo>
                                  <a:pt x="35" y="18"/>
                                </a:lnTo>
                                <a:lnTo>
                                  <a:pt x="30" y="14"/>
                                </a:lnTo>
                                <a:close/>
                                <a:moveTo>
                                  <a:pt x="25" y="9"/>
                                </a:moveTo>
                                <a:lnTo>
                                  <a:pt x="16" y="13"/>
                                </a:lnTo>
                                <a:lnTo>
                                  <a:pt x="29" y="13"/>
                                </a:lnTo>
                                <a:lnTo>
                                  <a:pt x="2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7" name="AutoShape 45"/>
                        <wps:cNvSpPr>
                          <a:spLocks/>
                        </wps:cNvSpPr>
                        <wps:spPr bwMode="auto">
                          <a:xfrm>
                            <a:off x="3943" y="944"/>
                            <a:ext cx="74" cy="75"/>
                          </a:xfrm>
                          <a:custGeom>
                            <a:avLst/>
                            <a:gdLst>
                              <a:gd name="T0" fmla="+- 0 4011 3943"/>
                              <a:gd name="T1" fmla="*/ T0 w 74"/>
                              <a:gd name="T2" fmla="+- 0 944 944"/>
                              <a:gd name="T3" fmla="*/ 944 h 75"/>
                              <a:gd name="T4" fmla="+- 0 3950 3943"/>
                              <a:gd name="T5" fmla="*/ T4 w 74"/>
                              <a:gd name="T6" fmla="+- 0 944 944"/>
                              <a:gd name="T7" fmla="*/ 944 h 75"/>
                              <a:gd name="T8" fmla="+- 0 3948 3943"/>
                              <a:gd name="T9" fmla="*/ T8 w 74"/>
                              <a:gd name="T10" fmla="+- 0 945 944"/>
                              <a:gd name="T11" fmla="*/ 945 h 75"/>
                              <a:gd name="T12" fmla="+- 0 3944 3943"/>
                              <a:gd name="T13" fmla="*/ T12 w 74"/>
                              <a:gd name="T14" fmla="+- 0 949 944"/>
                              <a:gd name="T15" fmla="*/ 949 h 75"/>
                              <a:gd name="T16" fmla="+- 0 3944 3943"/>
                              <a:gd name="T17" fmla="*/ T16 w 74"/>
                              <a:gd name="T18" fmla="+- 0 950 944"/>
                              <a:gd name="T19" fmla="*/ 950 h 75"/>
                              <a:gd name="T20" fmla="+- 0 3943 3943"/>
                              <a:gd name="T21" fmla="*/ T20 w 74"/>
                              <a:gd name="T22" fmla="+- 0 952 944"/>
                              <a:gd name="T23" fmla="*/ 952 h 75"/>
                              <a:gd name="T24" fmla="+- 0 3944 3943"/>
                              <a:gd name="T25" fmla="*/ T24 w 74"/>
                              <a:gd name="T26" fmla="+- 0 1012 944"/>
                              <a:gd name="T27" fmla="*/ 1012 h 75"/>
                              <a:gd name="T28" fmla="+- 0 3944 3943"/>
                              <a:gd name="T29" fmla="*/ T28 w 74"/>
                              <a:gd name="T30" fmla="+- 0 1014 944"/>
                              <a:gd name="T31" fmla="*/ 1014 h 75"/>
                              <a:gd name="T32" fmla="+- 0 3946 3943"/>
                              <a:gd name="T33" fmla="*/ T32 w 74"/>
                              <a:gd name="T34" fmla="+- 0 1016 944"/>
                              <a:gd name="T35" fmla="*/ 1016 h 75"/>
                              <a:gd name="T36" fmla="+- 0 3948 3943"/>
                              <a:gd name="T37" fmla="*/ T36 w 74"/>
                              <a:gd name="T38" fmla="+- 0 1017 944"/>
                              <a:gd name="T39" fmla="*/ 1017 h 75"/>
                              <a:gd name="T40" fmla="+- 0 3950 3943"/>
                              <a:gd name="T41" fmla="*/ T40 w 74"/>
                              <a:gd name="T42" fmla="+- 0 1018 944"/>
                              <a:gd name="T43" fmla="*/ 1018 h 75"/>
                              <a:gd name="T44" fmla="+- 0 4011 3943"/>
                              <a:gd name="T45" fmla="*/ T44 w 74"/>
                              <a:gd name="T46" fmla="+- 0 1018 944"/>
                              <a:gd name="T47" fmla="*/ 1018 h 75"/>
                              <a:gd name="T48" fmla="+- 0 4013 3943"/>
                              <a:gd name="T49" fmla="*/ T48 w 74"/>
                              <a:gd name="T50" fmla="+- 0 1017 944"/>
                              <a:gd name="T51" fmla="*/ 1017 h 75"/>
                              <a:gd name="T52" fmla="+- 0 4016 3943"/>
                              <a:gd name="T53" fmla="*/ T52 w 74"/>
                              <a:gd name="T54" fmla="+- 0 1015 944"/>
                              <a:gd name="T55" fmla="*/ 1015 h 75"/>
                              <a:gd name="T56" fmla="+- 0 3951 3943"/>
                              <a:gd name="T57" fmla="*/ T56 w 74"/>
                              <a:gd name="T58" fmla="+- 0 1015 944"/>
                              <a:gd name="T59" fmla="*/ 1015 h 75"/>
                              <a:gd name="T60" fmla="+- 0 3950 3943"/>
                              <a:gd name="T61" fmla="*/ T60 w 74"/>
                              <a:gd name="T62" fmla="+- 0 1014 944"/>
                              <a:gd name="T63" fmla="*/ 1014 h 75"/>
                              <a:gd name="T64" fmla="+- 0 3948 3943"/>
                              <a:gd name="T65" fmla="*/ T64 w 74"/>
                              <a:gd name="T66" fmla="+- 0 1012 944"/>
                              <a:gd name="T67" fmla="*/ 1012 h 75"/>
                              <a:gd name="T68" fmla="+- 0 3947 3943"/>
                              <a:gd name="T69" fmla="*/ T68 w 74"/>
                              <a:gd name="T70" fmla="+- 0 1010 944"/>
                              <a:gd name="T71" fmla="*/ 1010 h 75"/>
                              <a:gd name="T72" fmla="+- 0 3947 3943"/>
                              <a:gd name="T73" fmla="*/ T72 w 74"/>
                              <a:gd name="T74" fmla="+- 0 952 944"/>
                              <a:gd name="T75" fmla="*/ 952 h 75"/>
                              <a:gd name="T76" fmla="+- 0 3948 3943"/>
                              <a:gd name="T77" fmla="*/ T76 w 74"/>
                              <a:gd name="T78" fmla="+- 0 950 944"/>
                              <a:gd name="T79" fmla="*/ 950 h 75"/>
                              <a:gd name="T80" fmla="+- 0 3950 3943"/>
                              <a:gd name="T81" fmla="*/ T80 w 74"/>
                              <a:gd name="T82" fmla="+- 0 948 944"/>
                              <a:gd name="T83" fmla="*/ 948 h 75"/>
                              <a:gd name="T84" fmla="+- 0 3951 3943"/>
                              <a:gd name="T85" fmla="*/ T84 w 74"/>
                              <a:gd name="T86" fmla="+- 0 948 944"/>
                              <a:gd name="T87" fmla="*/ 948 h 75"/>
                              <a:gd name="T88" fmla="+- 0 4016 3943"/>
                              <a:gd name="T89" fmla="*/ T88 w 74"/>
                              <a:gd name="T90" fmla="+- 0 948 944"/>
                              <a:gd name="T91" fmla="*/ 948 h 75"/>
                              <a:gd name="T92" fmla="+- 0 4013 3943"/>
                              <a:gd name="T93" fmla="*/ T92 w 74"/>
                              <a:gd name="T94" fmla="+- 0 945 944"/>
                              <a:gd name="T95" fmla="*/ 945 h 75"/>
                              <a:gd name="T96" fmla="+- 0 4011 3943"/>
                              <a:gd name="T97" fmla="*/ T96 w 74"/>
                              <a:gd name="T98" fmla="+- 0 944 944"/>
                              <a:gd name="T99" fmla="*/ 944 h 75"/>
                              <a:gd name="T100" fmla="+- 0 4016 3943"/>
                              <a:gd name="T101" fmla="*/ T100 w 74"/>
                              <a:gd name="T102" fmla="+- 0 948 944"/>
                              <a:gd name="T103" fmla="*/ 948 h 75"/>
                              <a:gd name="T104" fmla="+- 0 4010 3943"/>
                              <a:gd name="T105" fmla="*/ T104 w 74"/>
                              <a:gd name="T106" fmla="+- 0 948 944"/>
                              <a:gd name="T107" fmla="*/ 948 h 75"/>
                              <a:gd name="T108" fmla="+- 0 4011 3943"/>
                              <a:gd name="T109" fmla="*/ T108 w 74"/>
                              <a:gd name="T110" fmla="+- 0 948 944"/>
                              <a:gd name="T111" fmla="*/ 948 h 75"/>
                              <a:gd name="T112" fmla="+- 0 4013 3943"/>
                              <a:gd name="T113" fmla="*/ T112 w 74"/>
                              <a:gd name="T114" fmla="+- 0 950 944"/>
                              <a:gd name="T115" fmla="*/ 950 h 75"/>
                              <a:gd name="T116" fmla="+- 0 4014 3943"/>
                              <a:gd name="T117" fmla="*/ T116 w 74"/>
                              <a:gd name="T118" fmla="+- 0 952 944"/>
                              <a:gd name="T119" fmla="*/ 952 h 75"/>
                              <a:gd name="T120" fmla="+- 0 4014 3943"/>
                              <a:gd name="T121" fmla="*/ T120 w 74"/>
                              <a:gd name="T122" fmla="+- 0 1010 944"/>
                              <a:gd name="T123" fmla="*/ 1010 h 75"/>
                              <a:gd name="T124" fmla="+- 0 4013 3943"/>
                              <a:gd name="T125" fmla="*/ T124 w 74"/>
                              <a:gd name="T126" fmla="+- 0 1012 944"/>
                              <a:gd name="T127" fmla="*/ 1012 h 75"/>
                              <a:gd name="T128" fmla="+- 0 4011 3943"/>
                              <a:gd name="T129" fmla="*/ T128 w 74"/>
                              <a:gd name="T130" fmla="+- 0 1014 944"/>
                              <a:gd name="T131" fmla="*/ 1014 h 75"/>
                              <a:gd name="T132" fmla="+- 0 4010 3943"/>
                              <a:gd name="T133" fmla="*/ T132 w 74"/>
                              <a:gd name="T134" fmla="+- 0 1015 944"/>
                              <a:gd name="T135" fmla="*/ 1015 h 75"/>
                              <a:gd name="T136" fmla="+- 0 4016 3943"/>
                              <a:gd name="T137" fmla="*/ T136 w 74"/>
                              <a:gd name="T138" fmla="+- 0 1015 944"/>
                              <a:gd name="T139" fmla="*/ 1015 h 75"/>
                              <a:gd name="T140" fmla="+- 0 4017 3943"/>
                              <a:gd name="T141" fmla="*/ T140 w 74"/>
                              <a:gd name="T142" fmla="+- 0 1014 944"/>
                              <a:gd name="T143" fmla="*/ 1014 h 75"/>
                              <a:gd name="T144" fmla="+- 0 4017 3943"/>
                              <a:gd name="T145" fmla="*/ T144 w 74"/>
                              <a:gd name="T146" fmla="+- 0 1012 944"/>
                              <a:gd name="T147" fmla="*/ 1012 h 75"/>
                              <a:gd name="T148" fmla="+- 0 4017 3943"/>
                              <a:gd name="T149" fmla="*/ T148 w 74"/>
                              <a:gd name="T150" fmla="+- 0 950 944"/>
                              <a:gd name="T151" fmla="*/ 950 h 75"/>
                              <a:gd name="T152" fmla="+- 0 4017 3943"/>
                              <a:gd name="T153" fmla="*/ T152 w 74"/>
                              <a:gd name="T154" fmla="+- 0 949 944"/>
                              <a:gd name="T155" fmla="*/ 949 h 75"/>
                              <a:gd name="T156" fmla="+- 0 4016 3943"/>
                              <a:gd name="T157" fmla="*/ T156 w 74"/>
                              <a:gd name="T158" fmla="+- 0 948 944"/>
                              <a:gd name="T159" fmla="*/ 9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75">
                                <a:moveTo>
                                  <a:pt x="68" y="0"/>
                                </a:moveTo>
                                <a:lnTo>
                                  <a:pt x="7" y="0"/>
                                </a:lnTo>
                                <a:lnTo>
                                  <a:pt x="5" y="1"/>
                                </a:lnTo>
                                <a:lnTo>
                                  <a:pt x="1" y="5"/>
                                </a:lnTo>
                                <a:lnTo>
                                  <a:pt x="1" y="6"/>
                                </a:lnTo>
                                <a:lnTo>
                                  <a:pt x="0" y="8"/>
                                </a:lnTo>
                                <a:lnTo>
                                  <a:pt x="1" y="68"/>
                                </a:lnTo>
                                <a:lnTo>
                                  <a:pt x="1" y="70"/>
                                </a:lnTo>
                                <a:lnTo>
                                  <a:pt x="3" y="72"/>
                                </a:lnTo>
                                <a:lnTo>
                                  <a:pt x="5" y="73"/>
                                </a:lnTo>
                                <a:lnTo>
                                  <a:pt x="7" y="74"/>
                                </a:lnTo>
                                <a:lnTo>
                                  <a:pt x="68" y="74"/>
                                </a:lnTo>
                                <a:lnTo>
                                  <a:pt x="70" y="73"/>
                                </a:lnTo>
                                <a:lnTo>
                                  <a:pt x="73" y="71"/>
                                </a:lnTo>
                                <a:lnTo>
                                  <a:pt x="8" y="71"/>
                                </a:lnTo>
                                <a:lnTo>
                                  <a:pt x="7" y="70"/>
                                </a:lnTo>
                                <a:lnTo>
                                  <a:pt x="5" y="68"/>
                                </a:lnTo>
                                <a:lnTo>
                                  <a:pt x="4" y="66"/>
                                </a:lnTo>
                                <a:lnTo>
                                  <a:pt x="4" y="8"/>
                                </a:lnTo>
                                <a:lnTo>
                                  <a:pt x="5" y="6"/>
                                </a:lnTo>
                                <a:lnTo>
                                  <a:pt x="7" y="4"/>
                                </a:lnTo>
                                <a:lnTo>
                                  <a:pt x="8" y="4"/>
                                </a:lnTo>
                                <a:lnTo>
                                  <a:pt x="73" y="4"/>
                                </a:lnTo>
                                <a:lnTo>
                                  <a:pt x="70" y="1"/>
                                </a:lnTo>
                                <a:lnTo>
                                  <a:pt x="68" y="0"/>
                                </a:lnTo>
                                <a:close/>
                                <a:moveTo>
                                  <a:pt x="73" y="4"/>
                                </a:moveTo>
                                <a:lnTo>
                                  <a:pt x="67" y="4"/>
                                </a:lnTo>
                                <a:lnTo>
                                  <a:pt x="68" y="4"/>
                                </a:lnTo>
                                <a:lnTo>
                                  <a:pt x="70" y="6"/>
                                </a:lnTo>
                                <a:lnTo>
                                  <a:pt x="71" y="8"/>
                                </a:lnTo>
                                <a:lnTo>
                                  <a:pt x="71" y="66"/>
                                </a:lnTo>
                                <a:lnTo>
                                  <a:pt x="70" y="68"/>
                                </a:lnTo>
                                <a:lnTo>
                                  <a:pt x="68" y="70"/>
                                </a:lnTo>
                                <a:lnTo>
                                  <a:pt x="67" y="71"/>
                                </a:lnTo>
                                <a:lnTo>
                                  <a:pt x="73" y="71"/>
                                </a:lnTo>
                                <a:lnTo>
                                  <a:pt x="74" y="70"/>
                                </a:lnTo>
                                <a:lnTo>
                                  <a:pt x="74" y="68"/>
                                </a:lnTo>
                                <a:lnTo>
                                  <a:pt x="74" y="6"/>
                                </a:lnTo>
                                <a:lnTo>
                                  <a:pt x="74" y="5"/>
                                </a:lnTo>
                                <a:lnTo>
                                  <a:pt x="7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8" name="Line 46"/>
                        <wps:cNvCnPr>
                          <a:cxnSpLocks noChangeShapeType="1"/>
                        </wps:cNvCnPr>
                        <wps:spPr bwMode="auto">
                          <a:xfrm>
                            <a:off x="3954" y="959"/>
                            <a:ext cx="53" cy="0"/>
                          </a:xfrm>
                          <a:prstGeom prst="line">
                            <a:avLst/>
                          </a:prstGeom>
                          <a:noFill/>
                          <a:ln w="3771">
                            <a:solidFill>
                              <a:srgbClr val="000000"/>
                            </a:solidFill>
                            <a:round/>
                            <a:headEnd/>
                            <a:tailEnd/>
                          </a:ln>
                          <a:extLst>
                            <a:ext uri="{909E8E84-426E-40DD-AFC4-6F175D3DCCD1}">
                              <a14:hiddenFill xmlns:a14="http://schemas.microsoft.com/office/drawing/2010/main">
                                <a:noFill/>
                              </a14:hiddenFill>
                            </a:ext>
                          </a:extLst>
                        </wps:spPr>
                        <wps:bodyPr/>
                      </wps:wsp>
                      <wps:wsp>
                        <wps:cNvPr id="4989" name="Line 47"/>
                        <wps:cNvCnPr>
                          <a:cxnSpLocks noChangeShapeType="1"/>
                        </wps:cNvCnPr>
                        <wps:spPr bwMode="auto">
                          <a:xfrm>
                            <a:off x="3954" y="1007"/>
                            <a:ext cx="53" cy="0"/>
                          </a:xfrm>
                          <a:prstGeom prst="line">
                            <a:avLst/>
                          </a:prstGeom>
                          <a:noFill/>
                          <a:ln w="3772">
                            <a:solidFill>
                              <a:srgbClr val="000000"/>
                            </a:solidFill>
                            <a:round/>
                            <a:headEnd/>
                            <a:tailEnd/>
                          </a:ln>
                          <a:extLst>
                            <a:ext uri="{909E8E84-426E-40DD-AFC4-6F175D3DCCD1}">
                              <a14:hiddenFill xmlns:a14="http://schemas.microsoft.com/office/drawing/2010/main">
                                <a:noFill/>
                              </a14:hiddenFill>
                            </a:ext>
                          </a:extLst>
                        </wps:spPr>
                        <wps:bodyPr/>
                      </wps:wsp>
                      <wps:wsp>
                        <wps:cNvPr id="4990" name="AutoShape 48"/>
                        <wps:cNvSpPr>
                          <a:spLocks/>
                        </wps:cNvSpPr>
                        <wps:spPr bwMode="auto">
                          <a:xfrm>
                            <a:off x="4124" y="944"/>
                            <a:ext cx="74" cy="75"/>
                          </a:xfrm>
                          <a:custGeom>
                            <a:avLst/>
                            <a:gdLst>
                              <a:gd name="T0" fmla="+- 0 4131 4125"/>
                              <a:gd name="T1" fmla="*/ T0 w 74"/>
                              <a:gd name="T2" fmla="+- 0 944 944"/>
                              <a:gd name="T3" fmla="*/ 944 h 75"/>
                              <a:gd name="T4" fmla="+- 0 4125 4125"/>
                              <a:gd name="T5" fmla="*/ T4 w 74"/>
                              <a:gd name="T6" fmla="+- 0 949 944"/>
                              <a:gd name="T7" fmla="*/ 949 h 75"/>
                              <a:gd name="T8" fmla="+- 0 4125 4125"/>
                              <a:gd name="T9" fmla="*/ T8 w 74"/>
                              <a:gd name="T10" fmla="+- 0 1012 944"/>
                              <a:gd name="T11" fmla="*/ 1012 h 75"/>
                              <a:gd name="T12" fmla="+- 0 4129 4125"/>
                              <a:gd name="T13" fmla="*/ T12 w 74"/>
                              <a:gd name="T14" fmla="+- 0 1017 944"/>
                              <a:gd name="T15" fmla="*/ 1017 h 75"/>
                              <a:gd name="T16" fmla="+- 0 4192 4125"/>
                              <a:gd name="T17" fmla="*/ T16 w 74"/>
                              <a:gd name="T18" fmla="+- 0 1018 944"/>
                              <a:gd name="T19" fmla="*/ 1018 h 75"/>
                              <a:gd name="T20" fmla="+- 0 4196 4125"/>
                              <a:gd name="T21" fmla="*/ T20 w 74"/>
                              <a:gd name="T22" fmla="+- 0 1016 944"/>
                              <a:gd name="T23" fmla="*/ 1016 h 75"/>
                              <a:gd name="T24" fmla="+- 0 4132 4125"/>
                              <a:gd name="T25" fmla="*/ T24 w 74"/>
                              <a:gd name="T26" fmla="+- 0 1015 944"/>
                              <a:gd name="T27" fmla="*/ 1015 h 75"/>
                              <a:gd name="T28" fmla="+- 0 4130 4125"/>
                              <a:gd name="T29" fmla="*/ T28 w 74"/>
                              <a:gd name="T30" fmla="+- 0 1013 944"/>
                              <a:gd name="T31" fmla="*/ 1013 h 75"/>
                              <a:gd name="T32" fmla="+- 0 4128 4125"/>
                              <a:gd name="T33" fmla="*/ T32 w 74"/>
                              <a:gd name="T34" fmla="+- 0 1010 944"/>
                              <a:gd name="T35" fmla="*/ 1010 h 75"/>
                              <a:gd name="T36" fmla="+- 0 4129 4125"/>
                              <a:gd name="T37" fmla="*/ T36 w 74"/>
                              <a:gd name="T38" fmla="+- 0 950 944"/>
                              <a:gd name="T39" fmla="*/ 950 h 75"/>
                              <a:gd name="T40" fmla="+- 0 4132 4125"/>
                              <a:gd name="T41" fmla="*/ T40 w 74"/>
                              <a:gd name="T42" fmla="+- 0 948 944"/>
                              <a:gd name="T43" fmla="*/ 948 h 75"/>
                              <a:gd name="T44" fmla="+- 0 4194 4125"/>
                              <a:gd name="T45" fmla="*/ T44 w 74"/>
                              <a:gd name="T46" fmla="+- 0 945 944"/>
                              <a:gd name="T47" fmla="*/ 945 h 75"/>
                              <a:gd name="T48" fmla="+- 0 4197 4125"/>
                              <a:gd name="T49" fmla="*/ T48 w 74"/>
                              <a:gd name="T50" fmla="+- 0 948 944"/>
                              <a:gd name="T51" fmla="*/ 948 h 75"/>
                              <a:gd name="T52" fmla="+- 0 4192 4125"/>
                              <a:gd name="T53" fmla="*/ T52 w 74"/>
                              <a:gd name="T54" fmla="+- 0 948 944"/>
                              <a:gd name="T55" fmla="*/ 948 h 75"/>
                              <a:gd name="T56" fmla="+- 0 4195 4125"/>
                              <a:gd name="T57" fmla="*/ T56 w 74"/>
                              <a:gd name="T58" fmla="+- 0 952 944"/>
                              <a:gd name="T59" fmla="*/ 952 h 75"/>
                              <a:gd name="T60" fmla="+- 0 4194 4125"/>
                              <a:gd name="T61" fmla="*/ T60 w 74"/>
                              <a:gd name="T62" fmla="+- 0 1012 944"/>
                              <a:gd name="T63" fmla="*/ 1012 h 75"/>
                              <a:gd name="T64" fmla="+- 0 4191 4125"/>
                              <a:gd name="T65" fmla="*/ T64 w 74"/>
                              <a:gd name="T66" fmla="+- 0 1015 944"/>
                              <a:gd name="T67" fmla="*/ 1015 h 75"/>
                              <a:gd name="T68" fmla="+- 0 4198 4125"/>
                              <a:gd name="T69" fmla="*/ T68 w 74"/>
                              <a:gd name="T70" fmla="+- 0 1014 944"/>
                              <a:gd name="T71" fmla="*/ 1014 h 75"/>
                              <a:gd name="T72" fmla="+- 0 4198 4125"/>
                              <a:gd name="T73" fmla="*/ T72 w 74"/>
                              <a:gd name="T74" fmla="+- 0 950 944"/>
                              <a:gd name="T75" fmla="*/ 950 h 75"/>
                              <a:gd name="T76" fmla="+- 0 4197 4125"/>
                              <a:gd name="T77" fmla="*/ T76 w 74"/>
                              <a:gd name="T78" fmla="+- 0 948 944"/>
                              <a:gd name="T79" fmla="*/ 948 h 75"/>
                              <a:gd name="T80" fmla="+- 0 4168 4125"/>
                              <a:gd name="T81" fmla="*/ T80 w 74"/>
                              <a:gd name="T82" fmla="+- 0 994 944"/>
                              <a:gd name="T83" fmla="*/ 994 h 75"/>
                              <a:gd name="T84" fmla="+- 0 4172 4125"/>
                              <a:gd name="T85" fmla="*/ T84 w 74"/>
                              <a:gd name="T86" fmla="+- 0 1004 944"/>
                              <a:gd name="T87" fmla="*/ 1004 h 75"/>
                              <a:gd name="T88" fmla="+- 0 4171 4125"/>
                              <a:gd name="T89" fmla="*/ T88 w 74"/>
                              <a:gd name="T90" fmla="+- 0 1011 944"/>
                              <a:gd name="T91" fmla="*/ 1011 h 75"/>
                              <a:gd name="T92" fmla="+- 0 4177 4125"/>
                              <a:gd name="T93" fmla="*/ T92 w 74"/>
                              <a:gd name="T94" fmla="+- 0 1006 944"/>
                              <a:gd name="T95" fmla="*/ 1006 h 75"/>
                              <a:gd name="T96" fmla="+- 0 4178 4125"/>
                              <a:gd name="T97" fmla="*/ T96 w 74"/>
                              <a:gd name="T98" fmla="+- 0 994 944"/>
                              <a:gd name="T99" fmla="*/ 994 h 75"/>
                              <a:gd name="T100" fmla="+- 0 4142 4125"/>
                              <a:gd name="T101" fmla="*/ T100 w 74"/>
                              <a:gd name="T102" fmla="+- 0 999 944"/>
                              <a:gd name="T103" fmla="*/ 999 h 75"/>
                              <a:gd name="T104" fmla="+- 0 4146 4125"/>
                              <a:gd name="T105" fmla="*/ T104 w 74"/>
                              <a:gd name="T106" fmla="+- 0 1006 944"/>
                              <a:gd name="T107" fmla="*/ 1006 h 75"/>
                              <a:gd name="T108" fmla="+- 0 4167 4125"/>
                              <a:gd name="T109" fmla="*/ T108 w 74"/>
                              <a:gd name="T110" fmla="+- 0 1004 944"/>
                              <a:gd name="T111" fmla="*/ 1004 h 75"/>
                              <a:gd name="T112" fmla="+- 0 4153 4125"/>
                              <a:gd name="T113" fmla="*/ T112 w 74"/>
                              <a:gd name="T114" fmla="+- 0 1000 944"/>
                              <a:gd name="T115" fmla="*/ 1000 h 75"/>
                              <a:gd name="T116" fmla="+- 0 4142 4125"/>
                              <a:gd name="T117" fmla="*/ T116 w 74"/>
                              <a:gd name="T118" fmla="+- 0 994 944"/>
                              <a:gd name="T119" fmla="*/ 994 h 75"/>
                              <a:gd name="T120" fmla="+- 0 4161 4125"/>
                              <a:gd name="T121" fmla="*/ T120 w 74"/>
                              <a:gd name="T122" fmla="+- 0 975 944"/>
                              <a:gd name="T123" fmla="*/ 975 h 75"/>
                              <a:gd name="T124" fmla="+- 0 4153 4125"/>
                              <a:gd name="T125" fmla="*/ T124 w 74"/>
                              <a:gd name="T126" fmla="+- 0 981 944"/>
                              <a:gd name="T127" fmla="*/ 981 h 75"/>
                              <a:gd name="T128" fmla="+- 0 4158 4125"/>
                              <a:gd name="T129" fmla="*/ T128 w 74"/>
                              <a:gd name="T130" fmla="+- 0 1000 944"/>
                              <a:gd name="T131" fmla="*/ 1000 h 75"/>
                              <a:gd name="T132" fmla="+- 0 4168 4125"/>
                              <a:gd name="T133" fmla="*/ T132 w 74"/>
                              <a:gd name="T134" fmla="+- 0 1000 944"/>
                              <a:gd name="T135" fmla="*/ 1000 h 75"/>
                              <a:gd name="T136" fmla="+- 0 4159 4125"/>
                              <a:gd name="T137" fmla="*/ T136 w 74"/>
                              <a:gd name="T138" fmla="+- 0 999 944"/>
                              <a:gd name="T139" fmla="*/ 999 h 75"/>
                              <a:gd name="T140" fmla="+- 0 4157 4125"/>
                              <a:gd name="T141" fmla="*/ T140 w 74"/>
                              <a:gd name="T142" fmla="+- 0 992 944"/>
                              <a:gd name="T143" fmla="*/ 992 h 75"/>
                              <a:gd name="T144" fmla="+- 0 4172 4125"/>
                              <a:gd name="T145" fmla="*/ T144 w 74"/>
                              <a:gd name="T146" fmla="+- 0 990 944"/>
                              <a:gd name="T147" fmla="*/ 990 h 75"/>
                              <a:gd name="T148" fmla="+- 0 4158 4125"/>
                              <a:gd name="T149" fmla="*/ T148 w 74"/>
                              <a:gd name="T150" fmla="+- 0 989 944"/>
                              <a:gd name="T151" fmla="*/ 989 h 75"/>
                              <a:gd name="T152" fmla="+- 0 4165 4125"/>
                              <a:gd name="T153" fmla="*/ T152 w 74"/>
                              <a:gd name="T154" fmla="+- 0 980 944"/>
                              <a:gd name="T155" fmla="*/ 980 h 75"/>
                              <a:gd name="T156" fmla="+- 0 4168 4125"/>
                              <a:gd name="T157" fmla="*/ T156 w 74"/>
                              <a:gd name="T158" fmla="+- 0 976 944"/>
                              <a:gd name="T159" fmla="*/ 976 h 75"/>
                              <a:gd name="T160" fmla="+- 0 4172 4125"/>
                              <a:gd name="T161" fmla="*/ T160 w 74"/>
                              <a:gd name="T162" fmla="+- 0 990 944"/>
                              <a:gd name="T163" fmla="*/ 990 h 75"/>
                              <a:gd name="T164" fmla="+- 0 4166 4125"/>
                              <a:gd name="T165" fmla="*/ T164 w 74"/>
                              <a:gd name="T166" fmla="+- 0 992 944"/>
                              <a:gd name="T167" fmla="*/ 992 h 75"/>
                              <a:gd name="T168" fmla="+- 0 4164 4125"/>
                              <a:gd name="T169" fmla="*/ T168 w 74"/>
                              <a:gd name="T170" fmla="+- 0 999 944"/>
                              <a:gd name="T171" fmla="*/ 999 h 75"/>
                              <a:gd name="T172" fmla="+- 0 4168 4125"/>
                              <a:gd name="T173" fmla="*/ T172 w 74"/>
                              <a:gd name="T174" fmla="+- 0 994 944"/>
                              <a:gd name="T175" fmla="*/ 994 h 75"/>
                              <a:gd name="T176" fmla="+- 0 4177 4125"/>
                              <a:gd name="T177" fmla="*/ T176 w 74"/>
                              <a:gd name="T178" fmla="+- 0 994 944"/>
                              <a:gd name="T179" fmla="*/ 994 h 75"/>
                              <a:gd name="T180" fmla="+- 0 4167 4125"/>
                              <a:gd name="T181" fmla="*/ T180 w 74"/>
                              <a:gd name="T182" fmla="+- 0 984 944"/>
                              <a:gd name="T183" fmla="*/ 984 h 75"/>
                              <a:gd name="T184" fmla="+- 0 4171 4125"/>
                              <a:gd name="T185" fmla="*/ T184 w 74"/>
                              <a:gd name="T186" fmla="+- 0 989 944"/>
                              <a:gd name="T187" fmla="*/ 98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4" h="75">
                                <a:moveTo>
                                  <a:pt x="67" y="0"/>
                                </a:moveTo>
                                <a:lnTo>
                                  <a:pt x="6" y="0"/>
                                </a:lnTo>
                                <a:lnTo>
                                  <a:pt x="4" y="1"/>
                                </a:lnTo>
                                <a:lnTo>
                                  <a:pt x="0" y="5"/>
                                </a:lnTo>
                                <a:lnTo>
                                  <a:pt x="0" y="6"/>
                                </a:lnTo>
                                <a:lnTo>
                                  <a:pt x="0" y="68"/>
                                </a:lnTo>
                                <a:lnTo>
                                  <a:pt x="0" y="70"/>
                                </a:lnTo>
                                <a:lnTo>
                                  <a:pt x="4" y="73"/>
                                </a:lnTo>
                                <a:lnTo>
                                  <a:pt x="6" y="74"/>
                                </a:lnTo>
                                <a:lnTo>
                                  <a:pt x="67" y="74"/>
                                </a:lnTo>
                                <a:lnTo>
                                  <a:pt x="69" y="73"/>
                                </a:lnTo>
                                <a:lnTo>
                                  <a:pt x="71" y="72"/>
                                </a:lnTo>
                                <a:lnTo>
                                  <a:pt x="72" y="71"/>
                                </a:lnTo>
                                <a:lnTo>
                                  <a:pt x="7" y="71"/>
                                </a:lnTo>
                                <a:lnTo>
                                  <a:pt x="6" y="70"/>
                                </a:lnTo>
                                <a:lnTo>
                                  <a:pt x="5" y="69"/>
                                </a:lnTo>
                                <a:lnTo>
                                  <a:pt x="4" y="68"/>
                                </a:lnTo>
                                <a:lnTo>
                                  <a:pt x="3" y="66"/>
                                </a:lnTo>
                                <a:lnTo>
                                  <a:pt x="3" y="8"/>
                                </a:lnTo>
                                <a:lnTo>
                                  <a:pt x="4" y="6"/>
                                </a:lnTo>
                                <a:lnTo>
                                  <a:pt x="6" y="4"/>
                                </a:lnTo>
                                <a:lnTo>
                                  <a:pt x="7" y="4"/>
                                </a:lnTo>
                                <a:lnTo>
                                  <a:pt x="72" y="4"/>
                                </a:lnTo>
                                <a:lnTo>
                                  <a:pt x="69" y="1"/>
                                </a:lnTo>
                                <a:lnTo>
                                  <a:pt x="67" y="0"/>
                                </a:lnTo>
                                <a:close/>
                                <a:moveTo>
                                  <a:pt x="72" y="4"/>
                                </a:moveTo>
                                <a:lnTo>
                                  <a:pt x="66" y="4"/>
                                </a:lnTo>
                                <a:lnTo>
                                  <a:pt x="67" y="4"/>
                                </a:lnTo>
                                <a:lnTo>
                                  <a:pt x="69" y="6"/>
                                </a:lnTo>
                                <a:lnTo>
                                  <a:pt x="70" y="8"/>
                                </a:lnTo>
                                <a:lnTo>
                                  <a:pt x="70" y="66"/>
                                </a:lnTo>
                                <a:lnTo>
                                  <a:pt x="69" y="68"/>
                                </a:lnTo>
                                <a:lnTo>
                                  <a:pt x="67" y="70"/>
                                </a:lnTo>
                                <a:lnTo>
                                  <a:pt x="66" y="71"/>
                                </a:lnTo>
                                <a:lnTo>
                                  <a:pt x="72" y="71"/>
                                </a:lnTo>
                                <a:lnTo>
                                  <a:pt x="73" y="70"/>
                                </a:lnTo>
                                <a:lnTo>
                                  <a:pt x="73" y="68"/>
                                </a:lnTo>
                                <a:lnTo>
                                  <a:pt x="73" y="6"/>
                                </a:lnTo>
                                <a:lnTo>
                                  <a:pt x="73" y="5"/>
                                </a:lnTo>
                                <a:lnTo>
                                  <a:pt x="72" y="4"/>
                                </a:lnTo>
                                <a:close/>
                                <a:moveTo>
                                  <a:pt x="53" y="50"/>
                                </a:moveTo>
                                <a:lnTo>
                                  <a:pt x="43" y="50"/>
                                </a:lnTo>
                                <a:lnTo>
                                  <a:pt x="46" y="55"/>
                                </a:lnTo>
                                <a:lnTo>
                                  <a:pt x="47" y="60"/>
                                </a:lnTo>
                                <a:lnTo>
                                  <a:pt x="47" y="62"/>
                                </a:lnTo>
                                <a:lnTo>
                                  <a:pt x="46" y="67"/>
                                </a:lnTo>
                                <a:lnTo>
                                  <a:pt x="49" y="65"/>
                                </a:lnTo>
                                <a:lnTo>
                                  <a:pt x="52" y="62"/>
                                </a:lnTo>
                                <a:lnTo>
                                  <a:pt x="54" y="58"/>
                                </a:lnTo>
                                <a:lnTo>
                                  <a:pt x="53" y="50"/>
                                </a:lnTo>
                                <a:close/>
                                <a:moveTo>
                                  <a:pt x="17" y="50"/>
                                </a:moveTo>
                                <a:lnTo>
                                  <a:pt x="17" y="55"/>
                                </a:lnTo>
                                <a:lnTo>
                                  <a:pt x="19" y="59"/>
                                </a:lnTo>
                                <a:lnTo>
                                  <a:pt x="21" y="62"/>
                                </a:lnTo>
                                <a:lnTo>
                                  <a:pt x="29" y="64"/>
                                </a:lnTo>
                                <a:lnTo>
                                  <a:pt x="42" y="60"/>
                                </a:lnTo>
                                <a:lnTo>
                                  <a:pt x="43" y="56"/>
                                </a:lnTo>
                                <a:lnTo>
                                  <a:pt x="28" y="56"/>
                                </a:lnTo>
                                <a:lnTo>
                                  <a:pt x="22" y="54"/>
                                </a:lnTo>
                                <a:lnTo>
                                  <a:pt x="17" y="50"/>
                                </a:lnTo>
                                <a:close/>
                                <a:moveTo>
                                  <a:pt x="40" y="31"/>
                                </a:moveTo>
                                <a:lnTo>
                                  <a:pt x="36" y="31"/>
                                </a:lnTo>
                                <a:lnTo>
                                  <a:pt x="34" y="31"/>
                                </a:lnTo>
                                <a:lnTo>
                                  <a:pt x="28" y="37"/>
                                </a:lnTo>
                                <a:lnTo>
                                  <a:pt x="25" y="51"/>
                                </a:lnTo>
                                <a:lnTo>
                                  <a:pt x="33" y="56"/>
                                </a:lnTo>
                                <a:lnTo>
                                  <a:pt x="28" y="56"/>
                                </a:lnTo>
                                <a:lnTo>
                                  <a:pt x="43" y="56"/>
                                </a:lnTo>
                                <a:lnTo>
                                  <a:pt x="43" y="55"/>
                                </a:lnTo>
                                <a:lnTo>
                                  <a:pt x="34" y="55"/>
                                </a:lnTo>
                                <a:lnTo>
                                  <a:pt x="32" y="53"/>
                                </a:lnTo>
                                <a:lnTo>
                                  <a:pt x="32" y="48"/>
                                </a:lnTo>
                                <a:lnTo>
                                  <a:pt x="34" y="46"/>
                                </a:lnTo>
                                <a:lnTo>
                                  <a:pt x="47" y="46"/>
                                </a:lnTo>
                                <a:lnTo>
                                  <a:pt x="46" y="45"/>
                                </a:lnTo>
                                <a:lnTo>
                                  <a:pt x="33" y="45"/>
                                </a:lnTo>
                                <a:lnTo>
                                  <a:pt x="35" y="40"/>
                                </a:lnTo>
                                <a:lnTo>
                                  <a:pt x="40" y="36"/>
                                </a:lnTo>
                                <a:lnTo>
                                  <a:pt x="46" y="34"/>
                                </a:lnTo>
                                <a:lnTo>
                                  <a:pt x="43" y="32"/>
                                </a:lnTo>
                                <a:lnTo>
                                  <a:pt x="40" y="31"/>
                                </a:lnTo>
                                <a:close/>
                                <a:moveTo>
                                  <a:pt x="47" y="46"/>
                                </a:moveTo>
                                <a:lnTo>
                                  <a:pt x="39" y="46"/>
                                </a:lnTo>
                                <a:lnTo>
                                  <a:pt x="41" y="48"/>
                                </a:lnTo>
                                <a:lnTo>
                                  <a:pt x="41" y="53"/>
                                </a:lnTo>
                                <a:lnTo>
                                  <a:pt x="39" y="55"/>
                                </a:lnTo>
                                <a:lnTo>
                                  <a:pt x="43" y="55"/>
                                </a:lnTo>
                                <a:lnTo>
                                  <a:pt x="43" y="50"/>
                                </a:lnTo>
                                <a:lnTo>
                                  <a:pt x="53" y="50"/>
                                </a:lnTo>
                                <a:lnTo>
                                  <a:pt x="52" y="50"/>
                                </a:lnTo>
                                <a:lnTo>
                                  <a:pt x="47" y="46"/>
                                </a:lnTo>
                                <a:close/>
                                <a:moveTo>
                                  <a:pt x="42" y="40"/>
                                </a:moveTo>
                                <a:lnTo>
                                  <a:pt x="33" y="45"/>
                                </a:lnTo>
                                <a:lnTo>
                                  <a:pt x="46" y="45"/>
                                </a:lnTo>
                                <a:lnTo>
                                  <a:pt x="4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1" name="Line 49"/>
                        <wps:cNvCnPr>
                          <a:cxnSpLocks noChangeShapeType="1"/>
                        </wps:cNvCnPr>
                        <wps:spPr bwMode="auto">
                          <a:xfrm>
                            <a:off x="4135" y="957"/>
                            <a:ext cx="53" cy="0"/>
                          </a:xfrm>
                          <a:prstGeom prst="line">
                            <a:avLst/>
                          </a:prstGeom>
                          <a:noFill/>
                          <a:ln w="3768">
                            <a:solidFill>
                              <a:srgbClr val="000000"/>
                            </a:solidFill>
                            <a:round/>
                            <a:headEnd/>
                            <a:tailEnd/>
                          </a:ln>
                          <a:extLst>
                            <a:ext uri="{909E8E84-426E-40DD-AFC4-6F175D3DCCD1}">
                              <a14:hiddenFill xmlns:a14="http://schemas.microsoft.com/office/drawing/2010/main">
                                <a:noFill/>
                              </a14:hiddenFill>
                            </a:ext>
                          </a:extLst>
                        </wps:spPr>
                        <wps:bodyPr/>
                      </wps:wsp>
                      <wps:wsp>
                        <wps:cNvPr id="4992" name="AutoShape 50"/>
                        <wps:cNvSpPr>
                          <a:spLocks/>
                        </wps:cNvSpPr>
                        <wps:spPr bwMode="auto">
                          <a:xfrm>
                            <a:off x="4134" y="962"/>
                            <a:ext cx="55" cy="11"/>
                          </a:xfrm>
                          <a:custGeom>
                            <a:avLst/>
                            <a:gdLst>
                              <a:gd name="T0" fmla="+- 0 4140 4134"/>
                              <a:gd name="T1" fmla="*/ T0 w 55"/>
                              <a:gd name="T2" fmla="+- 0 963 963"/>
                              <a:gd name="T3" fmla="*/ 963 h 11"/>
                              <a:gd name="T4" fmla="+- 0 4138 4134"/>
                              <a:gd name="T5" fmla="*/ T4 w 55"/>
                              <a:gd name="T6" fmla="+- 0 973 963"/>
                              <a:gd name="T7" fmla="*/ 973 h 11"/>
                              <a:gd name="T8" fmla="+- 0 4146 4134"/>
                              <a:gd name="T9" fmla="*/ T8 w 55"/>
                              <a:gd name="T10" fmla="+- 0 967 963"/>
                              <a:gd name="T11" fmla="*/ 967 h 11"/>
                              <a:gd name="T12" fmla="+- 0 4146 4134"/>
                              <a:gd name="T13" fmla="*/ T12 w 55"/>
                              <a:gd name="T14" fmla="+- 0 967 963"/>
                              <a:gd name="T15" fmla="*/ 967 h 11"/>
                              <a:gd name="T16" fmla="+- 0 4145 4134"/>
                              <a:gd name="T17" fmla="*/ T16 w 55"/>
                              <a:gd name="T18" fmla="+- 0 973 963"/>
                              <a:gd name="T19" fmla="*/ 973 h 11"/>
                              <a:gd name="T20" fmla="+- 0 4151 4134"/>
                              <a:gd name="T21" fmla="*/ T20 w 55"/>
                              <a:gd name="T22" fmla="+- 0 968 963"/>
                              <a:gd name="T23" fmla="*/ 968 h 11"/>
                              <a:gd name="T24" fmla="+- 0 4146 4134"/>
                              <a:gd name="T25" fmla="*/ T24 w 55"/>
                              <a:gd name="T26" fmla="+- 0 967 963"/>
                              <a:gd name="T27" fmla="*/ 967 h 11"/>
                              <a:gd name="T28" fmla="+- 0 4152 4134"/>
                              <a:gd name="T29" fmla="*/ T28 w 55"/>
                              <a:gd name="T30" fmla="+- 0 967 963"/>
                              <a:gd name="T31" fmla="*/ 967 h 11"/>
                              <a:gd name="T32" fmla="+- 0 4158 4134"/>
                              <a:gd name="T33" fmla="*/ T32 w 55"/>
                              <a:gd name="T34" fmla="+- 0 973 963"/>
                              <a:gd name="T35" fmla="*/ 973 h 11"/>
                              <a:gd name="T36" fmla="+- 0 4156 4134"/>
                              <a:gd name="T37" fmla="*/ T36 w 55"/>
                              <a:gd name="T38" fmla="+- 0 968 963"/>
                              <a:gd name="T39" fmla="*/ 968 h 11"/>
                              <a:gd name="T40" fmla="+- 0 4166 4134"/>
                              <a:gd name="T41" fmla="*/ T40 w 55"/>
                              <a:gd name="T42" fmla="+- 0 967 963"/>
                              <a:gd name="T43" fmla="*/ 967 h 11"/>
                              <a:gd name="T44" fmla="+- 0 4165 4134"/>
                              <a:gd name="T45" fmla="*/ T44 w 55"/>
                              <a:gd name="T46" fmla="+- 0 973 963"/>
                              <a:gd name="T47" fmla="*/ 973 h 11"/>
                              <a:gd name="T48" fmla="+- 0 4171 4134"/>
                              <a:gd name="T49" fmla="*/ T48 w 55"/>
                              <a:gd name="T50" fmla="+- 0 968 963"/>
                              <a:gd name="T51" fmla="*/ 968 h 11"/>
                              <a:gd name="T52" fmla="+- 0 4166 4134"/>
                              <a:gd name="T53" fmla="*/ T52 w 55"/>
                              <a:gd name="T54" fmla="+- 0 967 963"/>
                              <a:gd name="T55" fmla="*/ 967 h 11"/>
                              <a:gd name="T56" fmla="+- 0 4171 4134"/>
                              <a:gd name="T57" fmla="*/ T56 w 55"/>
                              <a:gd name="T58" fmla="+- 0 967 963"/>
                              <a:gd name="T59" fmla="*/ 967 h 11"/>
                              <a:gd name="T60" fmla="+- 0 4178 4134"/>
                              <a:gd name="T61" fmla="*/ T60 w 55"/>
                              <a:gd name="T62" fmla="+- 0 973 963"/>
                              <a:gd name="T63" fmla="*/ 973 h 11"/>
                              <a:gd name="T64" fmla="+- 0 4176 4134"/>
                              <a:gd name="T65" fmla="*/ T64 w 55"/>
                              <a:gd name="T66" fmla="+- 0 968 963"/>
                              <a:gd name="T67" fmla="*/ 968 h 11"/>
                              <a:gd name="T68" fmla="+- 0 4185 4134"/>
                              <a:gd name="T69" fmla="*/ T68 w 55"/>
                              <a:gd name="T70" fmla="+- 0 967 963"/>
                              <a:gd name="T71" fmla="*/ 967 h 11"/>
                              <a:gd name="T72" fmla="+- 0 4185 4134"/>
                              <a:gd name="T73" fmla="*/ T72 w 55"/>
                              <a:gd name="T74" fmla="+- 0 973 963"/>
                              <a:gd name="T75" fmla="*/ 973 h 11"/>
                              <a:gd name="T76" fmla="+- 0 4185 4134"/>
                              <a:gd name="T77" fmla="*/ T76 w 55"/>
                              <a:gd name="T78" fmla="+- 0 967 963"/>
                              <a:gd name="T79" fmla="*/ 967 h 11"/>
                              <a:gd name="T80" fmla="+- 0 4150 4134"/>
                              <a:gd name="T81" fmla="*/ T80 w 55"/>
                              <a:gd name="T82" fmla="+- 0 963 963"/>
                              <a:gd name="T83" fmla="*/ 963 h 11"/>
                              <a:gd name="T84" fmla="+- 0 4151 4134"/>
                              <a:gd name="T85" fmla="*/ T84 w 55"/>
                              <a:gd name="T86" fmla="+- 0 968 963"/>
                              <a:gd name="T87" fmla="*/ 968 h 11"/>
                              <a:gd name="T88" fmla="+- 0 4156 4134"/>
                              <a:gd name="T89" fmla="*/ T88 w 55"/>
                              <a:gd name="T90" fmla="+- 0 967 963"/>
                              <a:gd name="T91" fmla="*/ 967 h 11"/>
                              <a:gd name="T92" fmla="+- 0 4163 4134"/>
                              <a:gd name="T93" fmla="*/ T92 w 55"/>
                              <a:gd name="T94" fmla="+- 0 963 963"/>
                              <a:gd name="T95" fmla="*/ 963 h 11"/>
                              <a:gd name="T96" fmla="+- 0 4156 4134"/>
                              <a:gd name="T97" fmla="*/ T96 w 55"/>
                              <a:gd name="T98" fmla="+- 0 968 963"/>
                              <a:gd name="T99" fmla="*/ 968 h 11"/>
                              <a:gd name="T100" fmla="+- 0 4161 4134"/>
                              <a:gd name="T101" fmla="*/ T100 w 55"/>
                              <a:gd name="T102" fmla="+- 0 967 963"/>
                              <a:gd name="T103" fmla="*/ 967 h 11"/>
                              <a:gd name="T104" fmla="+- 0 4163 4134"/>
                              <a:gd name="T105" fmla="*/ T104 w 55"/>
                              <a:gd name="T106" fmla="+- 0 963 963"/>
                              <a:gd name="T107" fmla="*/ 963 h 11"/>
                              <a:gd name="T108" fmla="+- 0 4170 4134"/>
                              <a:gd name="T109" fmla="*/ T108 w 55"/>
                              <a:gd name="T110" fmla="+- 0 963 963"/>
                              <a:gd name="T111" fmla="*/ 963 h 11"/>
                              <a:gd name="T112" fmla="+- 0 4171 4134"/>
                              <a:gd name="T113" fmla="*/ T112 w 55"/>
                              <a:gd name="T114" fmla="+- 0 968 963"/>
                              <a:gd name="T115" fmla="*/ 968 h 11"/>
                              <a:gd name="T116" fmla="+- 0 4176 4134"/>
                              <a:gd name="T117" fmla="*/ T116 w 55"/>
                              <a:gd name="T118" fmla="+- 0 967 963"/>
                              <a:gd name="T119" fmla="*/ 967 h 11"/>
                              <a:gd name="T120" fmla="+- 0 4183 4134"/>
                              <a:gd name="T121" fmla="*/ T120 w 55"/>
                              <a:gd name="T122" fmla="+- 0 963 963"/>
                              <a:gd name="T123" fmla="*/ 963 h 11"/>
                              <a:gd name="T124" fmla="+- 0 4176 4134"/>
                              <a:gd name="T125" fmla="*/ T124 w 55"/>
                              <a:gd name="T126" fmla="+- 0 968 963"/>
                              <a:gd name="T127" fmla="*/ 968 h 11"/>
                              <a:gd name="T128" fmla="+- 0 4181 4134"/>
                              <a:gd name="T129" fmla="*/ T128 w 55"/>
                              <a:gd name="T130" fmla="+- 0 967 963"/>
                              <a:gd name="T131" fmla="*/ 967 h 11"/>
                              <a:gd name="T132" fmla="+- 0 4183 4134"/>
                              <a:gd name="T133" fmla="*/ T132 w 55"/>
                              <a:gd name="T134" fmla="+- 0 963 963"/>
                              <a:gd name="T135" fmla="*/ 96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1">
                                <a:moveTo>
                                  <a:pt x="9" y="0"/>
                                </a:moveTo>
                                <a:lnTo>
                                  <a:pt x="6" y="0"/>
                                </a:lnTo>
                                <a:lnTo>
                                  <a:pt x="0" y="10"/>
                                </a:lnTo>
                                <a:lnTo>
                                  <a:pt x="4" y="10"/>
                                </a:lnTo>
                                <a:lnTo>
                                  <a:pt x="8" y="4"/>
                                </a:lnTo>
                                <a:lnTo>
                                  <a:pt x="12" y="4"/>
                                </a:lnTo>
                                <a:lnTo>
                                  <a:pt x="9" y="0"/>
                                </a:lnTo>
                                <a:close/>
                                <a:moveTo>
                                  <a:pt x="12" y="4"/>
                                </a:moveTo>
                                <a:lnTo>
                                  <a:pt x="8" y="4"/>
                                </a:lnTo>
                                <a:lnTo>
                                  <a:pt x="11" y="10"/>
                                </a:lnTo>
                                <a:lnTo>
                                  <a:pt x="14" y="10"/>
                                </a:lnTo>
                                <a:lnTo>
                                  <a:pt x="17" y="5"/>
                                </a:lnTo>
                                <a:lnTo>
                                  <a:pt x="13" y="5"/>
                                </a:lnTo>
                                <a:lnTo>
                                  <a:pt x="12" y="4"/>
                                </a:lnTo>
                                <a:close/>
                                <a:moveTo>
                                  <a:pt x="22" y="4"/>
                                </a:moveTo>
                                <a:lnTo>
                                  <a:pt x="18" y="4"/>
                                </a:lnTo>
                                <a:lnTo>
                                  <a:pt x="21" y="10"/>
                                </a:lnTo>
                                <a:lnTo>
                                  <a:pt x="24" y="10"/>
                                </a:lnTo>
                                <a:lnTo>
                                  <a:pt x="27" y="5"/>
                                </a:lnTo>
                                <a:lnTo>
                                  <a:pt x="22" y="5"/>
                                </a:lnTo>
                                <a:lnTo>
                                  <a:pt x="22" y="4"/>
                                </a:lnTo>
                                <a:close/>
                                <a:moveTo>
                                  <a:pt x="32" y="4"/>
                                </a:moveTo>
                                <a:lnTo>
                                  <a:pt x="27" y="4"/>
                                </a:lnTo>
                                <a:lnTo>
                                  <a:pt x="31" y="10"/>
                                </a:lnTo>
                                <a:lnTo>
                                  <a:pt x="34" y="10"/>
                                </a:lnTo>
                                <a:lnTo>
                                  <a:pt x="37" y="5"/>
                                </a:lnTo>
                                <a:lnTo>
                                  <a:pt x="32" y="5"/>
                                </a:lnTo>
                                <a:lnTo>
                                  <a:pt x="32" y="4"/>
                                </a:lnTo>
                                <a:close/>
                                <a:moveTo>
                                  <a:pt x="42" y="4"/>
                                </a:moveTo>
                                <a:lnTo>
                                  <a:pt x="37" y="4"/>
                                </a:lnTo>
                                <a:lnTo>
                                  <a:pt x="41" y="10"/>
                                </a:lnTo>
                                <a:lnTo>
                                  <a:pt x="44" y="10"/>
                                </a:lnTo>
                                <a:lnTo>
                                  <a:pt x="47" y="5"/>
                                </a:lnTo>
                                <a:lnTo>
                                  <a:pt x="42" y="5"/>
                                </a:lnTo>
                                <a:lnTo>
                                  <a:pt x="42" y="4"/>
                                </a:lnTo>
                                <a:close/>
                                <a:moveTo>
                                  <a:pt x="51" y="4"/>
                                </a:moveTo>
                                <a:lnTo>
                                  <a:pt x="47" y="4"/>
                                </a:lnTo>
                                <a:lnTo>
                                  <a:pt x="51" y="10"/>
                                </a:lnTo>
                                <a:lnTo>
                                  <a:pt x="55" y="10"/>
                                </a:lnTo>
                                <a:lnTo>
                                  <a:pt x="51" y="4"/>
                                </a:lnTo>
                                <a:close/>
                                <a:moveTo>
                                  <a:pt x="19" y="0"/>
                                </a:moveTo>
                                <a:lnTo>
                                  <a:pt x="16" y="0"/>
                                </a:lnTo>
                                <a:lnTo>
                                  <a:pt x="13" y="5"/>
                                </a:lnTo>
                                <a:lnTo>
                                  <a:pt x="17" y="5"/>
                                </a:lnTo>
                                <a:lnTo>
                                  <a:pt x="18" y="4"/>
                                </a:lnTo>
                                <a:lnTo>
                                  <a:pt x="22" y="4"/>
                                </a:lnTo>
                                <a:lnTo>
                                  <a:pt x="19" y="0"/>
                                </a:lnTo>
                                <a:close/>
                                <a:moveTo>
                                  <a:pt x="29" y="0"/>
                                </a:moveTo>
                                <a:lnTo>
                                  <a:pt x="26" y="0"/>
                                </a:lnTo>
                                <a:lnTo>
                                  <a:pt x="22" y="5"/>
                                </a:lnTo>
                                <a:lnTo>
                                  <a:pt x="27" y="5"/>
                                </a:lnTo>
                                <a:lnTo>
                                  <a:pt x="27" y="4"/>
                                </a:lnTo>
                                <a:lnTo>
                                  <a:pt x="32" y="4"/>
                                </a:lnTo>
                                <a:lnTo>
                                  <a:pt x="29" y="0"/>
                                </a:lnTo>
                                <a:close/>
                                <a:moveTo>
                                  <a:pt x="39" y="0"/>
                                </a:moveTo>
                                <a:lnTo>
                                  <a:pt x="36" y="0"/>
                                </a:lnTo>
                                <a:lnTo>
                                  <a:pt x="32" y="5"/>
                                </a:lnTo>
                                <a:lnTo>
                                  <a:pt x="37" y="5"/>
                                </a:lnTo>
                                <a:lnTo>
                                  <a:pt x="37" y="4"/>
                                </a:lnTo>
                                <a:lnTo>
                                  <a:pt x="42" y="4"/>
                                </a:lnTo>
                                <a:lnTo>
                                  <a:pt x="39" y="0"/>
                                </a:lnTo>
                                <a:close/>
                                <a:moveTo>
                                  <a:pt x="49" y="0"/>
                                </a:moveTo>
                                <a:lnTo>
                                  <a:pt x="46" y="0"/>
                                </a:lnTo>
                                <a:lnTo>
                                  <a:pt x="42" y="5"/>
                                </a:lnTo>
                                <a:lnTo>
                                  <a:pt x="47" y="5"/>
                                </a:lnTo>
                                <a:lnTo>
                                  <a:pt x="47" y="4"/>
                                </a:lnTo>
                                <a:lnTo>
                                  <a:pt x="51"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3" name="AutoShape 51"/>
                        <wps:cNvSpPr>
                          <a:spLocks/>
                        </wps:cNvSpPr>
                        <wps:spPr bwMode="auto">
                          <a:xfrm>
                            <a:off x="4328" y="763"/>
                            <a:ext cx="38" cy="38"/>
                          </a:xfrm>
                          <a:custGeom>
                            <a:avLst/>
                            <a:gdLst>
                              <a:gd name="T0" fmla="+- 0 4328 4328"/>
                              <a:gd name="T1" fmla="*/ T0 w 38"/>
                              <a:gd name="T2" fmla="+- 0 764 764"/>
                              <a:gd name="T3" fmla="*/ 764 h 38"/>
                              <a:gd name="T4" fmla="+- 0 4328 4328"/>
                              <a:gd name="T5" fmla="*/ T4 w 38"/>
                              <a:gd name="T6" fmla="+- 0 801 764"/>
                              <a:gd name="T7" fmla="*/ 801 h 38"/>
                              <a:gd name="T8" fmla="+- 0 4340 4328"/>
                              <a:gd name="T9" fmla="*/ T8 w 38"/>
                              <a:gd name="T10" fmla="+- 0 795 764"/>
                              <a:gd name="T11" fmla="*/ 795 h 38"/>
                              <a:gd name="T12" fmla="+- 0 4332 4328"/>
                              <a:gd name="T13" fmla="*/ T12 w 38"/>
                              <a:gd name="T14" fmla="+- 0 795 764"/>
                              <a:gd name="T15" fmla="*/ 795 h 38"/>
                              <a:gd name="T16" fmla="+- 0 4332 4328"/>
                              <a:gd name="T17" fmla="*/ T16 w 38"/>
                              <a:gd name="T18" fmla="+- 0 770 764"/>
                              <a:gd name="T19" fmla="*/ 770 h 38"/>
                              <a:gd name="T20" fmla="+- 0 4340 4328"/>
                              <a:gd name="T21" fmla="*/ T20 w 38"/>
                              <a:gd name="T22" fmla="+- 0 770 764"/>
                              <a:gd name="T23" fmla="*/ 770 h 38"/>
                              <a:gd name="T24" fmla="+- 0 4328 4328"/>
                              <a:gd name="T25" fmla="*/ T24 w 38"/>
                              <a:gd name="T26" fmla="+- 0 764 764"/>
                              <a:gd name="T27" fmla="*/ 764 h 38"/>
                              <a:gd name="T28" fmla="+- 0 4340 4328"/>
                              <a:gd name="T29" fmla="*/ T28 w 38"/>
                              <a:gd name="T30" fmla="+- 0 770 764"/>
                              <a:gd name="T31" fmla="*/ 770 h 38"/>
                              <a:gd name="T32" fmla="+- 0 4332 4328"/>
                              <a:gd name="T33" fmla="*/ T32 w 38"/>
                              <a:gd name="T34" fmla="+- 0 770 764"/>
                              <a:gd name="T35" fmla="*/ 770 h 38"/>
                              <a:gd name="T36" fmla="+- 0 4357 4328"/>
                              <a:gd name="T37" fmla="*/ T36 w 38"/>
                              <a:gd name="T38" fmla="+- 0 782 764"/>
                              <a:gd name="T39" fmla="*/ 782 h 38"/>
                              <a:gd name="T40" fmla="+- 0 4332 4328"/>
                              <a:gd name="T41" fmla="*/ T40 w 38"/>
                              <a:gd name="T42" fmla="+- 0 795 764"/>
                              <a:gd name="T43" fmla="*/ 795 h 38"/>
                              <a:gd name="T44" fmla="+- 0 4340 4328"/>
                              <a:gd name="T45" fmla="*/ T44 w 38"/>
                              <a:gd name="T46" fmla="+- 0 795 764"/>
                              <a:gd name="T47" fmla="*/ 795 h 38"/>
                              <a:gd name="T48" fmla="+- 0 4365 4328"/>
                              <a:gd name="T49" fmla="*/ T48 w 38"/>
                              <a:gd name="T50" fmla="+- 0 782 764"/>
                              <a:gd name="T51" fmla="*/ 782 h 38"/>
                              <a:gd name="T52" fmla="+- 0 4340 4328"/>
                              <a:gd name="T53" fmla="*/ T52 w 38"/>
                              <a:gd name="T54" fmla="+- 0 770 764"/>
                              <a:gd name="T55" fmla="*/ 77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38">
                                <a:moveTo>
                                  <a:pt x="0" y="0"/>
                                </a:moveTo>
                                <a:lnTo>
                                  <a:pt x="0" y="37"/>
                                </a:lnTo>
                                <a:lnTo>
                                  <a:pt x="12" y="31"/>
                                </a:lnTo>
                                <a:lnTo>
                                  <a:pt x="4" y="31"/>
                                </a:lnTo>
                                <a:lnTo>
                                  <a:pt x="4" y="6"/>
                                </a:lnTo>
                                <a:lnTo>
                                  <a:pt x="12" y="6"/>
                                </a:lnTo>
                                <a:lnTo>
                                  <a:pt x="0" y="0"/>
                                </a:lnTo>
                                <a:close/>
                                <a:moveTo>
                                  <a:pt x="12" y="6"/>
                                </a:moveTo>
                                <a:lnTo>
                                  <a:pt x="4" y="6"/>
                                </a:lnTo>
                                <a:lnTo>
                                  <a:pt x="29" y="18"/>
                                </a:lnTo>
                                <a:lnTo>
                                  <a:pt x="4" y="31"/>
                                </a:lnTo>
                                <a:lnTo>
                                  <a:pt x="12" y="31"/>
                                </a:lnTo>
                                <a:lnTo>
                                  <a:pt x="37" y="18"/>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4" name="AutoShape 52"/>
                        <wps:cNvSpPr>
                          <a:spLocks/>
                        </wps:cNvSpPr>
                        <wps:spPr bwMode="auto">
                          <a:xfrm>
                            <a:off x="4307" y="745"/>
                            <a:ext cx="74" cy="75"/>
                          </a:xfrm>
                          <a:custGeom>
                            <a:avLst/>
                            <a:gdLst>
                              <a:gd name="T0" fmla="+- 0 4375 4308"/>
                              <a:gd name="T1" fmla="*/ T0 w 74"/>
                              <a:gd name="T2" fmla="+- 0 745 745"/>
                              <a:gd name="T3" fmla="*/ 745 h 75"/>
                              <a:gd name="T4" fmla="+- 0 4314 4308"/>
                              <a:gd name="T5" fmla="*/ T4 w 74"/>
                              <a:gd name="T6" fmla="+- 0 745 745"/>
                              <a:gd name="T7" fmla="*/ 745 h 75"/>
                              <a:gd name="T8" fmla="+- 0 4312 4308"/>
                              <a:gd name="T9" fmla="*/ T8 w 74"/>
                              <a:gd name="T10" fmla="+- 0 746 745"/>
                              <a:gd name="T11" fmla="*/ 746 h 75"/>
                              <a:gd name="T12" fmla="+- 0 4308 4308"/>
                              <a:gd name="T13" fmla="*/ T12 w 74"/>
                              <a:gd name="T14" fmla="+- 0 750 745"/>
                              <a:gd name="T15" fmla="*/ 750 h 75"/>
                              <a:gd name="T16" fmla="+- 0 4308 4308"/>
                              <a:gd name="T17" fmla="*/ T16 w 74"/>
                              <a:gd name="T18" fmla="+- 0 752 745"/>
                              <a:gd name="T19" fmla="*/ 752 h 75"/>
                              <a:gd name="T20" fmla="+- 0 4308 4308"/>
                              <a:gd name="T21" fmla="*/ T20 w 74"/>
                              <a:gd name="T22" fmla="+- 0 813 745"/>
                              <a:gd name="T23" fmla="*/ 813 h 75"/>
                              <a:gd name="T24" fmla="+- 0 4308 4308"/>
                              <a:gd name="T25" fmla="*/ T24 w 74"/>
                              <a:gd name="T26" fmla="+- 0 815 745"/>
                              <a:gd name="T27" fmla="*/ 815 h 75"/>
                              <a:gd name="T28" fmla="+- 0 4312 4308"/>
                              <a:gd name="T29" fmla="*/ T28 w 74"/>
                              <a:gd name="T30" fmla="+- 0 818 745"/>
                              <a:gd name="T31" fmla="*/ 818 h 75"/>
                              <a:gd name="T32" fmla="+- 0 4314 4308"/>
                              <a:gd name="T33" fmla="*/ T32 w 74"/>
                              <a:gd name="T34" fmla="+- 0 819 745"/>
                              <a:gd name="T35" fmla="*/ 819 h 75"/>
                              <a:gd name="T36" fmla="+- 0 4375 4308"/>
                              <a:gd name="T37" fmla="*/ T36 w 74"/>
                              <a:gd name="T38" fmla="+- 0 819 745"/>
                              <a:gd name="T39" fmla="*/ 819 h 75"/>
                              <a:gd name="T40" fmla="+- 0 4377 4308"/>
                              <a:gd name="T41" fmla="*/ T40 w 74"/>
                              <a:gd name="T42" fmla="+- 0 818 745"/>
                              <a:gd name="T43" fmla="*/ 818 h 75"/>
                              <a:gd name="T44" fmla="+- 0 4379 4308"/>
                              <a:gd name="T45" fmla="*/ T44 w 74"/>
                              <a:gd name="T46" fmla="+- 0 817 745"/>
                              <a:gd name="T47" fmla="*/ 817 h 75"/>
                              <a:gd name="T48" fmla="+- 0 4380 4308"/>
                              <a:gd name="T49" fmla="*/ T48 w 74"/>
                              <a:gd name="T50" fmla="+- 0 816 745"/>
                              <a:gd name="T51" fmla="*/ 816 h 75"/>
                              <a:gd name="T52" fmla="+- 0 4315 4308"/>
                              <a:gd name="T53" fmla="*/ T52 w 74"/>
                              <a:gd name="T54" fmla="+- 0 816 745"/>
                              <a:gd name="T55" fmla="*/ 816 h 75"/>
                              <a:gd name="T56" fmla="+- 0 4314 4308"/>
                              <a:gd name="T57" fmla="*/ T56 w 74"/>
                              <a:gd name="T58" fmla="+- 0 815 745"/>
                              <a:gd name="T59" fmla="*/ 815 h 75"/>
                              <a:gd name="T60" fmla="+- 0 4312 4308"/>
                              <a:gd name="T61" fmla="*/ T60 w 74"/>
                              <a:gd name="T62" fmla="+- 0 813 745"/>
                              <a:gd name="T63" fmla="*/ 813 h 75"/>
                              <a:gd name="T64" fmla="+- 0 4311 4308"/>
                              <a:gd name="T65" fmla="*/ T64 w 74"/>
                              <a:gd name="T66" fmla="+- 0 812 745"/>
                              <a:gd name="T67" fmla="*/ 812 h 75"/>
                              <a:gd name="T68" fmla="+- 0 4311 4308"/>
                              <a:gd name="T69" fmla="*/ T68 w 74"/>
                              <a:gd name="T70" fmla="+- 0 753 745"/>
                              <a:gd name="T71" fmla="*/ 753 h 75"/>
                              <a:gd name="T72" fmla="+- 0 4312 4308"/>
                              <a:gd name="T73" fmla="*/ T72 w 74"/>
                              <a:gd name="T74" fmla="+- 0 752 745"/>
                              <a:gd name="T75" fmla="*/ 752 h 75"/>
                              <a:gd name="T76" fmla="+- 0 4314 4308"/>
                              <a:gd name="T77" fmla="*/ T76 w 74"/>
                              <a:gd name="T78" fmla="+- 0 750 745"/>
                              <a:gd name="T79" fmla="*/ 750 h 75"/>
                              <a:gd name="T80" fmla="+- 0 4315 4308"/>
                              <a:gd name="T81" fmla="*/ T80 w 74"/>
                              <a:gd name="T82" fmla="+- 0 749 745"/>
                              <a:gd name="T83" fmla="*/ 749 h 75"/>
                              <a:gd name="T84" fmla="+- 0 4317 4308"/>
                              <a:gd name="T85" fmla="*/ T84 w 74"/>
                              <a:gd name="T86" fmla="+- 0 749 745"/>
                              <a:gd name="T87" fmla="*/ 749 h 75"/>
                              <a:gd name="T88" fmla="+- 0 4380 4308"/>
                              <a:gd name="T89" fmla="*/ T88 w 74"/>
                              <a:gd name="T90" fmla="+- 0 749 745"/>
                              <a:gd name="T91" fmla="*/ 749 h 75"/>
                              <a:gd name="T92" fmla="+- 0 4377 4308"/>
                              <a:gd name="T93" fmla="*/ T92 w 74"/>
                              <a:gd name="T94" fmla="+- 0 746 745"/>
                              <a:gd name="T95" fmla="*/ 746 h 75"/>
                              <a:gd name="T96" fmla="+- 0 4375 4308"/>
                              <a:gd name="T97" fmla="*/ T96 w 74"/>
                              <a:gd name="T98" fmla="+- 0 745 745"/>
                              <a:gd name="T99" fmla="*/ 745 h 75"/>
                              <a:gd name="T100" fmla="+- 0 4380 4308"/>
                              <a:gd name="T101" fmla="*/ T100 w 74"/>
                              <a:gd name="T102" fmla="+- 0 749 745"/>
                              <a:gd name="T103" fmla="*/ 749 h 75"/>
                              <a:gd name="T104" fmla="+- 0 4374 4308"/>
                              <a:gd name="T105" fmla="*/ T104 w 74"/>
                              <a:gd name="T106" fmla="+- 0 749 745"/>
                              <a:gd name="T107" fmla="*/ 749 h 75"/>
                              <a:gd name="T108" fmla="+- 0 4375 4308"/>
                              <a:gd name="T109" fmla="*/ T108 w 74"/>
                              <a:gd name="T110" fmla="+- 0 750 745"/>
                              <a:gd name="T111" fmla="*/ 750 h 75"/>
                              <a:gd name="T112" fmla="+- 0 4377 4308"/>
                              <a:gd name="T113" fmla="*/ T112 w 74"/>
                              <a:gd name="T114" fmla="+- 0 752 745"/>
                              <a:gd name="T115" fmla="*/ 752 h 75"/>
                              <a:gd name="T116" fmla="+- 0 4378 4308"/>
                              <a:gd name="T117" fmla="*/ T116 w 74"/>
                              <a:gd name="T118" fmla="+- 0 753 745"/>
                              <a:gd name="T119" fmla="*/ 753 h 75"/>
                              <a:gd name="T120" fmla="+- 0 4378 4308"/>
                              <a:gd name="T121" fmla="*/ T120 w 74"/>
                              <a:gd name="T122" fmla="+- 0 812 745"/>
                              <a:gd name="T123" fmla="*/ 812 h 75"/>
                              <a:gd name="T124" fmla="+- 0 4377 4308"/>
                              <a:gd name="T125" fmla="*/ T124 w 74"/>
                              <a:gd name="T126" fmla="+- 0 813 745"/>
                              <a:gd name="T127" fmla="*/ 813 h 75"/>
                              <a:gd name="T128" fmla="+- 0 4375 4308"/>
                              <a:gd name="T129" fmla="*/ T128 w 74"/>
                              <a:gd name="T130" fmla="+- 0 815 745"/>
                              <a:gd name="T131" fmla="*/ 815 h 75"/>
                              <a:gd name="T132" fmla="+- 0 4374 4308"/>
                              <a:gd name="T133" fmla="*/ T132 w 74"/>
                              <a:gd name="T134" fmla="+- 0 816 745"/>
                              <a:gd name="T135" fmla="*/ 816 h 75"/>
                              <a:gd name="T136" fmla="+- 0 4380 4308"/>
                              <a:gd name="T137" fmla="*/ T136 w 74"/>
                              <a:gd name="T138" fmla="+- 0 816 745"/>
                              <a:gd name="T139" fmla="*/ 816 h 75"/>
                              <a:gd name="T140" fmla="+- 0 4380 4308"/>
                              <a:gd name="T141" fmla="*/ T140 w 74"/>
                              <a:gd name="T142" fmla="+- 0 815 745"/>
                              <a:gd name="T143" fmla="*/ 815 h 75"/>
                              <a:gd name="T144" fmla="+- 0 4381 4308"/>
                              <a:gd name="T145" fmla="*/ T144 w 74"/>
                              <a:gd name="T146" fmla="+- 0 813 745"/>
                              <a:gd name="T147" fmla="*/ 813 h 75"/>
                              <a:gd name="T148" fmla="+- 0 4381 4308"/>
                              <a:gd name="T149" fmla="*/ T148 w 74"/>
                              <a:gd name="T150" fmla="+- 0 752 745"/>
                              <a:gd name="T151" fmla="*/ 752 h 75"/>
                              <a:gd name="T152" fmla="+- 0 4380 4308"/>
                              <a:gd name="T153" fmla="*/ T152 w 74"/>
                              <a:gd name="T154" fmla="+- 0 750 745"/>
                              <a:gd name="T155" fmla="*/ 750 h 75"/>
                              <a:gd name="T156" fmla="+- 0 4380 4308"/>
                              <a:gd name="T157" fmla="*/ T156 w 74"/>
                              <a:gd name="T158" fmla="+- 0 749 745"/>
                              <a:gd name="T159" fmla="*/ 7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75">
                                <a:moveTo>
                                  <a:pt x="67" y="0"/>
                                </a:moveTo>
                                <a:lnTo>
                                  <a:pt x="6" y="0"/>
                                </a:lnTo>
                                <a:lnTo>
                                  <a:pt x="4" y="1"/>
                                </a:lnTo>
                                <a:lnTo>
                                  <a:pt x="0" y="5"/>
                                </a:lnTo>
                                <a:lnTo>
                                  <a:pt x="0" y="7"/>
                                </a:lnTo>
                                <a:lnTo>
                                  <a:pt x="0" y="68"/>
                                </a:lnTo>
                                <a:lnTo>
                                  <a:pt x="0" y="70"/>
                                </a:lnTo>
                                <a:lnTo>
                                  <a:pt x="4" y="73"/>
                                </a:lnTo>
                                <a:lnTo>
                                  <a:pt x="6" y="74"/>
                                </a:lnTo>
                                <a:lnTo>
                                  <a:pt x="67" y="74"/>
                                </a:lnTo>
                                <a:lnTo>
                                  <a:pt x="69" y="73"/>
                                </a:lnTo>
                                <a:lnTo>
                                  <a:pt x="71" y="72"/>
                                </a:lnTo>
                                <a:lnTo>
                                  <a:pt x="72" y="71"/>
                                </a:lnTo>
                                <a:lnTo>
                                  <a:pt x="7" y="71"/>
                                </a:lnTo>
                                <a:lnTo>
                                  <a:pt x="6" y="70"/>
                                </a:lnTo>
                                <a:lnTo>
                                  <a:pt x="4" y="68"/>
                                </a:lnTo>
                                <a:lnTo>
                                  <a:pt x="3" y="67"/>
                                </a:lnTo>
                                <a:lnTo>
                                  <a:pt x="3" y="8"/>
                                </a:lnTo>
                                <a:lnTo>
                                  <a:pt x="4" y="7"/>
                                </a:lnTo>
                                <a:lnTo>
                                  <a:pt x="6" y="5"/>
                                </a:lnTo>
                                <a:lnTo>
                                  <a:pt x="7" y="4"/>
                                </a:lnTo>
                                <a:lnTo>
                                  <a:pt x="9" y="4"/>
                                </a:lnTo>
                                <a:lnTo>
                                  <a:pt x="72" y="4"/>
                                </a:lnTo>
                                <a:lnTo>
                                  <a:pt x="69" y="1"/>
                                </a:lnTo>
                                <a:lnTo>
                                  <a:pt x="67" y="0"/>
                                </a:lnTo>
                                <a:close/>
                                <a:moveTo>
                                  <a:pt x="72" y="4"/>
                                </a:moveTo>
                                <a:lnTo>
                                  <a:pt x="66" y="4"/>
                                </a:lnTo>
                                <a:lnTo>
                                  <a:pt x="67" y="5"/>
                                </a:lnTo>
                                <a:lnTo>
                                  <a:pt x="69" y="7"/>
                                </a:lnTo>
                                <a:lnTo>
                                  <a:pt x="70" y="8"/>
                                </a:lnTo>
                                <a:lnTo>
                                  <a:pt x="70" y="67"/>
                                </a:lnTo>
                                <a:lnTo>
                                  <a:pt x="69" y="68"/>
                                </a:lnTo>
                                <a:lnTo>
                                  <a:pt x="67" y="70"/>
                                </a:lnTo>
                                <a:lnTo>
                                  <a:pt x="66" y="71"/>
                                </a:lnTo>
                                <a:lnTo>
                                  <a:pt x="72" y="71"/>
                                </a:lnTo>
                                <a:lnTo>
                                  <a:pt x="72" y="70"/>
                                </a:lnTo>
                                <a:lnTo>
                                  <a:pt x="73" y="68"/>
                                </a:lnTo>
                                <a:lnTo>
                                  <a:pt x="73" y="7"/>
                                </a:lnTo>
                                <a:lnTo>
                                  <a:pt x="72" y="5"/>
                                </a:lnTo>
                                <a:lnTo>
                                  <a:pt x="7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5" name="AutoShape 53"/>
                        <wps:cNvSpPr>
                          <a:spLocks/>
                        </wps:cNvSpPr>
                        <wps:spPr bwMode="auto">
                          <a:xfrm>
                            <a:off x="4307" y="944"/>
                            <a:ext cx="74" cy="75"/>
                          </a:xfrm>
                          <a:custGeom>
                            <a:avLst/>
                            <a:gdLst>
                              <a:gd name="T0" fmla="+- 0 4375 4308"/>
                              <a:gd name="T1" fmla="*/ T0 w 74"/>
                              <a:gd name="T2" fmla="+- 0 944 944"/>
                              <a:gd name="T3" fmla="*/ 944 h 75"/>
                              <a:gd name="T4" fmla="+- 0 4314 4308"/>
                              <a:gd name="T5" fmla="*/ T4 w 74"/>
                              <a:gd name="T6" fmla="+- 0 944 944"/>
                              <a:gd name="T7" fmla="*/ 944 h 75"/>
                              <a:gd name="T8" fmla="+- 0 4312 4308"/>
                              <a:gd name="T9" fmla="*/ T8 w 74"/>
                              <a:gd name="T10" fmla="+- 0 945 944"/>
                              <a:gd name="T11" fmla="*/ 945 h 75"/>
                              <a:gd name="T12" fmla="+- 0 4308 4308"/>
                              <a:gd name="T13" fmla="*/ T12 w 74"/>
                              <a:gd name="T14" fmla="+- 0 949 944"/>
                              <a:gd name="T15" fmla="*/ 949 h 75"/>
                              <a:gd name="T16" fmla="+- 0 4308 4308"/>
                              <a:gd name="T17" fmla="*/ T16 w 74"/>
                              <a:gd name="T18" fmla="+- 0 950 944"/>
                              <a:gd name="T19" fmla="*/ 950 h 75"/>
                              <a:gd name="T20" fmla="+- 0 4308 4308"/>
                              <a:gd name="T21" fmla="*/ T20 w 74"/>
                              <a:gd name="T22" fmla="+- 0 1012 944"/>
                              <a:gd name="T23" fmla="*/ 1012 h 75"/>
                              <a:gd name="T24" fmla="+- 0 4308 4308"/>
                              <a:gd name="T25" fmla="*/ T24 w 74"/>
                              <a:gd name="T26" fmla="+- 0 1014 944"/>
                              <a:gd name="T27" fmla="*/ 1014 h 75"/>
                              <a:gd name="T28" fmla="+- 0 4312 4308"/>
                              <a:gd name="T29" fmla="*/ T28 w 74"/>
                              <a:gd name="T30" fmla="+- 0 1017 944"/>
                              <a:gd name="T31" fmla="*/ 1017 h 75"/>
                              <a:gd name="T32" fmla="+- 0 4314 4308"/>
                              <a:gd name="T33" fmla="*/ T32 w 74"/>
                              <a:gd name="T34" fmla="+- 0 1018 944"/>
                              <a:gd name="T35" fmla="*/ 1018 h 75"/>
                              <a:gd name="T36" fmla="+- 0 4375 4308"/>
                              <a:gd name="T37" fmla="*/ T36 w 74"/>
                              <a:gd name="T38" fmla="+- 0 1018 944"/>
                              <a:gd name="T39" fmla="*/ 1018 h 75"/>
                              <a:gd name="T40" fmla="+- 0 4377 4308"/>
                              <a:gd name="T41" fmla="*/ T40 w 74"/>
                              <a:gd name="T42" fmla="+- 0 1017 944"/>
                              <a:gd name="T43" fmla="*/ 1017 h 75"/>
                              <a:gd name="T44" fmla="+- 0 4379 4308"/>
                              <a:gd name="T45" fmla="*/ T44 w 74"/>
                              <a:gd name="T46" fmla="+- 0 1016 944"/>
                              <a:gd name="T47" fmla="*/ 1016 h 75"/>
                              <a:gd name="T48" fmla="+- 0 4380 4308"/>
                              <a:gd name="T49" fmla="*/ T48 w 74"/>
                              <a:gd name="T50" fmla="+- 0 1015 944"/>
                              <a:gd name="T51" fmla="*/ 1015 h 75"/>
                              <a:gd name="T52" fmla="+- 0 4315 4308"/>
                              <a:gd name="T53" fmla="*/ T52 w 74"/>
                              <a:gd name="T54" fmla="+- 0 1015 944"/>
                              <a:gd name="T55" fmla="*/ 1015 h 75"/>
                              <a:gd name="T56" fmla="+- 0 4314 4308"/>
                              <a:gd name="T57" fmla="*/ T56 w 74"/>
                              <a:gd name="T58" fmla="+- 0 1014 944"/>
                              <a:gd name="T59" fmla="*/ 1014 h 75"/>
                              <a:gd name="T60" fmla="+- 0 4312 4308"/>
                              <a:gd name="T61" fmla="*/ T60 w 74"/>
                              <a:gd name="T62" fmla="+- 0 1012 944"/>
                              <a:gd name="T63" fmla="*/ 1012 h 75"/>
                              <a:gd name="T64" fmla="+- 0 4311 4308"/>
                              <a:gd name="T65" fmla="*/ T64 w 74"/>
                              <a:gd name="T66" fmla="+- 0 1010 944"/>
                              <a:gd name="T67" fmla="*/ 1010 h 75"/>
                              <a:gd name="T68" fmla="+- 0 4311 4308"/>
                              <a:gd name="T69" fmla="*/ T68 w 74"/>
                              <a:gd name="T70" fmla="+- 0 952 944"/>
                              <a:gd name="T71" fmla="*/ 952 h 75"/>
                              <a:gd name="T72" fmla="+- 0 4312 4308"/>
                              <a:gd name="T73" fmla="*/ T72 w 74"/>
                              <a:gd name="T74" fmla="+- 0 950 944"/>
                              <a:gd name="T75" fmla="*/ 950 h 75"/>
                              <a:gd name="T76" fmla="+- 0 4314 4308"/>
                              <a:gd name="T77" fmla="*/ T76 w 74"/>
                              <a:gd name="T78" fmla="+- 0 948 944"/>
                              <a:gd name="T79" fmla="*/ 948 h 75"/>
                              <a:gd name="T80" fmla="+- 0 4315 4308"/>
                              <a:gd name="T81" fmla="*/ T80 w 74"/>
                              <a:gd name="T82" fmla="+- 0 948 944"/>
                              <a:gd name="T83" fmla="*/ 948 h 75"/>
                              <a:gd name="T84" fmla="+- 0 4380 4308"/>
                              <a:gd name="T85" fmla="*/ T84 w 74"/>
                              <a:gd name="T86" fmla="+- 0 948 944"/>
                              <a:gd name="T87" fmla="*/ 948 h 75"/>
                              <a:gd name="T88" fmla="+- 0 4377 4308"/>
                              <a:gd name="T89" fmla="*/ T88 w 74"/>
                              <a:gd name="T90" fmla="+- 0 945 944"/>
                              <a:gd name="T91" fmla="*/ 945 h 75"/>
                              <a:gd name="T92" fmla="+- 0 4375 4308"/>
                              <a:gd name="T93" fmla="*/ T92 w 74"/>
                              <a:gd name="T94" fmla="+- 0 944 944"/>
                              <a:gd name="T95" fmla="*/ 944 h 75"/>
                              <a:gd name="T96" fmla="+- 0 4380 4308"/>
                              <a:gd name="T97" fmla="*/ T96 w 74"/>
                              <a:gd name="T98" fmla="+- 0 948 944"/>
                              <a:gd name="T99" fmla="*/ 948 h 75"/>
                              <a:gd name="T100" fmla="+- 0 4374 4308"/>
                              <a:gd name="T101" fmla="*/ T100 w 74"/>
                              <a:gd name="T102" fmla="+- 0 948 944"/>
                              <a:gd name="T103" fmla="*/ 948 h 75"/>
                              <a:gd name="T104" fmla="+- 0 4375 4308"/>
                              <a:gd name="T105" fmla="*/ T104 w 74"/>
                              <a:gd name="T106" fmla="+- 0 948 944"/>
                              <a:gd name="T107" fmla="*/ 948 h 75"/>
                              <a:gd name="T108" fmla="+- 0 4376 4308"/>
                              <a:gd name="T109" fmla="*/ T108 w 74"/>
                              <a:gd name="T110" fmla="+- 0 949 944"/>
                              <a:gd name="T111" fmla="*/ 949 h 75"/>
                              <a:gd name="T112" fmla="+- 0 4377 4308"/>
                              <a:gd name="T113" fmla="*/ T112 w 74"/>
                              <a:gd name="T114" fmla="+- 0 950 944"/>
                              <a:gd name="T115" fmla="*/ 950 h 75"/>
                              <a:gd name="T116" fmla="+- 0 4378 4308"/>
                              <a:gd name="T117" fmla="*/ T116 w 74"/>
                              <a:gd name="T118" fmla="+- 0 952 944"/>
                              <a:gd name="T119" fmla="*/ 952 h 75"/>
                              <a:gd name="T120" fmla="+- 0 4378 4308"/>
                              <a:gd name="T121" fmla="*/ T120 w 74"/>
                              <a:gd name="T122" fmla="+- 0 1010 944"/>
                              <a:gd name="T123" fmla="*/ 1010 h 75"/>
                              <a:gd name="T124" fmla="+- 0 4377 4308"/>
                              <a:gd name="T125" fmla="*/ T124 w 74"/>
                              <a:gd name="T126" fmla="+- 0 1012 944"/>
                              <a:gd name="T127" fmla="*/ 1012 h 75"/>
                              <a:gd name="T128" fmla="+- 0 4375 4308"/>
                              <a:gd name="T129" fmla="*/ T128 w 74"/>
                              <a:gd name="T130" fmla="+- 0 1014 944"/>
                              <a:gd name="T131" fmla="*/ 1014 h 75"/>
                              <a:gd name="T132" fmla="+- 0 4374 4308"/>
                              <a:gd name="T133" fmla="*/ T132 w 74"/>
                              <a:gd name="T134" fmla="+- 0 1015 944"/>
                              <a:gd name="T135" fmla="*/ 1015 h 75"/>
                              <a:gd name="T136" fmla="+- 0 4380 4308"/>
                              <a:gd name="T137" fmla="*/ T136 w 74"/>
                              <a:gd name="T138" fmla="+- 0 1015 944"/>
                              <a:gd name="T139" fmla="*/ 1015 h 75"/>
                              <a:gd name="T140" fmla="+- 0 4380 4308"/>
                              <a:gd name="T141" fmla="*/ T140 w 74"/>
                              <a:gd name="T142" fmla="+- 0 1014 944"/>
                              <a:gd name="T143" fmla="*/ 1014 h 75"/>
                              <a:gd name="T144" fmla="+- 0 4381 4308"/>
                              <a:gd name="T145" fmla="*/ T144 w 74"/>
                              <a:gd name="T146" fmla="+- 0 1012 944"/>
                              <a:gd name="T147" fmla="*/ 1012 h 75"/>
                              <a:gd name="T148" fmla="+- 0 4381 4308"/>
                              <a:gd name="T149" fmla="*/ T148 w 74"/>
                              <a:gd name="T150" fmla="+- 0 950 944"/>
                              <a:gd name="T151" fmla="*/ 950 h 75"/>
                              <a:gd name="T152" fmla="+- 0 4380 4308"/>
                              <a:gd name="T153" fmla="*/ T152 w 74"/>
                              <a:gd name="T154" fmla="+- 0 949 944"/>
                              <a:gd name="T155" fmla="*/ 949 h 75"/>
                              <a:gd name="T156" fmla="+- 0 4380 4308"/>
                              <a:gd name="T157" fmla="*/ T156 w 74"/>
                              <a:gd name="T158" fmla="+- 0 948 944"/>
                              <a:gd name="T159" fmla="*/ 9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75">
                                <a:moveTo>
                                  <a:pt x="67" y="0"/>
                                </a:moveTo>
                                <a:lnTo>
                                  <a:pt x="6" y="0"/>
                                </a:lnTo>
                                <a:lnTo>
                                  <a:pt x="4" y="1"/>
                                </a:lnTo>
                                <a:lnTo>
                                  <a:pt x="0" y="5"/>
                                </a:lnTo>
                                <a:lnTo>
                                  <a:pt x="0" y="6"/>
                                </a:lnTo>
                                <a:lnTo>
                                  <a:pt x="0" y="68"/>
                                </a:lnTo>
                                <a:lnTo>
                                  <a:pt x="0" y="70"/>
                                </a:lnTo>
                                <a:lnTo>
                                  <a:pt x="4" y="73"/>
                                </a:lnTo>
                                <a:lnTo>
                                  <a:pt x="6" y="74"/>
                                </a:lnTo>
                                <a:lnTo>
                                  <a:pt x="67" y="74"/>
                                </a:lnTo>
                                <a:lnTo>
                                  <a:pt x="69" y="73"/>
                                </a:lnTo>
                                <a:lnTo>
                                  <a:pt x="71" y="72"/>
                                </a:lnTo>
                                <a:lnTo>
                                  <a:pt x="72" y="71"/>
                                </a:lnTo>
                                <a:lnTo>
                                  <a:pt x="7" y="71"/>
                                </a:lnTo>
                                <a:lnTo>
                                  <a:pt x="6" y="70"/>
                                </a:lnTo>
                                <a:lnTo>
                                  <a:pt x="4" y="68"/>
                                </a:lnTo>
                                <a:lnTo>
                                  <a:pt x="3" y="66"/>
                                </a:lnTo>
                                <a:lnTo>
                                  <a:pt x="3" y="8"/>
                                </a:lnTo>
                                <a:lnTo>
                                  <a:pt x="4" y="6"/>
                                </a:lnTo>
                                <a:lnTo>
                                  <a:pt x="6" y="4"/>
                                </a:lnTo>
                                <a:lnTo>
                                  <a:pt x="7" y="4"/>
                                </a:lnTo>
                                <a:lnTo>
                                  <a:pt x="72" y="4"/>
                                </a:lnTo>
                                <a:lnTo>
                                  <a:pt x="69" y="1"/>
                                </a:lnTo>
                                <a:lnTo>
                                  <a:pt x="67" y="0"/>
                                </a:lnTo>
                                <a:close/>
                                <a:moveTo>
                                  <a:pt x="72" y="4"/>
                                </a:moveTo>
                                <a:lnTo>
                                  <a:pt x="66" y="4"/>
                                </a:lnTo>
                                <a:lnTo>
                                  <a:pt x="67" y="4"/>
                                </a:lnTo>
                                <a:lnTo>
                                  <a:pt x="68" y="5"/>
                                </a:lnTo>
                                <a:lnTo>
                                  <a:pt x="69" y="6"/>
                                </a:lnTo>
                                <a:lnTo>
                                  <a:pt x="70" y="8"/>
                                </a:lnTo>
                                <a:lnTo>
                                  <a:pt x="70" y="66"/>
                                </a:lnTo>
                                <a:lnTo>
                                  <a:pt x="69" y="68"/>
                                </a:lnTo>
                                <a:lnTo>
                                  <a:pt x="67" y="70"/>
                                </a:lnTo>
                                <a:lnTo>
                                  <a:pt x="66" y="71"/>
                                </a:lnTo>
                                <a:lnTo>
                                  <a:pt x="72" y="71"/>
                                </a:lnTo>
                                <a:lnTo>
                                  <a:pt x="72" y="70"/>
                                </a:lnTo>
                                <a:lnTo>
                                  <a:pt x="73" y="68"/>
                                </a:lnTo>
                                <a:lnTo>
                                  <a:pt x="73" y="6"/>
                                </a:lnTo>
                                <a:lnTo>
                                  <a:pt x="72" y="5"/>
                                </a:lnTo>
                                <a:lnTo>
                                  <a:pt x="7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6" name="Line 54"/>
                        <wps:cNvCnPr>
                          <a:cxnSpLocks noChangeShapeType="1"/>
                        </wps:cNvCnPr>
                        <wps:spPr bwMode="auto">
                          <a:xfrm>
                            <a:off x="4329" y="981"/>
                            <a:ext cx="4" cy="0"/>
                          </a:xfrm>
                          <a:prstGeom prst="line">
                            <a:avLst/>
                          </a:prstGeom>
                          <a:noFill/>
                          <a:ln w="23532">
                            <a:solidFill>
                              <a:srgbClr val="000000"/>
                            </a:solidFill>
                            <a:round/>
                            <a:headEnd/>
                            <a:tailEnd/>
                          </a:ln>
                          <a:extLst>
                            <a:ext uri="{909E8E84-426E-40DD-AFC4-6F175D3DCCD1}">
                              <a14:hiddenFill xmlns:a14="http://schemas.microsoft.com/office/drawing/2010/main">
                                <a:noFill/>
                              </a14:hiddenFill>
                            </a:ext>
                          </a:extLst>
                        </wps:spPr>
                        <wps:bodyPr/>
                      </wps:wsp>
                      <wps:wsp>
                        <wps:cNvPr id="4997" name="Line 55"/>
                        <wps:cNvCnPr>
                          <a:cxnSpLocks noChangeShapeType="1"/>
                        </wps:cNvCnPr>
                        <wps:spPr bwMode="auto">
                          <a:xfrm>
                            <a:off x="4356" y="981"/>
                            <a:ext cx="4" cy="0"/>
                          </a:xfrm>
                          <a:prstGeom prst="line">
                            <a:avLst/>
                          </a:prstGeom>
                          <a:noFill/>
                          <a:ln w="23519">
                            <a:solidFill>
                              <a:srgbClr val="000000"/>
                            </a:solidFill>
                            <a:round/>
                            <a:headEnd/>
                            <a:tailEnd/>
                          </a:ln>
                          <a:extLst>
                            <a:ext uri="{909E8E84-426E-40DD-AFC4-6F175D3DCCD1}">
                              <a14:hiddenFill xmlns:a14="http://schemas.microsoft.com/office/drawing/2010/main">
                                <a:noFill/>
                              </a14:hiddenFill>
                            </a:ext>
                          </a:extLst>
                        </wps:spPr>
                        <wps:bodyPr/>
                      </wps:wsp>
                      <wps:wsp>
                        <wps:cNvPr id="4998" name="Line 56"/>
                        <wps:cNvCnPr>
                          <a:cxnSpLocks noChangeShapeType="1"/>
                        </wps:cNvCnPr>
                        <wps:spPr bwMode="auto">
                          <a:xfrm>
                            <a:off x="4135" y="758"/>
                            <a:ext cx="53" cy="0"/>
                          </a:xfrm>
                          <a:prstGeom prst="line">
                            <a:avLst/>
                          </a:prstGeom>
                          <a:noFill/>
                          <a:ln w="3771">
                            <a:solidFill>
                              <a:srgbClr val="000000"/>
                            </a:solidFill>
                            <a:round/>
                            <a:headEnd/>
                            <a:tailEnd/>
                          </a:ln>
                          <a:extLst>
                            <a:ext uri="{909E8E84-426E-40DD-AFC4-6F175D3DCCD1}">
                              <a14:hiddenFill xmlns:a14="http://schemas.microsoft.com/office/drawing/2010/main">
                                <a:noFill/>
                              </a14:hiddenFill>
                            </a:ext>
                          </a:extLst>
                        </wps:spPr>
                        <wps:bodyPr/>
                      </wps:wsp>
                      <wps:wsp>
                        <wps:cNvPr id="4999" name="AutoShape 57"/>
                        <wps:cNvSpPr>
                          <a:spLocks/>
                        </wps:cNvSpPr>
                        <wps:spPr bwMode="auto">
                          <a:xfrm>
                            <a:off x="4134" y="763"/>
                            <a:ext cx="55" cy="11"/>
                          </a:xfrm>
                          <a:custGeom>
                            <a:avLst/>
                            <a:gdLst>
                              <a:gd name="T0" fmla="+- 0 4140 4134"/>
                              <a:gd name="T1" fmla="*/ T0 w 55"/>
                              <a:gd name="T2" fmla="+- 0 764 764"/>
                              <a:gd name="T3" fmla="*/ 764 h 11"/>
                              <a:gd name="T4" fmla="+- 0 4138 4134"/>
                              <a:gd name="T5" fmla="*/ T4 w 55"/>
                              <a:gd name="T6" fmla="+- 0 774 764"/>
                              <a:gd name="T7" fmla="*/ 774 h 11"/>
                              <a:gd name="T8" fmla="+- 0 4146 4134"/>
                              <a:gd name="T9" fmla="*/ T8 w 55"/>
                              <a:gd name="T10" fmla="+- 0 768 764"/>
                              <a:gd name="T11" fmla="*/ 768 h 11"/>
                              <a:gd name="T12" fmla="+- 0 4146 4134"/>
                              <a:gd name="T13" fmla="*/ T12 w 55"/>
                              <a:gd name="T14" fmla="+- 0 768 764"/>
                              <a:gd name="T15" fmla="*/ 768 h 11"/>
                              <a:gd name="T16" fmla="+- 0 4145 4134"/>
                              <a:gd name="T17" fmla="*/ T16 w 55"/>
                              <a:gd name="T18" fmla="+- 0 774 764"/>
                              <a:gd name="T19" fmla="*/ 774 h 11"/>
                              <a:gd name="T20" fmla="+- 0 4151 4134"/>
                              <a:gd name="T21" fmla="*/ T20 w 55"/>
                              <a:gd name="T22" fmla="+- 0 770 764"/>
                              <a:gd name="T23" fmla="*/ 770 h 11"/>
                              <a:gd name="T24" fmla="+- 0 4146 4134"/>
                              <a:gd name="T25" fmla="*/ T24 w 55"/>
                              <a:gd name="T26" fmla="+- 0 768 764"/>
                              <a:gd name="T27" fmla="*/ 768 h 11"/>
                              <a:gd name="T28" fmla="+- 0 4152 4134"/>
                              <a:gd name="T29" fmla="*/ T28 w 55"/>
                              <a:gd name="T30" fmla="+- 0 768 764"/>
                              <a:gd name="T31" fmla="*/ 768 h 11"/>
                              <a:gd name="T32" fmla="+- 0 4158 4134"/>
                              <a:gd name="T33" fmla="*/ T32 w 55"/>
                              <a:gd name="T34" fmla="+- 0 774 764"/>
                              <a:gd name="T35" fmla="*/ 774 h 11"/>
                              <a:gd name="T36" fmla="+- 0 4156 4134"/>
                              <a:gd name="T37" fmla="*/ T36 w 55"/>
                              <a:gd name="T38" fmla="+- 0 770 764"/>
                              <a:gd name="T39" fmla="*/ 770 h 11"/>
                              <a:gd name="T40" fmla="+- 0 4166 4134"/>
                              <a:gd name="T41" fmla="*/ T40 w 55"/>
                              <a:gd name="T42" fmla="+- 0 768 764"/>
                              <a:gd name="T43" fmla="*/ 768 h 11"/>
                              <a:gd name="T44" fmla="+- 0 4165 4134"/>
                              <a:gd name="T45" fmla="*/ T44 w 55"/>
                              <a:gd name="T46" fmla="+- 0 774 764"/>
                              <a:gd name="T47" fmla="*/ 774 h 11"/>
                              <a:gd name="T48" fmla="+- 0 4171 4134"/>
                              <a:gd name="T49" fmla="*/ T48 w 55"/>
                              <a:gd name="T50" fmla="+- 0 770 764"/>
                              <a:gd name="T51" fmla="*/ 770 h 11"/>
                              <a:gd name="T52" fmla="+- 0 4166 4134"/>
                              <a:gd name="T53" fmla="*/ T52 w 55"/>
                              <a:gd name="T54" fmla="+- 0 768 764"/>
                              <a:gd name="T55" fmla="*/ 768 h 11"/>
                              <a:gd name="T56" fmla="+- 0 4171 4134"/>
                              <a:gd name="T57" fmla="*/ T56 w 55"/>
                              <a:gd name="T58" fmla="+- 0 768 764"/>
                              <a:gd name="T59" fmla="*/ 768 h 11"/>
                              <a:gd name="T60" fmla="+- 0 4178 4134"/>
                              <a:gd name="T61" fmla="*/ T60 w 55"/>
                              <a:gd name="T62" fmla="+- 0 774 764"/>
                              <a:gd name="T63" fmla="*/ 774 h 11"/>
                              <a:gd name="T64" fmla="+- 0 4176 4134"/>
                              <a:gd name="T65" fmla="*/ T64 w 55"/>
                              <a:gd name="T66" fmla="+- 0 770 764"/>
                              <a:gd name="T67" fmla="*/ 770 h 11"/>
                              <a:gd name="T68" fmla="+- 0 4185 4134"/>
                              <a:gd name="T69" fmla="*/ T68 w 55"/>
                              <a:gd name="T70" fmla="+- 0 768 764"/>
                              <a:gd name="T71" fmla="*/ 768 h 11"/>
                              <a:gd name="T72" fmla="+- 0 4185 4134"/>
                              <a:gd name="T73" fmla="*/ T72 w 55"/>
                              <a:gd name="T74" fmla="+- 0 774 764"/>
                              <a:gd name="T75" fmla="*/ 774 h 11"/>
                              <a:gd name="T76" fmla="+- 0 4185 4134"/>
                              <a:gd name="T77" fmla="*/ T76 w 55"/>
                              <a:gd name="T78" fmla="+- 0 768 764"/>
                              <a:gd name="T79" fmla="*/ 768 h 11"/>
                              <a:gd name="T80" fmla="+- 0 4150 4134"/>
                              <a:gd name="T81" fmla="*/ T80 w 55"/>
                              <a:gd name="T82" fmla="+- 0 764 764"/>
                              <a:gd name="T83" fmla="*/ 764 h 11"/>
                              <a:gd name="T84" fmla="+- 0 4151 4134"/>
                              <a:gd name="T85" fmla="*/ T84 w 55"/>
                              <a:gd name="T86" fmla="+- 0 770 764"/>
                              <a:gd name="T87" fmla="*/ 770 h 11"/>
                              <a:gd name="T88" fmla="+- 0 4156 4134"/>
                              <a:gd name="T89" fmla="*/ T88 w 55"/>
                              <a:gd name="T90" fmla="+- 0 768 764"/>
                              <a:gd name="T91" fmla="*/ 768 h 11"/>
                              <a:gd name="T92" fmla="+- 0 4163 4134"/>
                              <a:gd name="T93" fmla="*/ T92 w 55"/>
                              <a:gd name="T94" fmla="+- 0 764 764"/>
                              <a:gd name="T95" fmla="*/ 764 h 11"/>
                              <a:gd name="T96" fmla="+- 0 4156 4134"/>
                              <a:gd name="T97" fmla="*/ T96 w 55"/>
                              <a:gd name="T98" fmla="+- 0 770 764"/>
                              <a:gd name="T99" fmla="*/ 770 h 11"/>
                              <a:gd name="T100" fmla="+- 0 4161 4134"/>
                              <a:gd name="T101" fmla="*/ T100 w 55"/>
                              <a:gd name="T102" fmla="+- 0 768 764"/>
                              <a:gd name="T103" fmla="*/ 768 h 11"/>
                              <a:gd name="T104" fmla="+- 0 4163 4134"/>
                              <a:gd name="T105" fmla="*/ T104 w 55"/>
                              <a:gd name="T106" fmla="+- 0 764 764"/>
                              <a:gd name="T107" fmla="*/ 764 h 11"/>
                              <a:gd name="T108" fmla="+- 0 4170 4134"/>
                              <a:gd name="T109" fmla="*/ T108 w 55"/>
                              <a:gd name="T110" fmla="+- 0 764 764"/>
                              <a:gd name="T111" fmla="*/ 764 h 11"/>
                              <a:gd name="T112" fmla="+- 0 4171 4134"/>
                              <a:gd name="T113" fmla="*/ T112 w 55"/>
                              <a:gd name="T114" fmla="+- 0 770 764"/>
                              <a:gd name="T115" fmla="*/ 770 h 11"/>
                              <a:gd name="T116" fmla="+- 0 4176 4134"/>
                              <a:gd name="T117" fmla="*/ T116 w 55"/>
                              <a:gd name="T118" fmla="+- 0 768 764"/>
                              <a:gd name="T119" fmla="*/ 768 h 11"/>
                              <a:gd name="T120" fmla="+- 0 4183 4134"/>
                              <a:gd name="T121" fmla="*/ T120 w 55"/>
                              <a:gd name="T122" fmla="+- 0 764 764"/>
                              <a:gd name="T123" fmla="*/ 764 h 11"/>
                              <a:gd name="T124" fmla="+- 0 4176 4134"/>
                              <a:gd name="T125" fmla="*/ T124 w 55"/>
                              <a:gd name="T126" fmla="+- 0 770 764"/>
                              <a:gd name="T127" fmla="*/ 770 h 11"/>
                              <a:gd name="T128" fmla="+- 0 4181 4134"/>
                              <a:gd name="T129" fmla="*/ T128 w 55"/>
                              <a:gd name="T130" fmla="+- 0 768 764"/>
                              <a:gd name="T131" fmla="*/ 768 h 11"/>
                              <a:gd name="T132" fmla="+- 0 4183 4134"/>
                              <a:gd name="T133" fmla="*/ T132 w 55"/>
                              <a:gd name="T134" fmla="+- 0 764 764"/>
                              <a:gd name="T135" fmla="*/ 76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1">
                                <a:moveTo>
                                  <a:pt x="9" y="0"/>
                                </a:moveTo>
                                <a:lnTo>
                                  <a:pt x="6" y="0"/>
                                </a:lnTo>
                                <a:lnTo>
                                  <a:pt x="0" y="10"/>
                                </a:lnTo>
                                <a:lnTo>
                                  <a:pt x="4" y="10"/>
                                </a:lnTo>
                                <a:lnTo>
                                  <a:pt x="8" y="4"/>
                                </a:lnTo>
                                <a:lnTo>
                                  <a:pt x="12" y="4"/>
                                </a:lnTo>
                                <a:lnTo>
                                  <a:pt x="9" y="0"/>
                                </a:lnTo>
                                <a:close/>
                                <a:moveTo>
                                  <a:pt x="12" y="4"/>
                                </a:moveTo>
                                <a:lnTo>
                                  <a:pt x="8" y="4"/>
                                </a:lnTo>
                                <a:lnTo>
                                  <a:pt x="11" y="10"/>
                                </a:lnTo>
                                <a:lnTo>
                                  <a:pt x="14" y="10"/>
                                </a:lnTo>
                                <a:lnTo>
                                  <a:pt x="17" y="6"/>
                                </a:lnTo>
                                <a:lnTo>
                                  <a:pt x="13" y="6"/>
                                </a:lnTo>
                                <a:lnTo>
                                  <a:pt x="12" y="4"/>
                                </a:lnTo>
                                <a:close/>
                                <a:moveTo>
                                  <a:pt x="22" y="4"/>
                                </a:moveTo>
                                <a:lnTo>
                                  <a:pt x="18" y="4"/>
                                </a:lnTo>
                                <a:lnTo>
                                  <a:pt x="21" y="10"/>
                                </a:lnTo>
                                <a:lnTo>
                                  <a:pt x="24" y="10"/>
                                </a:lnTo>
                                <a:lnTo>
                                  <a:pt x="27" y="6"/>
                                </a:lnTo>
                                <a:lnTo>
                                  <a:pt x="22" y="6"/>
                                </a:lnTo>
                                <a:lnTo>
                                  <a:pt x="22" y="4"/>
                                </a:lnTo>
                                <a:close/>
                                <a:moveTo>
                                  <a:pt x="32" y="4"/>
                                </a:moveTo>
                                <a:lnTo>
                                  <a:pt x="27" y="4"/>
                                </a:lnTo>
                                <a:lnTo>
                                  <a:pt x="31" y="10"/>
                                </a:lnTo>
                                <a:lnTo>
                                  <a:pt x="34" y="10"/>
                                </a:lnTo>
                                <a:lnTo>
                                  <a:pt x="37" y="6"/>
                                </a:lnTo>
                                <a:lnTo>
                                  <a:pt x="32" y="6"/>
                                </a:lnTo>
                                <a:lnTo>
                                  <a:pt x="32" y="4"/>
                                </a:lnTo>
                                <a:close/>
                                <a:moveTo>
                                  <a:pt x="42" y="4"/>
                                </a:moveTo>
                                <a:lnTo>
                                  <a:pt x="37" y="4"/>
                                </a:lnTo>
                                <a:lnTo>
                                  <a:pt x="41" y="10"/>
                                </a:lnTo>
                                <a:lnTo>
                                  <a:pt x="44" y="10"/>
                                </a:lnTo>
                                <a:lnTo>
                                  <a:pt x="47" y="6"/>
                                </a:lnTo>
                                <a:lnTo>
                                  <a:pt x="42" y="6"/>
                                </a:lnTo>
                                <a:lnTo>
                                  <a:pt x="42" y="4"/>
                                </a:lnTo>
                                <a:close/>
                                <a:moveTo>
                                  <a:pt x="51" y="4"/>
                                </a:moveTo>
                                <a:lnTo>
                                  <a:pt x="47" y="4"/>
                                </a:lnTo>
                                <a:lnTo>
                                  <a:pt x="51" y="10"/>
                                </a:lnTo>
                                <a:lnTo>
                                  <a:pt x="55" y="10"/>
                                </a:lnTo>
                                <a:lnTo>
                                  <a:pt x="51" y="4"/>
                                </a:lnTo>
                                <a:close/>
                                <a:moveTo>
                                  <a:pt x="19" y="0"/>
                                </a:moveTo>
                                <a:lnTo>
                                  <a:pt x="16" y="0"/>
                                </a:lnTo>
                                <a:lnTo>
                                  <a:pt x="13" y="6"/>
                                </a:lnTo>
                                <a:lnTo>
                                  <a:pt x="17" y="6"/>
                                </a:lnTo>
                                <a:lnTo>
                                  <a:pt x="18" y="4"/>
                                </a:lnTo>
                                <a:lnTo>
                                  <a:pt x="22" y="4"/>
                                </a:lnTo>
                                <a:lnTo>
                                  <a:pt x="19" y="0"/>
                                </a:lnTo>
                                <a:close/>
                                <a:moveTo>
                                  <a:pt x="29" y="0"/>
                                </a:moveTo>
                                <a:lnTo>
                                  <a:pt x="26" y="0"/>
                                </a:lnTo>
                                <a:lnTo>
                                  <a:pt x="22" y="6"/>
                                </a:lnTo>
                                <a:lnTo>
                                  <a:pt x="27" y="6"/>
                                </a:lnTo>
                                <a:lnTo>
                                  <a:pt x="27" y="4"/>
                                </a:lnTo>
                                <a:lnTo>
                                  <a:pt x="32" y="4"/>
                                </a:lnTo>
                                <a:lnTo>
                                  <a:pt x="29" y="0"/>
                                </a:lnTo>
                                <a:close/>
                                <a:moveTo>
                                  <a:pt x="39" y="0"/>
                                </a:moveTo>
                                <a:lnTo>
                                  <a:pt x="36" y="0"/>
                                </a:lnTo>
                                <a:lnTo>
                                  <a:pt x="32" y="6"/>
                                </a:lnTo>
                                <a:lnTo>
                                  <a:pt x="37" y="6"/>
                                </a:lnTo>
                                <a:lnTo>
                                  <a:pt x="37" y="4"/>
                                </a:lnTo>
                                <a:lnTo>
                                  <a:pt x="42" y="4"/>
                                </a:lnTo>
                                <a:lnTo>
                                  <a:pt x="39" y="0"/>
                                </a:lnTo>
                                <a:close/>
                                <a:moveTo>
                                  <a:pt x="49" y="0"/>
                                </a:moveTo>
                                <a:lnTo>
                                  <a:pt x="46" y="0"/>
                                </a:lnTo>
                                <a:lnTo>
                                  <a:pt x="42" y="6"/>
                                </a:lnTo>
                                <a:lnTo>
                                  <a:pt x="47" y="6"/>
                                </a:lnTo>
                                <a:lnTo>
                                  <a:pt x="47" y="4"/>
                                </a:lnTo>
                                <a:lnTo>
                                  <a:pt x="51"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0" name="AutoShape 58"/>
                        <wps:cNvSpPr>
                          <a:spLocks/>
                        </wps:cNvSpPr>
                        <wps:spPr bwMode="auto">
                          <a:xfrm>
                            <a:off x="4124" y="745"/>
                            <a:ext cx="74" cy="75"/>
                          </a:xfrm>
                          <a:custGeom>
                            <a:avLst/>
                            <a:gdLst>
                              <a:gd name="T0" fmla="+- 0 4192 4125"/>
                              <a:gd name="T1" fmla="*/ T0 w 74"/>
                              <a:gd name="T2" fmla="+- 0 745 745"/>
                              <a:gd name="T3" fmla="*/ 745 h 75"/>
                              <a:gd name="T4" fmla="+- 0 4131 4125"/>
                              <a:gd name="T5" fmla="*/ T4 w 74"/>
                              <a:gd name="T6" fmla="+- 0 745 745"/>
                              <a:gd name="T7" fmla="*/ 745 h 75"/>
                              <a:gd name="T8" fmla="+- 0 4129 4125"/>
                              <a:gd name="T9" fmla="*/ T8 w 74"/>
                              <a:gd name="T10" fmla="+- 0 746 745"/>
                              <a:gd name="T11" fmla="*/ 746 h 75"/>
                              <a:gd name="T12" fmla="+- 0 4125 4125"/>
                              <a:gd name="T13" fmla="*/ T12 w 74"/>
                              <a:gd name="T14" fmla="+- 0 750 745"/>
                              <a:gd name="T15" fmla="*/ 750 h 75"/>
                              <a:gd name="T16" fmla="+- 0 4125 4125"/>
                              <a:gd name="T17" fmla="*/ T16 w 74"/>
                              <a:gd name="T18" fmla="+- 0 752 745"/>
                              <a:gd name="T19" fmla="*/ 752 h 75"/>
                              <a:gd name="T20" fmla="+- 0 4125 4125"/>
                              <a:gd name="T21" fmla="*/ T20 w 74"/>
                              <a:gd name="T22" fmla="+- 0 813 745"/>
                              <a:gd name="T23" fmla="*/ 813 h 75"/>
                              <a:gd name="T24" fmla="+- 0 4125 4125"/>
                              <a:gd name="T25" fmla="*/ T24 w 74"/>
                              <a:gd name="T26" fmla="+- 0 815 745"/>
                              <a:gd name="T27" fmla="*/ 815 h 75"/>
                              <a:gd name="T28" fmla="+- 0 4127 4125"/>
                              <a:gd name="T29" fmla="*/ T28 w 74"/>
                              <a:gd name="T30" fmla="+- 0 817 745"/>
                              <a:gd name="T31" fmla="*/ 817 h 75"/>
                              <a:gd name="T32" fmla="+- 0 4129 4125"/>
                              <a:gd name="T33" fmla="*/ T32 w 74"/>
                              <a:gd name="T34" fmla="+- 0 818 745"/>
                              <a:gd name="T35" fmla="*/ 818 h 75"/>
                              <a:gd name="T36" fmla="+- 0 4131 4125"/>
                              <a:gd name="T37" fmla="*/ T36 w 74"/>
                              <a:gd name="T38" fmla="+- 0 819 745"/>
                              <a:gd name="T39" fmla="*/ 819 h 75"/>
                              <a:gd name="T40" fmla="+- 0 4192 4125"/>
                              <a:gd name="T41" fmla="*/ T40 w 74"/>
                              <a:gd name="T42" fmla="+- 0 819 745"/>
                              <a:gd name="T43" fmla="*/ 819 h 75"/>
                              <a:gd name="T44" fmla="+- 0 4194 4125"/>
                              <a:gd name="T45" fmla="*/ T44 w 74"/>
                              <a:gd name="T46" fmla="+- 0 818 745"/>
                              <a:gd name="T47" fmla="*/ 818 h 75"/>
                              <a:gd name="T48" fmla="+- 0 4196 4125"/>
                              <a:gd name="T49" fmla="*/ T48 w 74"/>
                              <a:gd name="T50" fmla="+- 0 817 745"/>
                              <a:gd name="T51" fmla="*/ 817 h 75"/>
                              <a:gd name="T52" fmla="+- 0 4197 4125"/>
                              <a:gd name="T53" fmla="*/ T52 w 74"/>
                              <a:gd name="T54" fmla="+- 0 816 745"/>
                              <a:gd name="T55" fmla="*/ 816 h 75"/>
                              <a:gd name="T56" fmla="+- 0 4132 4125"/>
                              <a:gd name="T57" fmla="*/ T56 w 74"/>
                              <a:gd name="T58" fmla="+- 0 816 745"/>
                              <a:gd name="T59" fmla="*/ 816 h 75"/>
                              <a:gd name="T60" fmla="+- 0 4131 4125"/>
                              <a:gd name="T61" fmla="*/ T60 w 74"/>
                              <a:gd name="T62" fmla="+- 0 815 745"/>
                              <a:gd name="T63" fmla="*/ 815 h 75"/>
                              <a:gd name="T64" fmla="+- 0 4130 4125"/>
                              <a:gd name="T65" fmla="*/ T64 w 74"/>
                              <a:gd name="T66" fmla="+- 0 814 745"/>
                              <a:gd name="T67" fmla="*/ 814 h 75"/>
                              <a:gd name="T68" fmla="+- 0 4129 4125"/>
                              <a:gd name="T69" fmla="*/ T68 w 74"/>
                              <a:gd name="T70" fmla="+- 0 813 745"/>
                              <a:gd name="T71" fmla="*/ 813 h 75"/>
                              <a:gd name="T72" fmla="+- 0 4128 4125"/>
                              <a:gd name="T73" fmla="*/ T72 w 74"/>
                              <a:gd name="T74" fmla="+- 0 812 745"/>
                              <a:gd name="T75" fmla="*/ 812 h 75"/>
                              <a:gd name="T76" fmla="+- 0 4128 4125"/>
                              <a:gd name="T77" fmla="*/ T76 w 74"/>
                              <a:gd name="T78" fmla="+- 0 753 745"/>
                              <a:gd name="T79" fmla="*/ 753 h 75"/>
                              <a:gd name="T80" fmla="+- 0 4129 4125"/>
                              <a:gd name="T81" fmla="*/ T80 w 74"/>
                              <a:gd name="T82" fmla="+- 0 752 745"/>
                              <a:gd name="T83" fmla="*/ 752 h 75"/>
                              <a:gd name="T84" fmla="+- 0 4131 4125"/>
                              <a:gd name="T85" fmla="*/ T84 w 74"/>
                              <a:gd name="T86" fmla="+- 0 750 745"/>
                              <a:gd name="T87" fmla="*/ 750 h 75"/>
                              <a:gd name="T88" fmla="+- 0 4132 4125"/>
                              <a:gd name="T89" fmla="*/ T88 w 74"/>
                              <a:gd name="T90" fmla="+- 0 749 745"/>
                              <a:gd name="T91" fmla="*/ 749 h 75"/>
                              <a:gd name="T92" fmla="+- 0 4134 4125"/>
                              <a:gd name="T93" fmla="*/ T92 w 74"/>
                              <a:gd name="T94" fmla="+- 0 749 745"/>
                              <a:gd name="T95" fmla="*/ 749 h 75"/>
                              <a:gd name="T96" fmla="+- 0 4197 4125"/>
                              <a:gd name="T97" fmla="*/ T96 w 74"/>
                              <a:gd name="T98" fmla="+- 0 749 745"/>
                              <a:gd name="T99" fmla="*/ 749 h 75"/>
                              <a:gd name="T100" fmla="+- 0 4194 4125"/>
                              <a:gd name="T101" fmla="*/ T100 w 74"/>
                              <a:gd name="T102" fmla="+- 0 746 745"/>
                              <a:gd name="T103" fmla="*/ 746 h 75"/>
                              <a:gd name="T104" fmla="+- 0 4192 4125"/>
                              <a:gd name="T105" fmla="*/ T104 w 74"/>
                              <a:gd name="T106" fmla="+- 0 745 745"/>
                              <a:gd name="T107" fmla="*/ 745 h 75"/>
                              <a:gd name="T108" fmla="+- 0 4197 4125"/>
                              <a:gd name="T109" fmla="*/ T108 w 74"/>
                              <a:gd name="T110" fmla="+- 0 749 745"/>
                              <a:gd name="T111" fmla="*/ 749 h 75"/>
                              <a:gd name="T112" fmla="+- 0 4191 4125"/>
                              <a:gd name="T113" fmla="*/ T112 w 74"/>
                              <a:gd name="T114" fmla="+- 0 749 745"/>
                              <a:gd name="T115" fmla="*/ 749 h 75"/>
                              <a:gd name="T116" fmla="+- 0 4192 4125"/>
                              <a:gd name="T117" fmla="*/ T116 w 74"/>
                              <a:gd name="T118" fmla="+- 0 750 745"/>
                              <a:gd name="T119" fmla="*/ 750 h 75"/>
                              <a:gd name="T120" fmla="+- 0 4194 4125"/>
                              <a:gd name="T121" fmla="*/ T120 w 74"/>
                              <a:gd name="T122" fmla="+- 0 752 745"/>
                              <a:gd name="T123" fmla="*/ 752 h 75"/>
                              <a:gd name="T124" fmla="+- 0 4195 4125"/>
                              <a:gd name="T125" fmla="*/ T124 w 74"/>
                              <a:gd name="T126" fmla="+- 0 753 745"/>
                              <a:gd name="T127" fmla="*/ 753 h 75"/>
                              <a:gd name="T128" fmla="+- 0 4195 4125"/>
                              <a:gd name="T129" fmla="*/ T128 w 74"/>
                              <a:gd name="T130" fmla="+- 0 812 745"/>
                              <a:gd name="T131" fmla="*/ 812 h 75"/>
                              <a:gd name="T132" fmla="+- 0 4194 4125"/>
                              <a:gd name="T133" fmla="*/ T132 w 74"/>
                              <a:gd name="T134" fmla="+- 0 813 745"/>
                              <a:gd name="T135" fmla="*/ 813 h 75"/>
                              <a:gd name="T136" fmla="+- 0 4192 4125"/>
                              <a:gd name="T137" fmla="*/ T136 w 74"/>
                              <a:gd name="T138" fmla="+- 0 815 745"/>
                              <a:gd name="T139" fmla="*/ 815 h 75"/>
                              <a:gd name="T140" fmla="+- 0 4191 4125"/>
                              <a:gd name="T141" fmla="*/ T140 w 74"/>
                              <a:gd name="T142" fmla="+- 0 816 745"/>
                              <a:gd name="T143" fmla="*/ 816 h 75"/>
                              <a:gd name="T144" fmla="+- 0 4197 4125"/>
                              <a:gd name="T145" fmla="*/ T144 w 74"/>
                              <a:gd name="T146" fmla="+- 0 816 745"/>
                              <a:gd name="T147" fmla="*/ 816 h 75"/>
                              <a:gd name="T148" fmla="+- 0 4198 4125"/>
                              <a:gd name="T149" fmla="*/ T148 w 74"/>
                              <a:gd name="T150" fmla="+- 0 815 745"/>
                              <a:gd name="T151" fmla="*/ 815 h 75"/>
                              <a:gd name="T152" fmla="+- 0 4198 4125"/>
                              <a:gd name="T153" fmla="*/ T152 w 74"/>
                              <a:gd name="T154" fmla="+- 0 813 745"/>
                              <a:gd name="T155" fmla="*/ 813 h 75"/>
                              <a:gd name="T156" fmla="+- 0 4198 4125"/>
                              <a:gd name="T157" fmla="*/ T156 w 74"/>
                              <a:gd name="T158" fmla="+- 0 752 745"/>
                              <a:gd name="T159" fmla="*/ 752 h 75"/>
                              <a:gd name="T160" fmla="+- 0 4198 4125"/>
                              <a:gd name="T161" fmla="*/ T160 w 74"/>
                              <a:gd name="T162" fmla="+- 0 750 745"/>
                              <a:gd name="T163" fmla="*/ 750 h 75"/>
                              <a:gd name="T164" fmla="+- 0 4197 4125"/>
                              <a:gd name="T165" fmla="*/ T164 w 74"/>
                              <a:gd name="T166" fmla="+- 0 749 745"/>
                              <a:gd name="T167" fmla="*/ 7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 h="75">
                                <a:moveTo>
                                  <a:pt x="67" y="0"/>
                                </a:moveTo>
                                <a:lnTo>
                                  <a:pt x="6" y="0"/>
                                </a:lnTo>
                                <a:lnTo>
                                  <a:pt x="4" y="1"/>
                                </a:lnTo>
                                <a:lnTo>
                                  <a:pt x="0" y="5"/>
                                </a:lnTo>
                                <a:lnTo>
                                  <a:pt x="0" y="7"/>
                                </a:lnTo>
                                <a:lnTo>
                                  <a:pt x="0" y="68"/>
                                </a:lnTo>
                                <a:lnTo>
                                  <a:pt x="0" y="70"/>
                                </a:lnTo>
                                <a:lnTo>
                                  <a:pt x="2" y="72"/>
                                </a:lnTo>
                                <a:lnTo>
                                  <a:pt x="4" y="73"/>
                                </a:lnTo>
                                <a:lnTo>
                                  <a:pt x="6" y="74"/>
                                </a:lnTo>
                                <a:lnTo>
                                  <a:pt x="67" y="74"/>
                                </a:lnTo>
                                <a:lnTo>
                                  <a:pt x="69" y="73"/>
                                </a:lnTo>
                                <a:lnTo>
                                  <a:pt x="71" y="72"/>
                                </a:lnTo>
                                <a:lnTo>
                                  <a:pt x="72" y="71"/>
                                </a:lnTo>
                                <a:lnTo>
                                  <a:pt x="7" y="71"/>
                                </a:lnTo>
                                <a:lnTo>
                                  <a:pt x="6" y="70"/>
                                </a:lnTo>
                                <a:lnTo>
                                  <a:pt x="5" y="69"/>
                                </a:lnTo>
                                <a:lnTo>
                                  <a:pt x="4" y="68"/>
                                </a:lnTo>
                                <a:lnTo>
                                  <a:pt x="3" y="67"/>
                                </a:lnTo>
                                <a:lnTo>
                                  <a:pt x="3" y="8"/>
                                </a:lnTo>
                                <a:lnTo>
                                  <a:pt x="4" y="7"/>
                                </a:lnTo>
                                <a:lnTo>
                                  <a:pt x="6" y="5"/>
                                </a:lnTo>
                                <a:lnTo>
                                  <a:pt x="7" y="4"/>
                                </a:lnTo>
                                <a:lnTo>
                                  <a:pt x="9" y="4"/>
                                </a:lnTo>
                                <a:lnTo>
                                  <a:pt x="72" y="4"/>
                                </a:lnTo>
                                <a:lnTo>
                                  <a:pt x="69" y="1"/>
                                </a:lnTo>
                                <a:lnTo>
                                  <a:pt x="67" y="0"/>
                                </a:lnTo>
                                <a:close/>
                                <a:moveTo>
                                  <a:pt x="72" y="4"/>
                                </a:moveTo>
                                <a:lnTo>
                                  <a:pt x="66" y="4"/>
                                </a:lnTo>
                                <a:lnTo>
                                  <a:pt x="67" y="5"/>
                                </a:lnTo>
                                <a:lnTo>
                                  <a:pt x="69" y="7"/>
                                </a:lnTo>
                                <a:lnTo>
                                  <a:pt x="70" y="8"/>
                                </a:lnTo>
                                <a:lnTo>
                                  <a:pt x="70" y="67"/>
                                </a:lnTo>
                                <a:lnTo>
                                  <a:pt x="69" y="68"/>
                                </a:lnTo>
                                <a:lnTo>
                                  <a:pt x="67" y="70"/>
                                </a:lnTo>
                                <a:lnTo>
                                  <a:pt x="66" y="71"/>
                                </a:lnTo>
                                <a:lnTo>
                                  <a:pt x="72" y="71"/>
                                </a:lnTo>
                                <a:lnTo>
                                  <a:pt x="73" y="70"/>
                                </a:lnTo>
                                <a:lnTo>
                                  <a:pt x="73" y="68"/>
                                </a:lnTo>
                                <a:lnTo>
                                  <a:pt x="73" y="7"/>
                                </a:lnTo>
                                <a:lnTo>
                                  <a:pt x="73" y="5"/>
                                </a:lnTo>
                                <a:lnTo>
                                  <a:pt x="7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1" name="Line 59"/>
                        <wps:cNvCnPr>
                          <a:cxnSpLocks noChangeShapeType="1"/>
                        </wps:cNvCnPr>
                        <wps:spPr bwMode="auto">
                          <a:xfrm>
                            <a:off x="3954" y="761"/>
                            <a:ext cx="53" cy="0"/>
                          </a:xfrm>
                          <a:prstGeom prst="line">
                            <a:avLst/>
                          </a:prstGeom>
                          <a:noFill/>
                          <a:ln w="3772">
                            <a:solidFill>
                              <a:srgbClr val="000000"/>
                            </a:solidFill>
                            <a:round/>
                            <a:headEnd/>
                            <a:tailEnd/>
                          </a:ln>
                          <a:extLst>
                            <a:ext uri="{909E8E84-426E-40DD-AFC4-6F175D3DCCD1}">
                              <a14:hiddenFill xmlns:a14="http://schemas.microsoft.com/office/drawing/2010/main">
                                <a:noFill/>
                              </a14:hiddenFill>
                            </a:ext>
                          </a:extLst>
                        </wps:spPr>
                        <wps:bodyPr/>
                      </wps:wsp>
                      <wps:wsp>
                        <wps:cNvPr id="5002" name="AutoShape 60"/>
                        <wps:cNvSpPr>
                          <a:spLocks/>
                        </wps:cNvSpPr>
                        <wps:spPr bwMode="auto">
                          <a:xfrm>
                            <a:off x="3943" y="745"/>
                            <a:ext cx="74" cy="75"/>
                          </a:xfrm>
                          <a:custGeom>
                            <a:avLst/>
                            <a:gdLst>
                              <a:gd name="T0" fmla="+- 0 4011 3944"/>
                              <a:gd name="T1" fmla="*/ T0 w 74"/>
                              <a:gd name="T2" fmla="+- 0 745 745"/>
                              <a:gd name="T3" fmla="*/ 745 h 75"/>
                              <a:gd name="T4" fmla="+- 0 3950 3944"/>
                              <a:gd name="T5" fmla="*/ T4 w 74"/>
                              <a:gd name="T6" fmla="+- 0 745 745"/>
                              <a:gd name="T7" fmla="*/ 745 h 75"/>
                              <a:gd name="T8" fmla="+- 0 3948 3944"/>
                              <a:gd name="T9" fmla="*/ T8 w 74"/>
                              <a:gd name="T10" fmla="+- 0 746 745"/>
                              <a:gd name="T11" fmla="*/ 746 h 75"/>
                              <a:gd name="T12" fmla="+- 0 3944 3944"/>
                              <a:gd name="T13" fmla="*/ T12 w 74"/>
                              <a:gd name="T14" fmla="+- 0 750 745"/>
                              <a:gd name="T15" fmla="*/ 750 h 75"/>
                              <a:gd name="T16" fmla="+- 0 3944 3944"/>
                              <a:gd name="T17" fmla="*/ T16 w 74"/>
                              <a:gd name="T18" fmla="+- 0 752 745"/>
                              <a:gd name="T19" fmla="*/ 752 h 75"/>
                              <a:gd name="T20" fmla="+- 0 3944 3944"/>
                              <a:gd name="T21" fmla="*/ T20 w 74"/>
                              <a:gd name="T22" fmla="+- 0 813 745"/>
                              <a:gd name="T23" fmla="*/ 813 h 75"/>
                              <a:gd name="T24" fmla="+- 0 3944 3944"/>
                              <a:gd name="T25" fmla="*/ T24 w 74"/>
                              <a:gd name="T26" fmla="+- 0 815 745"/>
                              <a:gd name="T27" fmla="*/ 815 h 75"/>
                              <a:gd name="T28" fmla="+- 0 3946 3944"/>
                              <a:gd name="T29" fmla="*/ T28 w 74"/>
                              <a:gd name="T30" fmla="+- 0 817 745"/>
                              <a:gd name="T31" fmla="*/ 817 h 75"/>
                              <a:gd name="T32" fmla="+- 0 3948 3944"/>
                              <a:gd name="T33" fmla="*/ T32 w 74"/>
                              <a:gd name="T34" fmla="+- 0 818 745"/>
                              <a:gd name="T35" fmla="*/ 818 h 75"/>
                              <a:gd name="T36" fmla="+- 0 3950 3944"/>
                              <a:gd name="T37" fmla="*/ T36 w 74"/>
                              <a:gd name="T38" fmla="+- 0 819 745"/>
                              <a:gd name="T39" fmla="*/ 819 h 75"/>
                              <a:gd name="T40" fmla="+- 0 4011 3944"/>
                              <a:gd name="T41" fmla="*/ T40 w 74"/>
                              <a:gd name="T42" fmla="+- 0 819 745"/>
                              <a:gd name="T43" fmla="*/ 819 h 75"/>
                              <a:gd name="T44" fmla="+- 0 4013 3944"/>
                              <a:gd name="T45" fmla="*/ T44 w 74"/>
                              <a:gd name="T46" fmla="+- 0 818 745"/>
                              <a:gd name="T47" fmla="*/ 818 h 75"/>
                              <a:gd name="T48" fmla="+- 0 4016 3944"/>
                              <a:gd name="T49" fmla="*/ T48 w 74"/>
                              <a:gd name="T50" fmla="+- 0 816 745"/>
                              <a:gd name="T51" fmla="*/ 816 h 75"/>
                              <a:gd name="T52" fmla="+- 0 3951 3944"/>
                              <a:gd name="T53" fmla="*/ T52 w 74"/>
                              <a:gd name="T54" fmla="+- 0 816 745"/>
                              <a:gd name="T55" fmla="*/ 816 h 75"/>
                              <a:gd name="T56" fmla="+- 0 3950 3944"/>
                              <a:gd name="T57" fmla="*/ T56 w 74"/>
                              <a:gd name="T58" fmla="+- 0 815 745"/>
                              <a:gd name="T59" fmla="*/ 815 h 75"/>
                              <a:gd name="T60" fmla="+- 0 3948 3944"/>
                              <a:gd name="T61" fmla="*/ T60 w 74"/>
                              <a:gd name="T62" fmla="+- 0 813 745"/>
                              <a:gd name="T63" fmla="*/ 813 h 75"/>
                              <a:gd name="T64" fmla="+- 0 3947 3944"/>
                              <a:gd name="T65" fmla="*/ T64 w 74"/>
                              <a:gd name="T66" fmla="+- 0 812 745"/>
                              <a:gd name="T67" fmla="*/ 812 h 75"/>
                              <a:gd name="T68" fmla="+- 0 3947 3944"/>
                              <a:gd name="T69" fmla="*/ T68 w 74"/>
                              <a:gd name="T70" fmla="+- 0 753 745"/>
                              <a:gd name="T71" fmla="*/ 753 h 75"/>
                              <a:gd name="T72" fmla="+- 0 3948 3944"/>
                              <a:gd name="T73" fmla="*/ T72 w 74"/>
                              <a:gd name="T74" fmla="+- 0 752 745"/>
                              <a:gd name="T75" fmla="*/ 752 h 75"/>
                              <a:gd name="T76" fmla="+- 0 3950 3944"/>
                              <a:gd name="T77" fmla="*/ T76 w 74"/>
                              <a:gd name="T78" fmla="+- 0 750 745"/>
                              <a:gd name="T79" fmla="*/ 750 h 75"/>
                              <a:gd name="T80" fmla="+- 0 3951 3944"/>
                              <a:gd name="T81" fmla="*/ T80 w 74"/>
                              <a:gd name="T82" fmla="+- 0 749 745"/>
                              <a:gd name="T83" fmla="*/ 749 h 75"/>
                              <a:gd name="T84" fmla="+- 0 3953 3944"/>
                              <a:gd name="T85" fmla="*/ T84 w 74"/>
                              <a:gd name="T86" fmla="+- 0 749 745"/>
                              <a:gd name="T87" fmla="*/ 749 h 75"/>
                              <a:gd name="T88" fmla="+- 0 4016 3944"/>
                              <a:gd name="T89" fmla="*/ T88 w 74"/>
                              <a:gd name="T90" fmla="+- 0 749 745"/>
                              <a:gd name="T91" fmla="*/ 749 h 75"/>
                              <a:gd name="T92" fmla="+- 0 4013 3944"/>
                              <a:gd name="T93" fmla="*/ T92 w 74"/>
                              <a:gd name="T94" fmla="+- 0 746 745"/>
                              <a:gd name="T95" fmla="*/ 746 h 75"/>
                              <a:gd name="T96" fmla="+- 0 4011 3944"/>
                              <a:gd name="T97" fmla="*/ T96 w 74"/>
                              <a:gd name="T98" fmla="+- 0 745 745"/>
                              <a:gd name="T99" fmla="*/ 745 h 75"/>
                              <a:gd name="T100" fmla="+- 0 4016 3944"/>
                              <a:gd name="T101" fmla="*/ T100 w 74"/>
                              <a:gd name="T102" fmla="+- 0 749 745"/>
                              <a:gd name="T103" fmla="*/ 749 h 75"/>
                              <a:gd name="T104" fmla="+- 0 4010 3944"/>
                              <a:gd name="T105" fmla="*/ T104 w 74"/>
                              <a:gd name="T106" fmla="+- 0 749 745"/>
                              <a:gd name="T107" fmla="*/ 749 h 75"/>
                              <a:gd name="T108" fmla="+- 0 4011 3944"/>
                              <a:gd name="T109" fmla="*/ T108 w 74"/>
                              <a:gd name="T110" fmla="+- 0 750 745"/>
                              <a:gd name="T111" fmla="*/ 750 h 75"/>
                              <a:gd name="T112" fmla="+- 0 4013 3944"/>
                              <a:gd name="T113" fmla="*/ T112 w 74"/>
                              <a:gd name="T114" fmla="+- 0 752 745"/>
                              <a:gd name="T115" fmla="*/ 752 h 75"/>
                              <a:gd name="T116" fmla="+- 0 4014 3944"/>
                              <a:gd name="T117" fmla="*/ T116 w 74"/>
                              <a:gd name="T118" fmla="+- 0 753 745"/>
                              <a:gd name="T119" fmla="*/ 753 h 75"/>
                              <a:gd name="T120" fmla="+- 0 4014 3944"/>
                              <a:gd name="T121" fmla="*/ T120 w 74"/>
                              <a:gd name="T122" fmla="+- 0 812 745"/>
                              <a:gd name="T123" fmla="*/ 812 h 75"/>
                              <a:gd name="T124" fmla="+- 0 4013 3944"/>
                              <a:gd name="T125" fmla="*/ T124 w 74"/>
                              <a:gd name="T126" fmla="+- 0 813 745"/>
                              <a:gd name="T127" fmla="*/ 813 h 75"/>
                              <a:gd name="T128" fmla="+- 0 4011 3944"/>
                              <a:gd name="T129" fmla="*/ T128 w 74"/>
                              <a:gd name="T130" fmla="+- 0 815 745"/>
                              <a:gd name="T131" fmla="*/ 815 h 75"/>
                              <a:gd name="T132" fmla="+- 0 4010 3944"/>
                              <a:gd name="T133" fmla="*/ T132 w 74"/>
                              <a:gd name="T134" fmla="+- 0 816 745"/>
                              <a:gd name="T135" fmla="*/ 816 h 75"/>
                              <a:gd name="T136" fmla="+- 0 4016 3944"/>
                              <a:gd name="T137" fmla="*/ T136 w 74"/>
                              <a:gd name="T138" fmla="+- 0 816 745"/>
                              <a:gd name="T139" fmla="*/ 816 h 75"/>
                              <a:gd name="T140" fmla="+- 0 4017 3944"/>
                              <a:gd name="T141" fmla="*/ T140 w 74"/>
                              <a:gd name="T142" fmla="+- 0 815 745"/>
                              <a:gd name="T143" fmla="*/ 815 h 75"/>
                              <a:gd name="T144" fmla="+- 0 4017 3944"/>
                              <a:gd name="T145" fmla="*/ T144 w 74"/>
                              <a:gd name="T146" fmla="+- 0 813 745"/>
                              <a:gd name="T147" fmla="*/ 813 h 75"/>
                              <a:gd name="T148" fmla="+- 0 4017 3944"/>
                              <a:gd name="T149" fmla="*/ T148 w 74"/>
                              <a:gd name="T150" fmla="+- 0 752 745"/>
                              <a:gd name="T151" fmla="*/ 752 h 75"/>
                              <a:gd name="T152" fmla="+- 0 4017 3944"/>
                              <a:gd name="T153" fmla="*/ T152 w 74"/>
                              <a:gd name="T154" fmla="+- 0 750 745"/>
                              <a:gd name="T155" fmla="*/ 750 h 75"/>
                              <a:gd name="T156" fmla="+- 0 4016 3944"/>
                              <a:gd name="T157" fmla="*/ T156 w 74"/>
                              <a:gd name="T158" fmla="+- 0 749 745"/>
                              <a:gd name="T159" fmla="*/ 7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75">
                                <a:moveTo>
                                  <a:pt x="67" y="0"/>
                                </a:moveTo>
                                <a:lnTo>
                                  <a:pt x="6" y="0"/>
                                </a:lnTo>
                                <a:lnTo>
                                  <a:pt x="4" y="1"/>
                                </a:lnTo>
                                <a:lnTo>
                                  <a:pt x="0" y="5"/>
                                </a:lnTo>
                                <a:lnTo>
                                  <a:pt x="0" y="7"/>
                                </a:lnTo>
                                <a:lnTo>
                                  <a:pt x="0" y="68"/>
                                </a:lnTo>
                                <a:lnTo>
                                  <a:pt x="0" y="70"/>
                                </a:lnTo>
                                <a:lnTo>
                                  <a:pt x="2" y="72"/>
                                </a:lnTo>
                                <a:lnTo>
                                  <a:pt x="4" y="73"/>
                                </a:lnTo>
                                <a:lnTo>
                                  <a:pt x="6" y="74"/>
                                </a:lnTo>
                                <a:lnTo>
                                  <a:pt x="67" y="74"/>
                                </a:lnTo>
                                <a:lnTo>
                                  <a:pt x="69" y="73"/>
                                </a:lnTo>
                                <a:lnTo>
                                  <a:pt x="72" y="71"/>
                                </a:lnTo>
                                <a:lnTo>
                                  <a:pt x="7" y="71"/>
                                </a:lnTo>
                                <a:lnTo>
                                  <a:pt x="6" y="70"/>
                                </a:lnTo>
                                <a:lnTo>
                                  <a:pt x="4" y="68"/>
                                </a:lnTo>
                                <a:lnTo>
                                  <a:pt x="3" y="67"/>
                                </a:lnTo>
                                <a:lnTo>
                                  <a:pt x="3" y="8"/>
                                </a:lnTo>
                                <a:lnTo>
                                  <a:pt x="4" y="7"/>
                                </a:lnTo>
                                <a:lnTo>
                                  <a:pt x="6" y="5"/>
                                </a:lnTo>
                                <a:lnTo>
                                  <a:pt x="7" y="4"/>
                                </a:lnTo>
                                <a:lnTo>
                                  <a:pt x="9" y="4"/>
                                </a:lnTo>
                                <a:lnTo>
                                  <a:pt x="72" y="4"/>
                                </a:lnTo>
                                <a:lnTo>
                                  <a:pt x="69" y="1"/>
                                </a:lnTo>
                                <a:lnTo>
                                  <a:pt x="67" y="0"/>
                                </a:lnTo>
                                <a:close/>
                                <a:moveTo>
                                  <a:pt x="72" y="4"/>
                                </a:moveTo>
                                <a:lnTo>
                                  <a:pt x="66" y="4"/>
                                </a:lnTo>
                                <a:lnTo>
                                  <a:pt x="67" y="5"/>
                                </a:lnTo>
                                <a:lnTo>
                                  <a:pt x="69" y="7"/>
                                </a:lnTo>
                                <a:lnTo>
                                  <a:pt x="70" y="8"/>
                                </a:lnTo>
                                <a:lnTo>
                                  <a:pt x="70" y="67"/>
                                </a:lnTo>
                                <a:lnTo>
                                  <a:pt x="69" y="68"/>
                                </a:lnTo>
                                <a:lnTo>
                                  <a:pt x="67" y="70"/>
                                </a:lnTo>
                                <a:lnTo>
                                  <a:pt x="66" y="71"/>
                                </a:lnTo>
                                <a:lnTo>
                                  <a:pt x="72" y="71"/>
                                </a:lnTo>
                                <a:lnTo>
                                  <a:pt x="73" y="70"/>
                                </a:lnTo>
                                <a:lnTo>
                                  <a:pt x="73" y="68"/>
                                </a:lnTo>
                                <a:lnTo>
                                  <a:pt x="73" y="7"/>
                                </a:lnTo>
                                <a:lnTo>
                                  <a:pt x="73" y="5"/>
                                </a:lnTo>
                                <a:lnTo>
                                  <a:pt x="7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 name="Line 61"/>
                        <wps:cNvCnPr>
                          <a:cxnSpLocks noChangeShapeType="1"/>
                        </wps:cNvCnPr>
                        <wps:spPr bwMode="auto">
                          <a:xfrm>
                            <a:off x="3954" y="804"/>
                            <a:ext cx="53" cy="0"/>
                          </a:xfrm>
                          <a:prstGeom prst="line">
                            <a:avLst/>
                          </a:prstGeom>
                          <a:noFill/>
                          <a:ln w="3774">
                            <a:solidFill>
                              <a:srgbClr val="000000"/>
                            </a:solidFill>
                            <a:round/>
                            <a:headEnd/>
                            <a:tailEnd/>
                          </a:ln>
                          <a:extLst>
                            <a:ext uri="{909E8E84-426E-40DD-AFC4-6F175D3DCCD1}">
                              <a14:hiddenFill xmlns:a14="http://schemas.microsoft.com/office/drawing/2010/main">
                                <a:noFill/>
                              </a14:hiddenFill>
                            </a:ext>
                          </a:extLst>
                        </wps:spPr>
                        <wps:bodyPr/>
                      </wps:wsp>
                      <wps:wsp>
                        <wps:cNvPr id="5004" name="Line 62"/>
                        <wps:cNvCnPr>
                          <a:cxnSpLocks noChangeShapeType="1"/>
                        </wps:cNvCnPr>
                        <wps:spPr bwMode="auto">
                          <a:xfrm>
                            <a:off x="3771" y="804"/>
                            <a:ext cx="53" cy="0"/>
                          </a:xfrm>
                          <a:prstGeom prst="line">
                            <a:avLst/>
                          </a:prstGeom>
                          <a:noFill/>
                          <a:ln w="3758">
                            <a:solidFill>
                              <a:srgbClr val="000000"/>
                            </a:solidFill>
                            <a:round/>
                            <a:headEnd/>
                            <a:tailEnd/>
                          </a:ln>
                          <a:extLst>
                            <a:ext uri="{909E8E84-426E-40DD-AFC4-6F175D3DCCD1}">
                              <a14:hiddenFill xmlns:a14="http://schemas.microsoft.com/office/drawing/2010/main">
                                <a:noFill/>
                              </a14:hiddenFill>
                            </a:ext>
                          </a:extLst>
                        </wps:spPr>
                        <wps:bodyPr/>
                      </wps:wsp>
                      <wps:wsp>
                        <wps:cNvPr id="5005" name="AutoShape 63"/>
                        <wps:cNvSpPr>
                          <a:spLocks/>
                        </wps:cNvSpPr>
                        <wps:spPr bwMode="auto">
                          <a:xfrm>
                            <a:off x="3760" y="745"/>
                            <a:ext cx="74" cy="75"/>
                          </a:xfrm>
                          <a:custGeom>
                            <a:avLst/>
                            <a:gdLst>
                              <a:gd name="T0" fmla="+- 0 3828 3761"/>
                              <a:gd name="T1" fmla="*/ T0 w 74"/>
                              <a:gd name="T2" fmla="+- 0 745 745"/>
                              <a:gd name="T3" fmla="*/ 745 h 75"/>
                              <a:gd name="T4" fmla="+- 0 3767 3761"/>
                              <a:gd name="T5" fmla="*/ T4 w 74"/>
                              <a:gd name="T6" fmla="+- 0 745 745"/>
                              <a:gd name="T7" fmla="*/ 745 h 75"/>
                              <a:gd name="T8" fmla="+- 0 3765 3761"/>
                              <a:gd name="T9" fmla="*/ T8 w 74"/>
                              <a:gd name="T10" fmla="+- 0 746 745"/>
                              <a:gd name="T11" fmla="*/ 746 h 75"/>
                              <a:gd name="T12" fmla="+- 0 3762 3761"/>
                              <a:gd name="T13" fmla="*/ T12 w 74"/>
                              <a:gd name="T14" fmla="+- 0 750 745"/>
                              <a:gd name="T15" fmla="*/ 750 h 75"/>
                              <a:gd name="T16" fmla="+- 0 3761 3761"/>
                              <a:gd name="T17" fmla="*/ T16 w 74"/>
                              <a:gd name="T18" fmla="+- 0 752 745"/>
                              <a:gd name="T19" fmla="*/ 752 h 75"/>
                              <a:gd name="T20" fmla="+- 0 3761 3761"/>
                              <a:gd name="T21" fmla="*/ T20 w 74"/>
                              <a:gd name="T22" fmla="+- 0 813 745"/>
                              <a:gd name="T23" fmla="*/ 813 h 75"/>
                              <a:gd name="T24" fmla="+- 0 3762 3761"/>
                              <a:gd name="T25" fmla="*/ T24 w 74"/>
                              <a:gd name="T26" fmla="+- 0 815 745"/>
                              <a:gd name="T27" fmla="*/ 815 h 75"/>
                              <a:gd name="T28" fmla="+- 0 3763 3761"/>
                              <a:gd name="T29" fmla="*/ T28 w 74"/>
                              <a:gd name="T30" fmla="+- 0 817 745"/>
                              <a:gd name="T31" fmla="*/ 817 h 75"/>
                              <a:gd name="T32" fmla="+- 0 3765 3761"/>
                              <a:gd name="T33" fmla="*/ T32 w 74"/>
                              <a:gd name="T34" fmla="+- 0 818 745"/>
                              <a:gd name="T35" fmla="*/ 818 h 75"/>
                              <a:gd name="T36" fmla="+- 0 3767 3761"/>
                              <a:gd name="T37" fmla="*/ T36 w 74"/>
                              <a:gd name="T38" fmla="+- 0 819 745"/>
                              <a:gd name="T39" fmla="*/ 819 h 75"/>
                              <a:gd name="T40" fmla="+- 0 3828 3761"/>
                              <a:gd name="T41" fmla="*/ T40 w 74"/>
                              <a:gd name="T42" fmla="+- 0 819 745"/>
                              <a:gd name="T43" fmla="*/ 819 h 75"/>
                              <a:gd name="T44" fmla="+- 0 3830 3761"/>
                              <a:gd name="T45" fmla="*/ T44 w 74"/>
                              <a:gd name="T46" fmla="+- 0 818 745"/>
                              <a:gd name="T47" fmla="*/ 818 h 75"/>
                              <a:gd name="T48" fmla="+- 0 3833 3761"/>
                              <a:gd name="T49" fmla="*/ T48 w 74"/>
                              <a:gd name="T50" fmla="+- 0 816 745"/>
                              <a:gd name="T51" fmla="*/ 816 h 75"/>
                              <a:gd name="T52" fmla="+- 0 3768 3761"/>
                              <a:gd name="T53" fmla="*/ T52 w 74"/>
                              <a:gd name="T54" fmla="+- 0 816 745"/>
                              <a:gd name="T55" fmla="*/ 816 h 75"/>
                              <a:gd name="T56" fmla="+- 0 3767 3761"/>
                              <a:gd name="T57" fmla="*/ T56 w 74"/>
                              <a:gd name="T58" fmla="+- 0 815 745"/>
                              <a:gd name="T59" fmla="*/ 815 h 75"/>
                              <a:gd name="T60" fmla="+- 0 3765 3761"/>
                              <a:gd name="T61" fmla="*/ T60 w 74"/>
                              <a:gd name="T62" fmla="+- 0 813 745"/>
                              <a:gd name="T63" fmla="*/ 813 h 75"/>
                              <a:gd name="T64" fmla="+- 0 3764 3761"/>
                              <a:gd name="T65" fmla="*/ T64 w 74"/>
                              <a:gd name="T66" fmla="+- 0 812 745"/>
                              <a:gd name="T67" fmla="*/ 812 h 75"/>
                              <a:gd name="T68" fmla="+- 0 3764 3761"/>
                              <a:gd name="T69" fmla="*/ T68 w 74"/>
                              <a:gd name="T70" fmla="+- 0 753 745"/>
                              <a:gd name="T71" fmla="*/ 753 h 75"/>
                              <a:gd name="T72" fmla="+- 0 3765 3761"/>
                              <a:gd name="T73" fmla="*/ T72 w 74"/>
                              <a:gd name="T74" fmla="+- 0 752 745"/>
                              <a:gd name="T75" fmla="*/ 752 h 75"/>
                              <a:gd name="T76" fmla="+- 0 3767 3761"/>
                              <a:gd name="T77" fmla="*/ T76 w 74"/>
                              <a:gd name="T78" fmla="+- 0 750 745"/>
                              <a:gd name="T79" fmla="*/ 750 h 75"/>
                              <a:gd name="T80" fmla="+- 0 3768 3761"/>
                              <a:gd name="T81" fmla="*/ T80 w 74"/>
                              <a:gd name="T82" fmla="+- 0 749 745"/>
                              <a:gd name="T83" fmla="*/ 749 h 75"/>
                              <a:gd name="T84" fmla="+- 0 3770 3761"/>
                              <a:gd name="T85" fmla="*/ T84 w 74"/>
                              <a:gd name="T86" fmla="+- 0 749 745"/>
                              <a:gd name="T87" fmla="*/ 749 h 75"/>
                              <a:gd name="T88" fmla="+- 0 3833 3761"/>
                              <a:gd name="T89" fmla="*/ T88 w 74"/>
                              <a:gd name="T90" fmla="+- 0 749 745"/>
                              <a:gd name="T91" fmla="*/ 749 h 75"/>
                              <a:gd name="T92" fmla="+- 0 3830 3761"/>
                              <a:gd name="T93" fmla="*/ T92 w 74"/>
                              <a:gd name="T94" fmla="+- 0 746 745"/>
                              <a:gd name="T95" fmla="*/ 746 h 75"/>
                              <a:gd name="T96" fmla="+- 0 3828 3761"/>
                              <a:gd name="T97" fmla="*/ T96 w 74"/>
                              <a:gd name="T98" fmla="+- 0 745 745"/>
                              <a:gd name="T99" fmla="*/ 745 h 75"/>
                              <a:gd name="T100" fmla="+- 0 3833 3761"/>
                              <a:gd name="T101" fmla="*/ T100 w 74"/>
                              <a:gd name="T102" fmla="+- 0 749 745"/>
                              <a:gd name="T103" fmla="*/ 749 h 75"/>
                              <a:gd name="T104" fmla="+- 0 3827 3761"/>
                              <a:gd name="T105" fmla="*/ T104 w 74"/>
                              <a:gd name="T106" fmla="+- 0 749 745"/>
                              <a:gd name="T107" fmla="*/ 749 h 75"/>
                              <a:gd name="T108" fmla="+- 0 3828 3761"/>
                              <a:gd name="T109" fmla="*/ T108 w 74"/>
                              <a:gd name="T110" fmla="+- 0 750 745"/>
                              <a:gd name="T111" fmla="*/ 750 h 75"/>
                              <a:gd name="T112" fmla="+- 0 3830 3761"/>
                              <a:gd name="T113" fmla="*/ T112 w 74"/>
                              <a:gd name="T114" fmla="+- 0 752 745"/>
                              <a:gd name="T115" fmla="*/ 752 h 75"/>
                              <a:gd name="T116" fmla="+- 0 3831 3761"/>
                              <a:gd name="T117" fmla="*/ T116 w 74"/>
                              <a:gd name="T118" fmla="+- 0 753 745"/>
                              <a:gd name="T119" fmla="*/ 753 h 75"/>
                              <a:gd name="T120" fmla="+- 0 3831 3761"/>
                              <a:gd name="T121" fmla="*/ T120 w 74"/>
                              <a:gd name="T122" fmla="+- 0 812 745"/>
                              <a:gd name="T123" fmla="*/ 812 h 75"/>
                              <a:gd name="T124" fmla="+- 0 3830 3761"/>
                              <a:gd name="T125" fmla="*/ T124 w 74"/>
                              <a:gd name="T126" fmla="+- 0 813 745"/>
                              <a:gd name="T127" fmla="*/ 813 h 75"/>
                              <a:gd name="T128" fmla="+- 0 3828 3761"/>
                              <a:gd name="T129" fmla="*/ T128 w 74"/>
                              <a:gd name="T130" fmla="+- 0 815 745"/>
                              <a:gd name="T131" fmla="*/ 815 h 75"/>
                              <a:gd name="T132" fmla="+- 0 3827 3761"/>
                              <a:gd name="T133" fmla="*/ T132 w 74"/>
                              <a:gd name="T134" fmla="+- 0 816 745"/>
                              <a:gd name="T135" fmla="*/ 816 h 75"/>
                              <a:gd name="T136" fmla="+- 0 3833 3761"/>
                              <a:gd name="T137" fmla="*/ T136 w 74"/>
                              <a:gd name="T138" fmla="+- 0 816 745"/>
                              <a:gd name="T139" fmla="*/ 816 h 75"/>
                              <a:gd name="T140" fmla="+- 0 3834 3761"/>
                              <a:gd name="T141" fmla="*/ T140 w 74"/>
                              <a:gd name="T142" fmla="+- 0 815 745"/>
                              <a:gd name="T143" fmla="*/ 815 h 75"/>
                              <a:gd name="T144" fmla="+- 0 3835 3761"/>
                              <a:gd name="T145" fmla="*/ T144 w 74"/>
                              <a:gd name="T146" fmla="+- 0 813 745"/>
                              <a:gd name="T147" fmla="*/ 813 h 75"/>
                              <a:gd name="T148" fmla="+- 0 3835 3761"/>
                              <a:gd name="T149" fmla="*/ T148 w 74"/>
                              <a:gd name="T150" fmla="+- 0 752 745"/>
                              <a:gd name="T151" fmla="*/ 752 h 75"/>
                              <a:gd name="T152" fmla="+- 0 3834 3761"/>
                              <a:gd name="T153" fmla="*/ T152 w 74"/>
                              <a:gd name="T154" fmla="+- 0 750 745"/>
                              <a:gd name="T155" fmla="*/ 750 h 75"/>
                              <a:gd name="T156" fmla="+- 0 3833 3761"/>
                              <a:gd name="T157" fmla="*/ T156 w 74"/>
                              <a:gd name="T158" fmla="+- 0 749 745"/>
                              <a:gd name="T159" fmla="*/ 7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75">
                                <a:moveTo>
                                  <a:pt x="67" y="0"/>
                                </a:moveTo>
                                <a:lnTo>
                                  <a:pt x="6" y="0"/>
                                </a:lnTo>
                                <a:lnTo>
                                  <a:pt x="4" y="1"/>
                                </a:lnTo>
                                <a:lnTo>
                                  <a:pt x="1" y="5"/>
                                </a:lnTo>
                                <a:lnTo>
                                  <a:pt x="0" y="7"/>
                                </a:lnTo>
                                <a:lnTo>
                                  <a:pt x="0" y="68"/>
                                </a:lnTo>
                                <a:lnTo>
                                  <a:pt x="1" y="70"/>
                                </a:lnTo>
                                <a:lnTo>
                                  <a:pt x="2" y="72"/>
                                </a:lnTo>
                                <a:lnTo>
                                  <a:pt x="4" y="73"/>
                                </a:lnTo>
                                <a:lnTo>
                                  <a:pt x="6" y="74"/>
                                </a:lnTo>
                                <a:lnTo>
                                  <a:pt x="67" y="74"/>
                                </a:lnTo>
                                <a:lnTo>
                                  <a:pt x="69" y="73"/>
                                </a:lnTo>
                                <a:lnTo>
                                  <a:pt x="72" y="71"/>
                                </a:lnTo>
                                <a:lnTo>
                                  <a:pt x="7" y="71"/>
                                </a:lnTo>
                                <a:lnTo>
                                  <a:pt x="6" y="70"/>
                                </a:lnTo>
                                <a:lnTo>
                                  <a:pt x="4" y="68"/>
                                </a:lnTo>
                                <a:lnTo>
                                  <a:pt x="3" y="67"/>
                                </a:lnTo>
                                <a:lnTo>
                                  <a:pt x="3" y="8"/>
                                </a:lnTo>
                                <a:lnTo>
                                  <a:pt x="4" y="7"/>
                                </a:lnTo>
                                <a:lnTo>
                                  <a:pt x="6" y="5"/>
                                </a:lnTo>
                                <a:lnTo>
                                  <a:pt x="7" y="4"/>
                                </a:lnTo>
                                <a:lnTo>
                                  <a:pt x="9" y="4"/>
                                </a:lnTo>
                                <a:lnTo>
                                  <a:pt x="72" y="4"/>
                                </a:lnTo>
                                <a:lnTo>
                                  <a:pt x="69" y="1"/>
                                </a:lnTo>
                                <a:lnTo>
                                  <a:pt x="67" y="0"/>
                                </a:lnTo>
                                <a:close/>
                                <a:moveTo>
                                  <a:pt x="72" y="4"/>
                                </a:moveTo>
                                <a:lnTo>
                                  <a:pt x="66" y="4"/>
                                </a:lnTo>
                                <a:lnTo>
                                  <a:pt x="67" y="5"/>
                                </a:lnTo>
                                <a:lnTo>
                                  <a:pt x="69" y="7"/>
                                </a:lnTo>
                                <a:lnTo>
                                  <a:pt x="70" y="8"/>
                                </a:lnTo>
                                <a:lnTo>
                                  <a:pt x="70" y="67"/>
                                </a:lnTo>
                                <a:lnTo>
                                  <a:pt x="69" y="68"/>
                                </a:lnTo>
                                <a:lnTo>
                                  <a:pt x="67" y="70"/>
                                </a:lnTo>
                                <a:lnTo>
                                  <a:pt x="66" y="71"/>
                                </a:lnTo>
                                <a:lnTo>
                                  <a:pt x="72" y="71"/>
                                </a:lnTo>
                                <a:lnTo>
                                  <a:pt x="73" y="70"/>
                                </a:lnTo>
                                <a:lnTo>
                                  <a:pt x="74" y="68"/>
                                </a:lnTo>
                                <a:lnTo>
                                  <a:pt x="74" y="7"/>
                                </a:lnTo>
                                <a:lnTo>
                                  <a:pt x="73" y="5"/>
                                </a:lnTo>
                                <a:lnTo>
                                  <a:pt x="7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6" name="Line 64"/>
                        <wps:cNvCnPr>
                          <a:cxnSpLocks noChangeShapeType="1"/>
                        </wps:cNvCnPr>
                        <wps:spPr bwMode="auto">
                          <a:xfrm flipV="1">
                            <a:off x="4986" y="1333"/>
                            <a:ext cx="0" cy="27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07" name="Line 65"/>
                        <wps:cNvCnPr>
                          <a:cxnSpLocks noChangeShapeType="1"/>
                        </wps:cNvCnPr>
                        <wps:spPr bwMode="auto">
                          <a:xfrm flipV="1">
                            <a:off x="1324" y="1333"/>
                            <a:ext cx="0" cy="27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08" name="Line 66"/>
                        <wps:cNvCnPr>
                          <a:cxnSpLocks noChangeShapeType="1"/>
                        </wps:cNvCnPr>
                        <wps:spPr bwMode="auto">
                          <a:xfrm flipH="1">
                            <a:off x="1355" y="1302"/>
                            <a:ext cx="3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09" name="Line 67"/>
                        <wps:cNvCnPr>
                          <a:cxnSpLocks noChangeShapeType="1"/>
                        </wps:cNvCnPr>
                        <wps:spPr bwMode="auto">
                          <a:xfrm flipH="1">
                            <a:off x="1355" y="4146"/>
                            <a:ext cx="3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10" name="Rectangle 68"/>
                        <wps:cNvSpPr>
                          <a:spLocks noChangeArrowheads="1"/>
                        </wps:cNvSpPr>
                        <wps:spPr bwMode="auto">
                          <a:xfrm>
                            <a:off x="1905" y="1856"/>
                            <a:ext cx="2499" cy="17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1" name="Freeform 69"/>
                        <wps:cNvSpPr>
                          <a:spLocks/>
                        </wps:cNvSpPr>
                        <wps:spPr bwMode="auto">
                          <a:xfrm>
                            <a:off x="1324" y="1302"/>
                            <a:ext cx="31" cy="31"/>
                          </a:xfrm>
                          <a:custGeom>
                            <a:avLst/>
                            <a:gdLst>
                              <a:gd name="T0" fmla="+- 0 1355 1324"/>
                              <a:gd name="T1" fmla="*/ T0 w 31"/>
                              <a:gd name="T2" fmla="+- 0 1302 1302"/>
                              <a:gd name="T3" fmla="*/ 1302 h 31"/>
                              <a:gd name="T4" fmla="+- 0 1348 1324"/>
                              <a:gd name="T5" fmla="*/ T4 w 31"/>
                              <a:gd name="T6" fmla="+- 0 1303 1302"/>
                              <a:gd name="T7" fmla="*/ 1303 h 31"/>
                              <a:gd name="T8" fmla="+- 0 1334 1324"/>
                              <a:gd name="T9" fmla="*/ T8 w 31"/>
                              <a:gd name="T10" fmla="+- 0 1307 1302"/>
                              <a:gd name="T11" fmla="*/ 1307 h 31"/>
                              <a:gd name="T12" fmla="+- 0 1329 1324"/>
                              <a:gd name="T13" fmla="*/ T12 w 31"/>
                              <a:gd name="T14" fmla="+- 0 1313 1302"/>
                              <a:gd name="T15" fmla="*/ 1313 h 31"/>
                              <a:gd name="T16" fmla="+- 0 1325 1324"/>
                              <a:gd name="T17" fmla="*/ T16 w 31"/>
                              <a:gd name="T18" fmla="+- 0 1326 1302"/>
                              <a:gd name="T19" fmla="*/ 1326 h 31"/>
                              <a:gd name="T20" fmla="+- 0 1324 1324"/>
                              <a:gd name="T21" fmla="*/ T20 w 31"/>
                              <a:gd name="T22" fmla="+- 0 1333 1302"/>
                              <a:gd name="T23" fmla="*/ 1333 h 31"/>
                            </a:gdLst>
                            <a:ahLst/>
                            <a:cxnLst>
                              <a:cxn ang="0">
                                <a:pos x="T1" y="T3"/>
                              </a:cxn>
                              <a:cxn ang="0">
                                <a:pos x="T5" y="T7"/>
                              </a:cxn>
                              <a:cxn ang="0">
                                <a:pos x="T9" y="T11"/>
                              </a:cxn>
                              <a:cxn ang="0">
                                <a:pos x="T13" y="T15"/>
                              </a:cxn>
                              <a:cxn ang="0">
                                <a:pos x="T17" y="T19"/>
                              </a:cxn>
                              <a:cxn ang="0">
                                <a:pos x="T21" y="T23"/>
                              </a:cxn>
                            </a:cxnLst>
                            <a:rect l="0" t="0" r="r" b="b"/>
                            <a:pathLst>
                              <a:path w="31" h="31">
                                <a:moveTo>
                                  <a:pt x="31" y="0"/>
                                </a:moveTo>
                                <a:lnTo>
                                  <a:pt x="24" y="1"/>
                                </a:lnTo>
                                <a:lnTo>
                                  <a:pt x="10" y="5"/>
                                </a:lnTo>
                                <a:lnTo>
                                  <a:pt x="5" y="11"/>
                                </a:lnTo>
                                <a:lnTo>
                                  <a:pt x="1" y="24"/>
                                </a:lnTo>
                                <a:lnTo>
                                  <a:pt x="0"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 name="Freeform 70"/>
                        <wps:cNvSpPr>
                          <a:spLocks/>
                        </wps:cNvSpPr>
                        <wps:spPr bwMode="auto">
                          <a:xfrm>
                            <a:off x="1324" y="4115"/>
                            <a:ext cx="31" cy="31"/>
                          </a:xfrm>
                          <a:custGeom>
                            <a:avLst/>
                            <a:gdLst>
                              <a:gd name="T0" fmla="+- 0 1324 1324"/>
                              <a:gd name="T1" fmla="*/ T0 w 31"/>
                              <a:gd name="T2" fmla="+- 0 4115 4115"/>
                              <a:gd name="T3" fmla="*/ 4115 h 31"/>
                              <a:gd name="T4" fmla="+- 0 1325 1324"/>
                              <a:gd name="T5" fmla="*/ T4 w 31"/>
                              <a:gd name="T6" fmla="+- 0 4122 4115"/>
                              <a:gd name="T7" fmla="*/ 4122 h 31"/>
                              <a:gd name="T8" fmla="+- 0 1329 1324"/>
                              <a:gd name="T9" fmla="*/ T8 w 31"/>
                              <a:gd name="T10" fmla="+- 0 4136 4115"/>
                              <a:gd name="T11" fmla="*/ 4136 h 31"/>
                              <a:gd name="T12" fmla="+- 0 1334 1324"/>
                              <a:gd name="T13" fmla="*/ T12 w 31"/>
                              <a:gd name="T14" fmla="+- 0 4141 4115"/>
                              <a:gd name="T15" fmla="*/ 4141 h 31"/>
                              <a:gd name="T16" fmla="+- 0 1348 1324"/>
                              <a:gd name="T17" fmla="*/ T16 w 31"/>
                              <a:gd name="T18" fmla="+- 0 4146 4115"/>
                              <a:gd name="T19" fmla="*/ 4146 h 31"/>
                              <a:gd name="T20" fmla="+- 0 1355 1324"/>
                              <a:gd name="T21" fmla="*/ T20 w 31"/>
                              <a:gd name="T22" fmla="+- 0 4146 4115"/>
                              <a:gd name="T23" fmla="*/ 4146 h 31"/>
                            </a:gdLst>
                            <a:ahLst/>
                            <a:cxnLst>
                              <a:cxn ang="0">
                                <a:pos x="T1" y="T3"/>
                              </a:cxn>
                              <a:cxn ang="0">
                                <a:pos x="T5" y="T7"/>
                              </a:cxn>
                              <a:cxn ang="0">
                                <a:pos x="T9" y="T11"/>
                              </a:cxn>
                              <a:cxn ang="0">
                                <a:pos x="T13" y="T15"/>
                              </a:cxn>
                              <a:cxn ang="0">
                                <a:pos x="T17" y="T19"/>
                              </a:cxn>
                              <a:cxn ang="0">
                                <a:pos x="T21" y="T23"/>
                              </a:cxn>
                            </a:cxnLst>
                            <a:rect l="0" t="0" r="r" b="b"/>
                            <a:pathLst>
                              <a:path w="31" h="31">
                                <a:moveTo>
                                  <a:pt x="0" y="0"/>
                                </a:moveTo>
                                <a:lnTo>
                                  <a:pt x="1" y="7"/>
                                </a:lnTo>
                                <a:lnTo>
                                  <a:pt x="5" y="21"/>
                                </a:lnTo>
                                <a:lnTo>
                                  <a:pt x="10" y="26"/>
                                </a:lnTo>
                                <a:lnTo>
                                  <a:pt x="24" y="31"/>
                                </a:lnTo>
                                <a:lnTo>
                                  <a:pt x="31"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3" name="Freeform 71"/>
                        <wps:cNvSpPr>
                          <a:spLocks/>
                        </wps:cNvSpPr>
                        <wps:spPr bwMode="auto">
                          <a:xfrm>
                            <a:off x="4954" y="4115"/>
                            <a:ext cx="31" cy="31"/>
                          </a:xfrm>
                          <a:custGeom>
                            <a:avLst/>
                            <a:gdLst>
                              <a:gd name="T0" fmla="+- 0 4955 4955"/>
                              <a:gd name="T1" fmla="*/ T0 w 31"/>
                              <a:gd name="T2" fmla="+- 0 4146 4115"/>
                              <a:gd name="T3" fmla="*/ 4146 h 31"/>
                              <a:gd name="T4" fmla="+- 0 4961 4955"/>
                              <a:gd name="T5" fmla="*/ T4 w 31"/>
                              <a:gd name="T6" fmla="+- 0 4146 4115"/>
                              <a:gd name="T7" fmla="*/ 4146 h 31"/>
                              <a:gd name="T8" fmla="+- 0 4972 4955"/>
                              <a:gd name="T9" fmla="*/ T8 w 31"/>
                              <a:gd name="T10" fmla="+- 0 4144 4115"/>
                              <a:gd name="T11" fmla="*/ 4144 h 31"/>
                              <a:gd name="T12" fmla="+- 0 4983 4955"/>
                              <a:gd name="T13" fmla="*/ T12 w 31"/>
                              <a:gd name="T14" fmla="+- 0 4133 4115"/>
                              <a:gd name="T15" fmla="*/ 4133 h 31"/>
                              <a:gd name="T16" fmla="+- 0 4985 4955"/>
                              <a:gd name="T17" fmla="*/ T16 w 31"/>
                              <a:gd name="T18" fmla="+- 0 4122 4115"/>
                              <a:gd name="T19" fmla="*/ 4122 h 31"/>
                              <a:gd name="T20" fmla="+- 0 4986 4955"/>
                              <a:gd name="T21" fmla="*/ T20 w 31"/>
                              <a:gd name="T22" fmla="+- 0 4115 4115"/>
                              <a:gd name="T23" fmla="*/ 4115 h 31"/>
                            </a:gdLst>
                            <a:ahLst/>
                            <a:cxnLst>
                              <a:cxn ang="0">
                                <a:pos x="T1" y="T3"/>
                              </a:cxn>
                              <a:cxn ang="0">
                                <a:pos x="T5" y="T7"/>
                              </a:cxn>
                              <a:cxn ang="0">
                                <a:pos x="T9" y="T11"/>
                              </a:cxn>
                              <a:cxn ang="0">
                                <a:pos x="T13" y="T15"/>
                              </a:cxn>
                              <a:cxn ang="0">
                                <a:pos x="T17" y="T19"/>
                              </a:cxn>
                              <a:cxn ang="0">
                                <a:pos x="T21" y="T23"/>
                              </a:cxn>
                            </a:cxnLst>
                            <a:rect l="0" t="0" r="r" b="b"/>
                            <a:pathLst>
                              <a:path w="31" h="31">
                                <a:moveTo>
                                  <a:pt x="0" y="31"/>
                                </a:moveTo>
                                <a:lnTo>
                                  <a:pt x="6" y="31"/>
                                </a:lnTo>
                                <a:lnTo>
                                  <a:pt x="17" y="29"/>
                                </a:lnTo>
                                <a:lnTo>
                                  <a:pt x="28" y="18"/>
                                </a:lnTo>
                                <a:lnTo>
                                  <a:pt x="30" y="7"/>
                                </a:lnTo>
                                <a:lnTo>
                                  <a:pt x="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Freeform 72"/>
                        <wps:cNvSpPr>
                          <a:spLocks/>
                        </wps:cNvSpPr>
                        <wps:spPr bwMode="auto">
                          <a:xfrm>
                            <a:off x="4954" y="1302"/>
                            <a:ext cx="31" cy="31"/>
                          </a:xfrm>
                          <a:custGeom>
                            <a:avLst/>
                            <a:gdLst>
                              <a:gd name="T0" fmla="+- 0 4986 4955"/>
                              <a:gd name="T1" fmla="*/ T0 w 31"/>
                              <a:gd name="T2" fmla="+- 0 1333 1302"/>
                              <a:gd name="T3" fmla="*/ 1333 h 31"/>
                              <a:gd name="T4" fmla="+- 0 4985 4955"/>
                              <a:gd name="T5" fmla="*/ T4 w 31"/>
                              <a:gd name="T6" fmla="+- 0 1326 1302"/>
                              <a:gd name="T7" fmla="*/ 1326 h 31"/>
                              <a:gd name="T8" fmla="+- 0 4983 4955"/>
                              <a:gd name="T9" fmla="*/ T8 w 31"/>
                              <a:gd name="T10" fmla="+- 0 1315 1302"/>
                              <a:gd name="T11" fmla="*/ 1315 h 31"/>
                              <a:gd name="T12" fmla="+- 0 4972 4955"/>
                              <a:gd name="T13" fmla="*/ T12 w 31"/>
                              <a:gd name="T14" fmla="+- 0 1305 1302"/>
                              <a:gd name="T15" fmla="*/ 1305 h 31"/>
                              <a:gd name="T16" fmla="+- 0 4961 4955"/>
                              <a:gd name="T17" fmla="*/ T16 w 31"/>
                              <a:gd name="T18" fmla="+- 0 1303 1302"/>
                              <a:gd name="T19" fmla="*/ 1303 h 31"/>
                              <a:gd name="T20" fmla="+- 0 4955 4955"/>
                              <a:gd name="T21" fmla="*/ T20 w 31"/>
                              <a:gd name="T22" fmla="+- 0 1302 1302"/>
                              <a:gd name="T23" fmla="*/ 1302 h 31"/>
                            </a:gdLst>
                            <a:ahLst/>
                            <a:cxnLst>
                              <a:cxn ang="0">
                                <a:pos x="T1" y="T3"/>
                              </a:cxn>
                              <a:cxn ang="0">
                                <a:pos x="T5" y="T7"/>
                              </a:cxn>
                              <a:cxn ang="0">
                                <a:pos x="T9" y="T11"/>
                              </a:cxn>
                              <a:cxn ang="0">
                                <a:pos x="T13" y="T15"/>
                              </a:cxn>
                              <a:cxn ang="0">
                                <a:pos x="T17" y="T19"/>
                              </a:cxn>
                              <a:cxn ang="0">
                                <a:pos x="T21" y="T23"/>
                              </a:cxn>
                            </a:cxnLst>
                            <a:rect l="0" t="0" r="r" b="b"/>
                            <a:pathLst>
                              <a:path w="31" h="31">
                                <a:moveTo>
                                  <a:pt x="31" y="31"/>
                                </a:moveTo>
                                <a:lnTo>
                                  <a:pt x="30" y="24"/>
                                </a:lnTo>
                                <a:lnTo>
                                  <a:pt x="28" y="13"/>
                                </a:lnTo>
                                <a:lnTo>
                                  <a:pt x="17" y="3"/>
                                </a:lnTo>
                                <a:lnTo>
                                  <a:pt x="6" y="1"/>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5" name="Freeform 73"/>
                        <wps:cNvSpPr>
                          <a:spLocks/>
                        </wps:cNvSpPr>
                        <wps:spPr bwMode="auto">
                          <a:xfrm>
                            <a:off x="1606" y="1232"/>
                            <a:ext cx="2987" cy="55"/>
                          </a:xfrm>
                          <a:custGeom>
                            <a:avLst/>
                            <a:gdLst>
                              <a:gd name="T0" fmla="+- 0 1607 1607"/>
                              <a:gd name="T1" fmla="*/ T0 w 2987"/>
                              <a:gd name="T2" fmla="+- 0 1233 1233"/>
                              <a:gd name="T3" fmla="*/ 1233 h 55"/>
                              <a:gd name="T4" fmla="+- 0 1991 1607"/>
                              <a:gd name="T5" fmla="*/ T4 w 2987"/>
                              <a:gd name="T6" fmla="+- 0 1287 1233"/>
                              <a:gd name="T7" fmla="*/ 1287 h 55"/>
                              <a:gd name="T8" fmla="+- 0 4179 1607"/>
                              <a:gd name="T9" fmla="*/ T8 w 2987"/>
                              <a:gd name="T10" fmla="+- 0 1287 1233"/>
                              <a:gd name="T11" fmla="*/ 1287 h 55"/>
                              <a:gd name="T12" fmla="+- 0 4593 1607"/>
                              <a:gd name="T13" fmla="*/ T12 w 2987"/>
                              <a:gd name="T14" fmla="+- 0 1233 1233"/>
                              <a:gd name="T15" fmla="*/ 1233 h 55"/>
                            </a:gdLst>
                            <a:ahLst/>
                            <a:cxnLst>
                              <a:cxn ang="0">
                                <a:pos x="T1" y="T3"/>
                              </a:cxn>
                              <a:cxn ang="0">
                                <a:pos x="T5" y="T7"/>
                              </a:cxn>
                              <a:cxn ang="0">
                                <a:pos x="T9" y="T11"/>
                              </a:cxn>
                              <a:cxn ang="0">
                                <a:pos x="T13" y="T15"/>
                              </a:cxn>
                            </a:cxnLst>
                            <a:rect l="0" t="0" r="r" b="b"/>
                            <a:pathLst>
                              <a:path w="2987" h="55">
                                <a:moveTo>
                                  <a:pt x="0" y="0"/>
                                </a:moveTo>
                                <a:lnTo>
                                  <a:pt x="384" y="54"/>
                                </a:lnTo>
                                <a:lnTo>
                                  <a:pt x="2572" y="54"/>
                                </a:lnTo>
                                <a:lnTo>
                                  <a:pt x="2986" y="0"/>
                                </a:lnTo>
                              </a:path>
                            </a:pathLst>
                          </a:custGeom>
                          <a:noFill/>
                          <a:ln w="7200">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Line 74"/>
                        <wps:cNvCnPr>
                          <a:cxnSpLocks noChangeShapeType="1"/>
                        </wps:cNvCnPr>
                        <wps:spPr bwMode="auto">
                          <a:xfrm>
                            <a:off x="1346" y="1233"/>
                            <a:ext cx="0" cy="70"/>
                          </a:xfrm>
                          <a:prstGeom prst="line">
                            <a:avLst/>
                          </a:prstGeom>
                          <a:noFill/>
                          <a:ln w="7200">
                            <a:solidFill>
                              <a:srgbClr val="231916"/>
                            </a:solidFill>
                            <a:round/>
                            <a:headEnd/>
                            <a:tailEnd/>
                          </a:ln>
                          <a:extLst>
                            <a:ext uri="{909E8E84-426E-40DD-AFC4-6F175D3DCCD1}">
                              <a14:hiddenFill xmlns:a14="http://schemas.microsoft.com/office/drawing/2010/main">
                                <a:noFill/>
                              </a14:hiddenFill>
                            </a:ext>
                          </a:extLst>
                        </wps:spPr>
                        <wps:bodyPr/>
                      </wps:wsp>
                      <wps:wsp>
                        <wps:cNvPr id="5017" name="Line 75"/>
                        <wps:cNvCnPr>
                          <a:cxnSpLocks noChangeShapeType="1"/>
                        </wps:cNvCnPr>
                        <wps:spPr bwMode="auto">
                          <a:xfrm>
                            <a:off x="4956" y="1232"/>
                            <a:ext cx="0" cy="71"/>
                          </a:xfrm>
                          <a:prstGeom prst="line">
                            <a:avLst/>
                          </a:prstGeom>
                          <a:noFill/>
                          <a:ln w="7200">
                            <a:solidFill>
                              <a:srgbClr val="231916"/>
                            </a:solidFill>
                            <a:round/>
                            <a:headEnd/>
                            <a:tailEnd/>
                          </a:ln>
                          <a:extLst>
                            <a:ext uri="{909E8E84-426E-40DD-AFC4-6F175D3DCCD1}">
                              <a14:hiddenFill xmlns:a14="http://schemas.microsoft.com/office/drawing/2010/main">
                                <a:noFill/>
                              </a14:hiddenFill>
                            </a:ext>
                          </a:extLst>
                        </wps:spPr>
                        <wps:bodyPr/>
                      </wps:wsp>
                      <wps:wsp>
                        <wps:cNvPr id="5018" name="AutoShape 76"/>
                        <wps:cNvSpPr>
                          <a:spLocks/>
                        </wps:cNvSpPr>
                        <wps:spPr bwMode="auto">
                          <a:xfrm>
                            <a:off x="3408" y="745"/>
                            <a:ext cx="51" cy="61"/>
                          </a:xfrm>
                          <a:custGeom>
                            <a:avLst/>
                            <a:gdLst>
                              <a:gd name="T0" fmla="+- 0 3442 3408"/>
                              <a:gd name="T1" fmla="*/ T0 w 51"/>
                              <a:gd name="T2" fmla="+- 0 745 745"/>
                              <a:gd name="T3" fmla="*/ 745 h 61"/>
                              <a:gd name="T4" fmla="+- 0 3425 3408"/>
                              <a:gd name="T5" fmla="*/ T4 w 51"/>
                              <a:gd name="T6" fmla="+- 0 745 745"/>
                              <a:gd name="T7" fmla="*/ 745 h 61"/>
                              <a:gd name="T8" fmla="+- 0 3425 3408"/>
                              <a:gd name="T9" fmla="*/ T8 w 51"/>
                              <a:gd name="T10" fmla="+- 0 760 745"/>
                              <a:gd name="T11" fmla="*/ 760 h 61"/>
                              <a:gd name="T12" fmla="+- 0 3415 3408"/>
                              <a:gd name="T13" fmla="*/ T12 w 51"/>
                              <a:gd name="T14" fmla="+- 0 764 745"/>
                              <a:gd name="T15" fmla="*/ 764 h 61"/>
                              <a:gd name="T16" fmla="+- 0 3408 3408"/>
                              <a:gd name="T17" fmla="*/ T16 w 51"/>
                              <a:gd name="T18" fmla="+- 0 775 745"/>
                              <a:gd name="T19" fmla="*/ 775 h 61"/>
                              <a:gd name="T20" fmla="+- 0 3412 3408"/>
                              <a:gd name="T21" fmla="*/ T20 w 51"/>
                              <a:gd name="T22" fmla="+- 0 798 745"/>
                              <a:gd name="T23" fmla="*/ 798 h 61"/>
                              <a:gd name="T24" fmla="+- 0 3422 3408"/>
                              <a:gd name="T25" fmla="*/ T24 w 51"/>
                              <a:gd name="T26" fmla="+- 0 806 745"/>
                              <a:gd name="T27" fmla="*/ 806 h 61"/>
                              <a:gd name="T28" fmla="+- 0 3445 3408"/>
                              <a:gd name="T29" fmla="*/ T28 w 51"/>
                              <a:gd name="T30" fmla="+- 0 806 745"/>
                              <a:gd name="T31" fmla="*/ 806 h 61"/>
                              <a:gd name="T32" fmla="+- 0 3451 3408"/>
                              <a:gd name="T33" fmla="*/ T32 w 51"/>
                              <a:gd name="T34" fmla="+- 0 801 745"/>
                              <a:gd name="T35" fmla="*/ 801 h 61"/>
                              <a:gd name="T36" fmla="+- 0 3423 3408"/>
                              <a:gd name="T37" fmla="*/ T36 w 51"/>
                              <a:gd name="T38" fmla="+- 0 801 745"/>
                              <a:gd name="T39" fmla="*/ 801 h 61"/>
                              <a:gd name="T40" fmla="+- 0 3415 3408"/>
                              <a:gd name="T41" fmla="*/ T40 w 51"/>
                              <a:gd name="T42" fmla="+- 0 792 745"/>
                              <a:gd name="T43" fmla="*/ 792 h 61"/>
                              <a:gd name="T44" fmla="+- 0 3415 3408"/>
                              <a:gd name="T45" fmla="*/ T44 w 51"/>
                              <a:gd name="T46" fmla="+- 0 772 745"/>
                              <a:gd name="T47" fmla="*/ 772 h 61"/>
                              <a:gd name="T48" fmla="+- 0 3423 3408"/>
                              <a:gd name="T49" fmla="*/ T48 w 51"/>
                              <a:gd name="T50" fmla="+- 0 764 745"/>
                              <a:gd name="T51" fmla="*/ 764 h 61"/>
                              <a:gd name="T52" fmla="+- 0 3452 3408"/>
                              <a:gd name="T53" fmla="*/ T52 w 51"/>
                              <a:gd name="T54" fmla="+- 0 764 745"/>
                              <a:gd name="T55" fmla="*/ 764 h 61"/>
                              <a:gd name="T56" fmla="+- 0 3452 3408"/>
                              <a:gd name="T57" fmla="*/ T56 w 51"/>
                              <a:gd name="T58" fmla="+- 0 764 745"/>
                              <a:gd name="T59" fmla="*/ 764 h 61"/>
                              <a:gd name="T60" fmla="+- 0 3442 3408"/>
                              <a:gd name="T61" fmla="*/ T60 w 51"/>
                              <a:gd name="T62" fmla="+- 0 760 745"/>
                              <a:gd name="T63" fmla="*/ 760 h 61"/>
                              <a:gd name="T64" fmla="+- 0 3442 3408"/>
                              <a:gd name="T65" fmla="*/ T64 w 51"/>
                              <a:gd name="T66" fmla="+- 0 745 745"/>
                              <a:gd name="T67" fmla="*/ 745 h 61"/>
                              <a:gd name="T68" fmla="+- 0 3452 3408"/>
                              <a:gd name="T69" fmla="*/ T68 w 51"/>
                              <a:gd name="T70" fmla="+- 0 764 745"/>
                              <a:gd name="T71" fmla="*/ 764 h 61"/>
                              <a:gd name="T72" fmla="+- 0 3444 3408"/>
                              <a:gd name="T73" fmla="*/ T72 w 51"/>
                              <a:gd name="T74" fmla="+- 0 764 745"/>
                              <a:gd name="T75" fmla="*/ 764 h 61"/>
                              <a:gd name="T76" fmla="+- 0 3452 3408"/>
                              <a:gd name="T77" fmla="*/ T76 w 51"/>
                              <a:gd name="T78" fmla="+- 0 772 745"/>
                              <a:gd name="T79" fmla="*/ 772 h 61"/>
                              <a:gd name="T80" fmla="+- 0 3452 3408"/>
                              <a:gd name="T81" fmla="*/ T80 w 51"/>
                              <a:gd name="T82" fmla="+- 0 792 745"/>
                              <a:gd name="T83" fmla="*/ 792 h 61"/>
                              <a:gd name="T84" fmla="+- 0 3444 3408"/>
                              <a:gd name="T85" fmla="*/ T84 w 51"/>
                              <a:gd name="T86" fmla="+- 0 801 745"/>
                              <a:gd name="T87" fmla="*/ 801 h 61"/>
                              <a:gd name="T88" fmla="+- 0 3451 3408"/>
                              <a:gd name="T89" fmla="*/ T88 w 51"/>
                              <a:gd name="T90" fmla="+- 0 801 745"/>
                              <a:gd name="T91" fmla="*/ 801 h 61"/>
                              <a:gd name="T92" fmla="+- 0 3455 3408"/>
                              <a:gd name="T93" fmla="*/ T92 w 51"/>
                              <a:gd name="T94" fmla="+- 0 798 745"/>
                              <a:gd name="T95" fmla="*/ 798 h 61"/>
                              <a:gd name="T96" fmla="+- 0 3459 3408"/>
                              <a:gd name="T97" fmla="*/ T96 w 51"/>
                              <a:gd name="T98" fmla="+- 0 775 745"/>
                              <a:gd name="T99" fmla="*/ 775 h 61"/>
                              <a:gd name="T100" fmla="+- 0 3452 3408"/>
                              <a:gd name="T101" fmla="*/ T100 w 51"/>
                              <a:gd name="T102" fmla="+- 0 764 745"/>
                              <a:gd name="T103" fmla="*/ 76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 h="61">
                                <a:moveTo>
                                  <a:pt x="34" y="0"/>
                                </a:moveTo>
                                <a:lnTo>
                                  <a:pt x="17" y="0"/>
                                </a:lnTo>
                                <a:lnTo>
                                  <a:pt x="17" y="15"/>
                                </a:lnTo>
                                <a:lnTo>
                                  <a:pt x="7" y="19"/>
                                </a:lnTo>
                                <a:lnTo>
                                  <a:pt x="0" y="30"/>
                                </a:lnTo>
                                <a:lnTo>
                                  <a:pt x="4" y="53"/>
                                </a:lnTo>
                                <a:lnTo>
                                  <a:pt x="14" y="61"/>
                                </a:lnTo>
                                <a:lnTo>
                                  <a:pt x="37" y="61"/>
                                </a:lnTo>
                                <a:lnTo>
                                  <a:pt x="43" y="56"/>
                                </a:lnTo>
                                <a:lnTo>
                                  <a:pt x="15" y="56"/>
                                </a:lnTo>
                                <a:lnTo>
                                  <a:pt x="7" y="47"/>
                                </a:lnTo>
                                <a:lnTo>
                                  <a:pt x="7" y="27"/>
                                </a:lnTo>
                                <a:lnTo>
                                  <a:pt x="15" y="19"/>
                                </a:lnTo>
                                <a:lnTo>
                                  <a:pt x="44" y="19"/>
                                </a:lnTo>
                                <a:lnTo>
                                  <a:pt x="34" y="15"/>
                                </a:lnTo>
                                <a:lnTo>
                                  <a:pt x="34" y="0"/>
                                </a:lnTo>
                                <a:close/>
                                <a:moveTo>
                                  <a:pt x="44" y="19"/>
                                </a:moveTo>
                                <a:lnTo>
                                  <a:pt x="36" y="19"/>
                                </a:lnTo>
                                <a:lnTo>
                                  <a:pt x="44" y="27"/>
                                </a:lnTo>
                                <a:lnTo>
                                  <a:pt x="44" y="47"/>
                                </a:lnTo>
                                <a:lnTo>
                                  <a:pt x="36" y="56"/>
                                </a:lnTo>
                                <a:lnTo>
                                  <a:pt x="43" y="56"/>
                                </a:lnTo>
                                <a:lnTo>
                                  <a:pt x="47" y="53"/>
                                </a:lnTo>
                                <a:lnTo>
                                  <a:pt x="51" y="30"/>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9" name="Freeform 77"/>
                        <wps:cNvSpPr>
                          <a:spLocks/>
                        </wps:cNvSpPr>
                        <wps:spPr bwMode="auto">
                          <a:xfrm>
                            <a:off x="3447" y="750"/>
                            <a:ext cx="10" cy="11"/>
                          </a:xfrm>
                          <a:custGeom>
                            <a:avLst/>
                            <a:gdLst>
                              <a:gd name="T0" fmla="+- 0 3453 3448"/>
                              <a:gd name="T1" fmla="*/ T0 w 10"/>
                              <a:gd name="T2" fmla="+- 0 751 751"/>
                              <a:gd name="T3" fmla="*/ 751 h 11"/>
                              <a:gd name="T4" fmla="+- 0 3448 3448"/>
                              <a:gd name="T5" fmla="*/ T4 w 10"/>
                              <a:gd name="T6" fmla="+- 0 758 751"/>
                              <a:gd name="T7" fmla="*/ 758 h 11"/>
                              <a:gd name="T8" fmla="+- 0 3452 3448"/>
                              <a:gd name="T9" fmla="*/ T8 w 10"/>
                              <a:gd name="T10" fmla="+- 0 762 751"/>
                              <a:gd name="T11" fmla="*/ 762 h 11"/>
                              <a:gd name="T12" fmla="+- 0 3457 3448"/>
                              <a:gd name="T13" fmla="*/ T12 w 10"/>
                              <a:gd name="T14" fmla="+- 0 754 751"/>
                              <a:gd name="T15" fmla="*/ 754 h 11"/>
                              <a:gd name="T16" fmla="+- 0 3453 3448"/>
                              <a:gd name="T17" fmla="*/ T16 w 10"/>
                              <a:gd name="T18" fmla="+- 0 751 751"/>
                              <a:gd name="T19" fmla="*/ 751 h 11"/>
                            </a:gdLst>
                            <a:ahLst/>
                            <a:cxnLst>
                              <a:cxn ang="0">
                                <a:pos x="T1" y="T3"/>
                              </a:cxn>
                              <a:cxn ang="0">
                                <a:pos x="T5" y="T7"/>
                              </a:cxn>
                              <a:cxn ang="0">
                                <a:pos x="T9" y="T11"/>
                              </a:cxn>
                              <a:cxn ang="0">
                                <a:pos x="T13" y="T15"/>
                              </a:cxn>
                              <a:cxn ang="0">
                                <a:pos x="T17" y="T19"/>
                              </a:cxn>
                            </a:cxnLst>
                            <a:rect l="0" t="0" r="r" b="b"/>
                            <a:pathLst>
                              <a:path w="10" h="11">
                                <a:moveTo>
                                  <a:pt x="5" y="0"/>
                                </a:moveTo>
                                <a:lnTo>
                                  <a:pt x="0" y="7"/>
                                </a:lnTo>
                                <a:lnTo>
                                  <a:pt x="4" y="11"/>
                                </a:lnTo>
                                <a:lnTo>
                                  <a:pt x="9"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0" name="Freeform 78"/>
                        <wps:cNvSpPr>
                          <a:spLocks/>
                        </wps:cNvSpPr>
                        <wps:spPr bwMode="auto">
                          <a:xfrm>
                            <a:off x="3458" y="768"/>
                            <a:ext cx="11" cy="9"/>
                          </a:xfrm>
                          <a:custGeom>
                            <a:avLst/>
                            <a:gdLst>
                              <a:gd name="T0" fmla="+- 0 3468 3459"/>
                              <a:gd name="T1" fmla="*/ T0 w 11"/>
                              <a:gd name="T2" fmla="+- 0 768 768"/>
                              <a:gd name="T3" fmla="*/ 768 h 9"/>
                              <a:gd name="T4" fmla="+- 0 3459 3459"/>
                              <a:gd name="T5" fmla="*/ T4 w 11"/>
                              <a:gd name="T6" fmla="+- 0 771 768"/>
                              <a:gd name="T7" fmla="*/ 771 h 9"/>
                              <a:gd name="T8" fmla="+- 0 3461 3459"/>
                              <a:gd name="T9" fmla="*/ T8 w 11"/>
                              <a:gd name="T10" fmla="+- 0 776 768"/>
                              <a:gd name="T11" fmla="*/ 776 h 9"/>
                              <a:gd name="T12" fmla="+- 0 3470 3459"/>
                              <a:gd name="T13" fmla="*/ T12 w 11"/>
                              <a:gd name="T14" fmla="+- 0 773 768"/>
                              <a:gd name="T15" fmla="*/ 773 h 9"/>
                              <a:gd name="T16" fmla="+- 0 3468 3459"/>
                              <a:gd name="T17" fmla="*/ T16 w 11"/>
                              <a:gd name="T18" fmla="+- 0 768 768"/>
                              <a:gd name="T19" fmla="*/ 768 h 9"/>
                            </a:gdLst>
                            <a:ahLst/>
                            <a:cxnLst>
                              <a:cxn ang="0">
                                <a:pos x="T1" y="T3"/>
                              </a:cxn>
                              <a:cxn ang="0">
                                <a:pos x="T5" y="T7"/>
                              </a:cxn>
                              <a:cxn ang="0">
                                <a:pos x="T9" y="T11"/>
                              </a:cxn>
                              <a:cxn ang="0">
                                <a:pos x="T13" y="T15"/>
                              </a:cxn>
                              <a:cxn ang="0">
                                <a:pos x="T17" y="T19"/>
                              </a:cxn>
                            </a:cxnLst>
                            <a:rect l="0" t="0" r="r" b="b"/>
                            <a:pathLst>
                              <a:path w="11" h="9">
                                <a:moveTo>
                                  <a:pt x="9" y="0"/>
                                </a:moveTo>
                                <a:lnTo>
                                  <a:pt x="0" y="3"/>
                                </a:lnTo>
                                <a:lnTo>
                                  <a:pt x="2" y="8"/>
                                </a:lnTo>
                                <a:lnTo>
                                  <a:pt x="11"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1" name="Freeform 79"/>
                        <wps:cNvSpPr>
                          <a:spLocks/>
                        </wps:cNvSpPr>
                        <wps:spPr bwMode="auto">
                          <a:xfrm>
                            <a:off x="3458" y="788"/>
                            <a:ext cx="11" cy="9"/>
                          </a:xfrm>
                          <a:custGeom>
                            <a:avLst/>
                            <a:gdLst>
                              <a:gd name="T0" fmla="+- 0 3461 3459"/>
                              <a:gd name="T1" fmla="*/ T0 w 11"/>
                              <a:gd name="T2" fmla="+- 0 788 788"/>
                              <a:gd name="T3" fmla="*/ 788 h 9"/>
                              <a:gd name="T4" fmla="+- 0 3459 3459"/>
                              <a:gd name="T5" fmla="*/ T4 w 11"/>
                              <a:gd name="T6" fmla="+- 0 793 788"/>
                              <a:gd name="T7" fmla="*/ 793 h 9"/>
                              <a:gd name="T8" fmla="+- 0 3468 3459"/>
                              <a:gd name="T9" fmla="*/ T8 w 11"/>
                              <a:gd name="T10" fmla="+- 0 796 788"/>
                              <a:gd name="T11" fmla="*/ 796 h 9"/>
                              <a:gd name="T12" fmla="+- 0 3470 3459"/>
                              <a:gd name="T13" fmla="*/ T12 w 11"/>
                              <a:gd name="T14" fmla="+- 0 791 788"/>
                              <a:gd name="T15" fmla="*/ 791 h 9"/>
                              <a:gd name="T16" fmla="+- 0 3461 3459"/>
                              <a:gd name="T17" fmla="*/ T16 w 11"/>
                              <a:gd name="T18" fmla="+- 0 788 788"/>
                              <a:gd name="T19" fmla="*/ 788 h 9"/>
                            </a:gdLst>
                            <a:ahLst/>
                            <a:cxnLst>
                              <a:cxn ang="0">
                                <a:pos x="T1" y="T3"/>
                              </a:cxn>
                              <a:cxn ang="0">
                                <a:pos x="T5" y="T7"/>
                              </a:cxn>
                              <a:cxn ang="0">
                                <a:pos x="T9" y="T11"/>
                              </a:cxn>
                              <a:cxn ang="0">
                                <a:pos x="T13" y="T15"/>
                              </a:cxn>
                              <a:cxn ang="0">
                                <a:pos x="T17" y="T19"/>
                              </a:cxn>
                            </a:cxnLst>
                            <a:rect l="0" t="0" r="r" b="b"/>
                            <a:pathLst>
                              <a:path w="11" h="9">
                                <a:moveTo>
                                  <a:pt x="2" y="0"/>
                                </a:moveTo>
                                <a:lnTo>
                                  <a:pt x="0" y="5"/>
                                </a:lnTo>
                                <a:lnTo>
                                  <a:pt x="9" y="8"/>
                                </a:lnTo>
                                <a:lnTo>
                                  <a:pt x="11"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 name="Freeform 80"/>
                        <wps:cNvSpPr>
                          <a:spLocks/>
                        </wps:cNvSpPr>
                        <wps:spPr bwMode="auto">
                          <a:xfrm>
                            <a:off x="3447" y="803"/>
                            <a:ext cx="10" cy="11"/>
                          </a:xfrm>
                          <a:custGeom>
                            <a:avLst/>
                            <a:gdLst>
                              <a:gd name="T0" fmla="+- 0 3452 3448"/>
                              <a:gd name="T1" fmla="*/ T0 w 10"/>
                              <a:gd name="T2" fmla="+- 0 803 803"/>
                              <a:gd name="T3" fmla="*/ 803 h 11"/>
                              <a:gd name="T4" fmla="+- 0 3448 3448"/>
                              <a:gd name="T5" fmla="*/ T4 w 10"/>
                              <a:gd name="T6" fmla="+- 0 806 803"/>
                              <a:gd name="T7" fmla="*/ 806 h 11"/>
                              <a:gd name="T8" fmla="+- 0 3453 3448"/>
                              <a:gd name="T9" fmla="*/ T8 w 10"/>
                              <a:gd name="T10" fmla="+- 0 814 803"/>
                              <a:gd name="T11" fmla="*/ 814 h 11"/>
                              <a:gd name="T12" fmla="+- 0 3457 3448"/>
                              <a:gd name="T13" fmla="*/ T12 w 10"/>
                              <a:gd name="T14" fmla="+- 0 811 803"/>
                              <a:gd name="T15" fmla="*/ 811 h 11"/>
                              <a:gd name="T16" fmla="+- 0 3452 3448"/>
                              <a:gd name="T17" fmla="*/ T16 w 10"/>
                              <a:gd name="T18" fmla="+- 0 803 803"/>
                              <a:gd name="T19" fmla="*/ 803 h 11"/>
                            </a:gdLst>
                            <a:ahLst/>
                            <a:cxnLst>
                              <a:cxn ang="0">
                                <a:pos x="T1" y="T3"/>
                              </a:cxn>
                              <a:cxn ang="0">
                                <a:pos x="T5" y="T7"/>
                              </a:cxn>
                              <a:cxn ang="0">
                                <a:pos x="T9" y="T11"/>
                              </a:cxn>
                              <a:cxn ang="0">
                                <a:pos x="T13" y="T15"/>
                              </a:cxn>
                              <a:cxn ang="0">
                                <a:pos x="T17" y="T19"/>
                              </a:cxn>
                            </a:cxnLst>
                            <a:rect l="0" t="0" r="r" b="b"/>
                            <a:pathLst>
                              <a:path w="10" h="11">
                                <a:moveTo>
                                  <a:pt x="4" y="0"/>
                                </a:moveTo>
                                <a:lnTo>
                                  <a:pt x="0" y="3"/>
                                </a:lnTo>
                                <a:lnTo>
                                  <a:pt x="5" y="11"/>
                                </a:lnTo>
                                <a:lnTo>
                                  <a:pt x="9" y="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3" name="Line 81"/>
                        <wps:cNvCnPr>
                          <a:cxnSpLocks noChangeShapeType="1"/>
                        </wps:cNvCnPr>
                        <wps:spPr bwMode="auto">
                          <a:xfrm>
                            <a:off x="3431" y="815"/>
                            <a:ext cx="5" cy="0"/>
                          </a:xfrm>
                          <a:prstGeom prst="line">
                            <a:avLst/>
                          </a:prstGeom>
                          <a:noFill/>
                          <a:ln w="5991">
                            <a:solidFill>
                              <a:srgbClr val="000000"/>
                            </a:solidFill>
                            <a:round/>
                            <a:headEnd/>
                            <a:tailEnd/>
                          </a:ln>
                          <a:extLst>
                            <a:ext uri="{909E8E84-426E-40DD-AFC4-6F175D3DCCD1}">
                              <a14:hiddenFill xmlns:a14="http://schemas.microsoft.com/office/drawing/2010/main">
                                <a:noFill/>
                              </a14:hiddenFill>
                            </a:ext>
                          </a:extLst>
                        </wps:spPr>
                        <wps:bodyPr/>
                      </wps:wsp>
                      <wps:wsp>
                        <wps:cNvPr id="5024" name="Freeform 82"/>
                        <wps:cNvSpPr>
                          <a:spLocks/>
                        </wps:cNvSpPr>
                        <wps:spPr bwMode="auto">
                          <a:xfrm>
                            <a:off x="3409" y="803"/>
                            <a:ext cx="10" cy="11"/>
                          </a:xfrm>
                          <a:custGeom>
                            <a:avLst/>
                            <a:gdLst>
                              <a:gd name="T0" fmla="+- 0 3415 3410"/>
                              <a:gd name="T1" fmla="*/ T0 w 10"/>
                              <a:gd name="T2" fmla="+- 0 803 803"/>
                              <a:gd name="T3" fmla="*/ 803 h 11"/>
                              <a:gd name="T4" fmla="+- 0 3410 3410"/>
                              <a:gd name="T5" fmla="*/ T4 w 10"/>
                              <a:gd name="T6" fmla="+- 0 811 803"/>
                              <a:gd name="T7" fmla="*/ 811 h 11"/>
                              <a:gd name="T8" fmla="+- 0 3414 3410"/>
                              <a:gd name="T9" fmla="*/ T8 w 10"/>
                              <a:gd name="T10" fmla="+- 0 814 803"/>
                              <a:gd name="T11" fmla="*/ 814 h 11"/>
                              <a:gd name="T12" fmla="+- 0 3419 3410"/>
                              <a:gd name="T13" fmla="*/ T12 w 10"/>
                              <a:gd name="T14" fmla="+- 0 806 803"/>
                              <a:gd name="T15" fmla="*/ 806 h 11"/>
                              <a:gd name="T16" fmla="+- 0 3415 3410"/>
                              <a:gd name="T17" fmla="*/ T16 w 10"/>
                              <a:gd name="T18" fmla="+- 0 803 803"/>
                              <a:gd name="T19" fmla="*/ 803 h 11"/>
                            </a:gdLst>
                            <a:ahLst/>
                            <a:cxnLst>
                              <a:cxn ang="0">
                                <a:pos x="T1" y="T3"/>
                              </a:cxn>
                              <a:cxn ang="0">
                                <a:pos x="T5" y="T7"/>
                              </a:cxn>
                              <a:cxn ang="0">
                                <a:pos x="T9" y="T11"/>
                              </a:cxn>
                              <a:cxn ang="0">
                                <a:pos x="T13" y="T15"/>
                              </a:cxn>
                              <a:cxn ang="0">
                                <a:pos x="T17" y="T19"/>
                              </a:cxn>
                            </a:cxnLst>
                            <a:rect l="0" t="0" r="r" b="b"/>
                            <a:pathLst>
                              <a:path w="10" h="11">
                                <a:moveTo>
                                  <a:pt x="5" y="0"/>
                                </a:moveTo>
                                <a:lnTo>
                                  <a:pt x="0" y="8"/>
                                </a:lnTo>
                                <a:lnTo>
                                  <a:pt x="4" y="11"/>
                                </a:lnTo>
                                <a:lnTo>
                                  <a:pt x="9"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5" name="Freeform 83"/>
                        <wps:cNvSpPr>
                          <a:spLocks/>
                        </wps:cNvSpPr>
                        <wps:spPr bwMode="auto">
                          <a:xfrm>
                            <a:off x="3397" y="788"/>
                            <a:ext cx="11" cy="9"/>
                          </a:xfrm>
                          <a:custGeom>
                            <a:avLst/>
                            <a:gdLst>
                              <a:gd name="T0" fmla="+- 0 3406 3397"/>
                              <a:gd name="T1" fmla="*/ T0 w 11"/>
                              <a:gd name="T2" fmla="+- 0 788 788"/>
                              <a:gd name="T3" fmla="*/ 788 h 9"/>
                              <a:gd name="T4" fmla="+- 0 3397 3397"/>
                              <a:gd name="T5" fmla="*/ T4 w 11"/>
                              <a:gd name="T6" fmla="+- 0 791 788"/>
                              <a:gd name="T7" fmla="*/ 791 h 9"/>
                              <a:gd name="T8" fmla="+- 0 3399 3397"/>
                              <a:gd name="T9" fmla="*/ T8 w 11"/>
                              <a:gd name="T10" fmla="+- 0 796 788"/>
                              <a:gd name="T11" fmla="*/ 796 h 9"/>
                              <a:gd name="T12" fmla="+- 0 3408 3397"/>
                              <a:gd name="T13" fmla="*/ T12 w 11"/>
                              <a:gd name="T14" fmla="+- 0 793 788"/>
                              <a:gd name="T15" fmla="*/ 793 h 9"/>
                              <a:gd name="T16" fmla="+- 0 3406 3397"/>
                              <a:gd name="T17" fmla="*/ T16 w 11"/>
                              <a:gd name="T18" fmla="+- 0 788 788"/>
                              <a:gd name="T19" fmla="*/ 788 h 9"/>
                            </a:gdLst>
                            <a:ahLst/>
                            <a:cxnLst>
                              <a:cxn ang="0">
                                <a:pos x="T1" y="T3"/>
                              </a:cxn>
                              <a:cxn ang="0">
                                <a:pos x="T5" y="T7"/>
                              </a:cxn>
                              <a:cxn ang="0">
                                <a:pos x="T9" y="T11"/>
                              </a:cxn>
                              <a:cxn ang="0">
                                <a:pos x="T13" y="T15"/>
                              </a:cxn>
                              <a:cxn ang="0">
                                <a:pos x="T17" y="T19"/>
                              </a:cxn>
                            </a:cxnLst>
                            <a:rect l="0" t="0" r="r" b="b"/>
                            <a:pathLst>
                              <a:path w="11" h="9">
                                <a:moveTo>
                                  <a:pt x="9" y="0"/>
                                </a:moveTo>
                                <a:lnTo>
                                  <a:pt x="0" y="3"/>
                                </a:lnTo>
                                <a:lnTo>
                                  <a:pt x="2" y="8"/>
                                </a:lnTo>
                                <a:lnTo>
                                  <a:pt x="11"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6" name="Freeform 84"/>
                        <wps:cNvSpPr>
                          <a:spLocks/>
                        </wps:cNvSpPr>
                        <wps:spPr bwMode="auto">
                          <a:xfrm>
                            <a:off x="3397" y="768"/>
                            <a:ext cx="11" cy="9"/>
                          </a:xfrm>
                          <a:custGeom>
                            <a:avLst/>
                            <a:gdLst>
                              <a:gd name="T0" fmla="+- 0 3399 3397"/>
                              <a:gd name="T1" fmla="*/ T0 w 11"/>
                              <a:gd name="T2" fmla="+- 0 768 768"/>
                              <a:gd name="T3" fmla="*/ 768 h 9"/>
                              <a:gd name="T4" fmla="+- 0 3397 3397"/>
                              <a:gd name="T5" fmla="*/ T4 w 11"/>
                              <a:gd name="T6" fmla="+- 0 773 768"/>
                              <a:gd name="T7" fmla="*/ 773 h 9"/>
                              <a:gd name="T8" fmla="+- 0 3406 3397"/>
                              <a:gd name="T9" fmla="*/ T8 w 11"/>
                              <a:gd name="T10" fmla="+- 0 776 768"/>
                              <a:gd name="T11" fmla="*/ 776 h 9"/>
                              <a:gd name="T12" fmla="+- 0 3408 3397"/>
                              <a:gd name="T13" fmla="*/ T12 w 11"/>
                              <a:gd name="T14" fmla="+- 0 771 768"/>
                              <a:gd name="T15" fmla="*/ 771 h 9"/>
                              <a:gd name="T16" fmla="+- 0 3399 3397"/>
                              <a:gd name="T17" fmla="*/ T16 w 11"/>
                              <a:gd name="T18" fmla="+- 0 768 768"/>
                              <a:gd name="T19" fmla="*/ 768 h 9"/>
                            </a:gdLst>
                            <a:ahLst/>
                            <a:cxnLst>
                              <a:cxn ang="0">
                                <a:pos x="T1" y="T3"/>
                              </a:cxn>
                              <a:cxn ang="0">
                                <a:pos x="T5" y="T7"/>
                              </a:cxn>
                              <a:cxn ang="0">
                                <a:pos x="T9" y="T11"/>
                              </a:cxn>
                              <a:cxn ang="0">
                                <a:pos x="T13" y="T15"/>
                              </a:cxn>
                              <a:cxn ang="0">
                                <a:pos x="T17" y="T19"/>
                              </a:cxn>
                            </a:cxnLst>
                            <a:rect l="0" t="0" r="r" b="b"/>
                            <a:pathLst>
                              <a:path w="11" h="9">
                                <a:moveTo>
                                  <a:pt x="2" y="0"/>
                                </a:moveTo>
                                <a:lnTo>
                                  <a:pt x="0" y="5"/>
                                </a:lnTo>
                                <a:lnTo>
                                  <a:pt x="9" y="8"/>
                                </a:lnTo>
                                <a:lnTo>
                                  <a:pt x="11"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7" name="Freeform 85"/>
                        <wps:cNvSpPr>
                          <a:spLocks/>
                        </wps:cNvSpPr>
                        <wps:spPr bwMode="auto">
                          <a:xfrm>
                            <a:off x="3409" y="750"/>
                            <a:ext cx="10" cy="11"/>
                          </a:xfrm>
                          <a:custGeom>
                            <a:avLst/>
                            <a:gdLst>
                              <a:gd name="T0" fmla="+- 0 3414 3410"/>
                              <a:gd name="T1" fmla="*/ T0 w 10"/>
                              <a:gd name="T2" fmla="+- 0 751 751"/>
                              <a:gd name="T3" fmla="*/ 751 h 11"/>
                              <a:gd name="T4" fmla="+- 0 3410 3410"/>
                              <a:gd name="T5" fmla="*/ T4 w 10"/>
                              <a:gd name="T6" fmla="+- 0 754 751"/>
                              <a:gd name="T7" fmla="*/ 754 h 11"/>
                              <a:gd name="T8" fmla="+- 0 3415 3410"/>
                              <a:gd name="T9" fmla="*/ T8 w 10"/>
                              <a:gd name="T10" fmla="+- 0 762 751"/>
                              <a:gd name="T11" fmla="*/ 762 h 11"/>
                              <a:gd name="T12" fmla="+- 0 3419 3410"/>
                              <a:gd name="T13" fmla="*/ T12 w 10"/>
                              <a:gd name="T14" fmla="+- 0 758 751"/>
                              <a:gd name="T15" fmla="*/ 758 h 11"/>
                              <a:gd name="T16" fmla="+- 0 3414 3410"/>
                              <a:gd name="T17" fmla="*/ T16 w 10"/>
                              <a:gd name="T18" fmla="+- 0 751 751"/>
                              <a:gd name="T19" fmla="*/ 751 h 11"/>
                            </a:gdLst>
                            <a:ahLst/>
                            <a:cxnLst>
                              <a:cxn ang="0">
                                <a:pos x="T1" y="T3"/>
                              </a:cxn>
                              <a:cxn ang="0">
                                <a:pos x="T5" y="T7"/>
                              </a:cxn>
                              <a:cxn ang="0">
                                <a:pos x="T9" y="T11"/>
                              </a:cxn>
                              <a:cxn ang="0">
                                <a:pos x="T13" y="T15"/>
                              </a:cxn>
                              <a:cxn ang="0">
                                <a:pos x="T17" y="T19"/>
                              </a:cxn>
                            </a:cxnLst>
                            <a:rect l="0" t="0" r="r" b="b"/>
                            <a:pathLst>
                              <a:path w="10" h="11">
                                <a:moveTo>
                                  <a:pt x="4" y="0"/>
                                </a:moveTo>
                                <a:lnTo>
                                  <a:pt x="0" y="3"/>
                                </a:lnTo>
                                <a:lnTo>
                                  <a:pt x="5" y="11"/>
                                </a:lnTo>
                                <a:lnTo>
                                  <a:pt x="9"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8" name="Rectangle 86"/>
                        <wps:cNvSpPr>
                          <a:spLocks noChangeArrowheads="1"/>
                        </wps:cNvSpPr>
                        <wps:spPr bwMode="auto">
                          <a:xfrm>
                            <a:off x="1760" y="1540"/>
                            <a:ext cx="2789" cy="134"/>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9"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67" y="3809"/>
                            <a:ext cx="37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5D7B1F4" id="Group 24" o:spid="_x0000_s1026" style="position:absolute;margin-left:65.8pt;margin-top:25pt;width:183.85pt;height:182.65pt;z-index:251617792;mso-position-horizontal-relative:page" coordorigin="1317,501" coordsize="3677,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">
                <v:shape id="Freeform 25" o:spid="_x0000_s1027" style="position:absolute;left:4953;top:1200;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" path="m,31l12,28r9,-6l28,12,30,e" filled="f" strokeweight=".07619mm">
                  <v:path arrowok="t" o:connecttype="custom" o:connectlocs="0,1232;12,1229;21,1223;28,1213;30,1201" o:connectangles="0,0,0,0,0"/>
                </v:shape>
                <v:shape id="Freeform 26" o:spid="_x0000_s1028" style="position:absolute;left:1322;top:1200;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" path="m,l,8r3,8l9,22r6,6l23,31r8,e" filled="f" strokeweight=".07619mm">
                  <v:path arrowok="t" o:connecttype="custom" o:connectlocs="0,1201;0,1209;3,1217;9,1223;15,1229;23,1232;31,1232" o:connectangles="0,0,0,0,0,0,0"/>
                </v:shape>
                <v:line id="Line 27" o:spid="_x0000_s1029" style="position:absolute;flip:x;visibility:visible;mso-wrap-style:square" from="1354,1232" to="4954,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" strokeweight=".07619mm"/>
                <v:shape id="Freeform 28" o:spid="_x0000_s1030" style="position:absolute;left:4953;top:50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" path="m30,31r,-8l27,15,21,9,16,4,8,,,e" filled="f" strokeweight=".07619mm">
                  <v:path arrowok="t" o:connecttype="custom" o:connectlocs="30,534;30,526;27,518;21,512;16,507;8,503;0,503" o:connectangles="0,0,0,0,0,0,0"/>
                </v:shape>
                <v:line id="Line 29" o:spid="_x0000_s1031" style="position:absolute;visibility:visible;mso-wrap-style:square" from="4984,534" to="498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" strokeweight=".07619mm"/>
                <v:shape id="Freeform 30" o:spid="_x0000_s1032" style="position:absolute;left:1322;top:50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" path="m31,l23,,15,4,9,9,3,15,,23r,8e" filled="f" strokeweight=".07619mm">
                  <v:path arrowok="t" o:connecttype="custom" o:connectlocs="31,503;23,503;15,507;9,512;3,518;0,526;0,534" o:connectangles="0,0,0,0,0,0,0"/>
                </v:shape>
                <v:line id="Line 31" o:spid="_x0000_s1033" style="position:absolute;flip:y;visibility:visible;mso-wrap-style:square" from="1323,534" to="1323,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" strokeweight=".07619mm"/>
                <v:line id="Line 32" o:spid="_x0000_s1034" style="position:absolute;visibility:visible;mso-wrap-style:square" from="1354,503" to="49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" strokeweight=".07619mm"/>
                <v:line id="Line 33" o:spid="_x0000_s1035" style="position:absolute;visibility:visible;mso-wrap-style:square" from="1923,721" to="270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" strokecolor="#231916" strokeweight=".14989mm"/>
                <v:line id="Line 34" o:spid="_x0000_s1036" style="position:absolute;visibility:visible;mso-wrap-style:square" from="2701,721" to="270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" strokecolor="#231916" strokeweight=".14989mm"/>
                <v:line id="Line 35" o:spid="_x0000_s1037" style="position:absolute;flip:x;visibility:visible;mso-wrap-style:square" from="1923,826" to="270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" strokecolor="#231916" strokeweight=".14989mm"/>
                <v:line id="Line 36" o:spid="_x0000_s1038" style="position:absolute;flip:y;visibility:visible;mso-wrap-style:square" from="1923,721" to="19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" strokecolor="#231916" strokeweight=".14989mm"/>
                <v:shape id="AutoShape 37" o:spid="_x0000_s1039" style="position:absolute;left:2835;top:945;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" path="m,l37,74,42,63r-5,l10,9r13,l,xm69,9r-5,l37,63r5,l69,9xm23,9l10,9,37,20,50,14r-13,l23,9xm74,l37,14r13,l64,9r5,l74,xe" fillcolor="black" stroked="f">
                  <v:path arrowok="t" o:connecttype="custom" o:connectlocs="0,946;37,1020;42,1009;37,1009;10,955;23,955;0,946;69,955;64,955;37,1009;42,1009;69,955;23,955;10,955;37,966;50,960;37,960;23,955;74,946;37,960;50,960;64,955;69,955;74,946" o:connectangles="0,0,0,0,0,0,0,0,0,0,0,0,0,0,0,0,0,0,0,0,0,0,0,0"/>
                </v:shape>
                <v:shape id="AutoShape 38" o:spid="_x0000_s1040" style="position:absolute;left:2835;top:74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" path="m37,l,74,23,65r-13,l37,11r5,l37,xm50,60r-13,l74,74,69,65r-5,l50,60xm37,55l10,65r13,l37,60r13,l37,55xm42,11r-5,l64,65r5,l42,11xe" fillcolor="black" stroked="f">
                  <v:path arrowok="t" o:connecttype="custom" o:connectlocs="37,747;0,821;23,812;10,812;37,758;42,758;37,747;50,807;37,807;74,821;69,812;64,812;50,807;37,802;10,812;23,812;37,807;50,807;37,802;42,758;37,758;64,812;69,812;42,758" o:connectangles="0,0,0,0,0,0,0,0,0,0,0,0,0,0,0,0,0,0,0,0,0,0,0,0"/>
                </v:shape>
                <v:shape id="Picture 39" o:spid="_x0000_s1041" type="#_x0000_t75" style="position:absolute;left:3066;top:785;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">
                  <v:imagedata r:id="rId26" o:title=""/>
                </v:shape>
                <v:shape id="AutoShape 40" o:spid="_x0000_s1042" style="position:absolute;left:3406;top:956;width:55;height:11;visibility:visible;mso-wrap-style:square;v-text-anchor:top" coordsize="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" path="m9,l6,,,11r4,l8,5r4,l9,xm12,5l8,5r3,6l14,11,17,6r-4,l12,5xm22,5r-4,l21,11r3,l27,6r-4,l22,5xm32,5r-5,l31,11r3,l37,6r-5,l32,5xm42,5r-5,l41,11r3,l47,6r-5,l42,5xm51,5r-4,l51,11r4,l51,5xm19,l16,,13,6r4,l18,5r4,l19,xm29,l26,,23,6r4,l27,5r5,l29,xm39,l36,,32,6r5,l37,5r5,l39,xm49,l46,,42,6r5,l47,5r4,l49,xe" fillcolor="black" stroked="f">
                  <v:path arrowok="t" o:connecttype="custom" o:connectlocs="6,956;4,967;12,961;12,961;11,967;17,962;12,961;18,961;24,967;23,962;32,961;31,967;37,962;32,961;37,961;44,967;42,962;51,961;51,967;51,961;16,956;17,962;22,961;29,956;23,962;27,961;29,956;36,956;37,962;42,961;49,956;42,962;47,961;49,956" o:connectangles="0,0,0,0,0,0,0,0,0,0,0,0,0,0,0,0,0,0,0,0,0,0,0,0,0,0,0,0,0,0,0,0,0,0"/>
                </v:shape>
                <v:shape id="AutoShape 41" o:spid="_x0000_s1043" style="position:absolute;left:3396;top:944;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" path="m68,l7,,5,1,3,3,1,5r,1l,66r1,2l1,70r4,3l7,74r61,l70,73r3,-2l8,71,7,70,6,69,5,68,4,66,4,8,5,6,7,4r1,l73,4,70,1,68,xm73,4r-6,l68,4r2,2l71,8r,58l70,68r-2,2l67,71r6,l74,70r,-2l74,6r,-1l73,4xe" fillcolor="black" stroked="f">
                  <v:path arrowok="t" o:connecttype="custom" o:connectlocs="68,944;7,944;5,945;3,947;1,949;1,950;0,1010;1,1012;1,1014;5,1017;7,1018;68,1018;70,1017;73,1015;8,1015;7,1014;6,1013;5,1012;4,1010;4,952;5,950;7,948;8,948;73,948;70,945;68,944;73,948;67,948;68,948;70,950;71,952;71,1010;70,1012;68,1014;67,1015;73,1015;74,1014;74,1012;74,950;74,949;73,948" o:connectangles="0,0,0,0,0,0,0,0,0,0,0,0,0,0,0,0,0,0,0,0,0,0,0,0,0,0,0,0,0,0,0,0,0,0,0,0,0,0,0,0,0"/>
                </v:shape>
                <v:shape id="AutoShape 42" o:spid="_x0000_s1044" style="position:absolute;left:3760;top:944;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" path="m67,l6,,4,1,1,5,,6,,8,,68r1,2l4,73r2,1l67,74r2,-1l72,71,7,71,6,70,4,68,3,66,3,8,4,6,6,4r1,l72,4,69,1,67,xm72,4r-6,l67,4r1,1l69,6r1,2l70,66r-1,2l67,70r-1,1l72,71r1,-1l74,68,74,6,73,5,72,4xm49,10r-24,l15,20r,24l25,53r24,l53,50r-26,l19,42r,-20l27,14r26,l49,10xm53,14r-6,l54,22r,20l47,50r6,l58,44r,-24l53,14xm50,32r-8,l44,35r1,4l45,41r-1,4l47,43r2,-2l51,38,50,32xm21,31r1,5l23,38r1,3l31,43,41,39r1,-2l30,37,25,35,21,31xm40,16r-4,l35,17r-5,4l28,32r6,4l30,37r12,l42,36r-7,l33,34r,-4l35,28r10,l45,27r-11,l36,23r4,-3l45,19,42,17,40,16xm45,28r-6,l41,30r,4l39,36r3,l42,32r8,l49,31,45,28xm41,24r-7,3l45,27,41,24xe" fillcolor="black" stroked="f">
                  <v:path arrowok="t" o:connecttype="custom" o:connectlocs="6,944;1,949;0,952;1,1014;6,1018;69,1017;7,1015;4,1012;3,952;6,948;72,948;67,944;66,948;68,949;70,952;69,1012;66,1015;73,1014;74,950;72,948;25,954;15,988;49,997;27,994;19,966;53,958;53,958;54,966;47,994;58,988;53,958;42,976;45,983;44,989;49,985;50,976;22,980;24,985;41,983;30,981;21,975;36,960;30,965;34,980;42,981;35,980;33,974;45,972;34,971;40,964;42,961;45,972;41,974;39,980;42,976;49,975;41,968;45,971" o:connectangles="0,0,0,0,0,0,0,0,0,0,0,0,0,0,0,0,0,0,0,0,0,0,0,0,0,0,0,0,0,0,0,0,0,0,0,0,0,0,0,0,0,0,0,0,0,0,0,0,0,0,0,0,0,0,0,0,0,0"/>
                </v:shape>
                <v:line id="Line 43" o:spid="_x0000_s1045" style="position:absolute;visibility:visible;mso-wrap-style:square" from="3771,1007" to="382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" strokeweight=".1048mm"/>
                <v:shape id="AutoShape 44" o:spid="_x0000_s1046" style="position:absolute;left:3961;top:96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" path="m36,19r-10,l29,23r1,5l30,30r-1,5l32,33r3,-3l37,26,36,19xm,18r,5l2,27r2,3l12,33,25,28r1,-3l11,25,5,23,,18xm23,l19,,17,,11,5,8,19r8,6l11,25r15,l26,24r-9,l15,21r,-5l17,14r13,l29,13r-13,l18,8,23,4,29,2,26,1,23,xm30,14r-8,l24,16r,5l22,24r4,l26,19r10,l35,18,30,14xm25,9r-9,4l29,13,25,9xe" fillcolor="black" stroked="f">
                  <v:path arrowok="t" o:connecttype="custom" o:connectlocs="36,984;26,984;29,988;30,993;30,995;29,1000;32,998;35,995;37,991;36,984;0,983;0,988;2,992;4,995;12,998;25,993;26,990;11,990;5,988;0,983;23,965;19,965;17,965;11,970;8,984;16,990;11,990;26,990;26,989;17,989;15,986;15,981;17,979;30,979;29,978;16,978;18,973;23,969;29,967;26,966;23,965;30,979;22,979;24,981;24,986;22,989;26,989;26,984;36,984;35,983;30,979;25,974;16,978;29,978;25,974" o:connectangles="0,0,0,0,0,0,0,0,0,0,0,0,0,0,0,0,0,0,0,0,0,0,0,0,0,0,0,0,0,0,0,0,0,0,0,0,0,0,0,0,0,0,0,0,0,0,0,0,0,0,0,0,0,0,0"/>
                </v:shape>
                <v:shape id="AutoShape 45" o:spid="_x0000_s1047" style="position:absolute;left:3943;top:944;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" path="m68,l7,,5,1,1,5r,1l,8,1,68r,2l3,72r2,1l7,74r61,l70,73r3,-2l8,71,7,70,5,68,4,66,4,8,5,6,7,4r1,l73,4,70,1,68,xm73,4r-6,l68,4r2,2l71,8r,58l70,68r-2,2l67,71r6,l74,70r,-2l74,6r,-1l73,4xe" fillcolor="black" stroked="f">
                  <v:path arrowok="t" o:connecttype="custom" o:connectlocs="68,944;7,944;5,945;1,949;1,950;0,952;1,1012;1,1014;3,1016;5,1017;7,1018;68,1018;70,1017;73,1015;8,1015;7,1014;5,1012;4,1010;4,952;5,950;7,948;8,948;73,948;70,945;68,944;73,948;67,948;68,948;70,950;71,952;71,1010;70,1012;68,1014;67,1015;73,1015;74,1014;74,1012;74,950;74,949;73,948" o:connectangles="0,0,0,0,0,0,0,0,0,0,0,0,0,0,0,0,0,0,0,0,0,0,0,0,0,0,0,0,0,0,0,0,0,0,0,0,0,0,0,0"/>
                </v:shape>
                <v:line id="Line 46" o:spid="_x0000_s1048" style="position:absolute;visibility:visible;mso-wrap-style:square" from="3954,959" to="400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" strokeweight=".10475mm"/>
                <v:line id="Line 47" o:spid="_x0000_s1049" style="position:absolute;visibility:visible;mso-wrap-style:square" from="3954,1007" to="4007,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" strokeweight=".1048mm"/>
                <v:shape id="AutoShape 48" o:spid="_x0000_s1050" style="position:absolute;left:4124;top:944;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" path="m67,l6,,4,1,,5,,6,,68r,2l4,73r2,1l67,74r2,-1l71,72r1,-1l7,71,6,70,5,69,4,68,3,66,3,8,4,6,6,4r1,l72,4,69,1,67,xm72,4r-6,l67,4r2,2l70,8r,58l69,68r-2,2l66,71r6,l73,70r,-2l73,6r,-1l72,4xm53,50r-10,l46,55r1,5l47,62r-1,5l49,65r3,-3l54,58,53,50xm17,50r,5l19,59r2,3l29,64,42,60r1,-4l28,56,22,54,17,50xm40,31r-4,l34,31r-6,6l25,51r8,5l28,56r15,l43,55r-9,l32,53r,-5l34,46r13,l46,45r-13,l35,40r5,-4l46,34,43,32,40,31xm47,46r-8,l41,48r,5l39,55r4,l43,50r10,l52,50,47,46xm42,40r-9,5l46,45,42,40xe" fillcolor="black" stroked="f">
                  <v:path arrowok="t" o:connecttype="custom" o:connectlocs="6,944;0,949;0,1012;4,1017;67,1018;71,1016;7,1015;5,1013;3,1010;4,950;7,948;69,945;72,948;67,948;70,952;69,1012;66,1015;73,1014;73,950;72,948;43,994;47,1004;46,1011;52,1006;53,994;17,999;21,1006;42,1004;28,1000;17,994;36,975;28,981;33,1000;43,1000;34,999;32,992;47,990;33,989;40,980;43,976;47,990;41,992;39,999;43,994;52,994;42,984;46,989" o:connectangles="0,0,0,0,0,0,0,0,0,0,0,0,0,0,0,0,0,0,0,0,0,0,0,0,0,0,0,0,0,0,0,0,0,0,0,0,0,0,0,0,0,0,0,0,0,0,0"/>
                </v:shape>
                <v:line id="Line 49" o:spid="_x0000_s1051" style="position:absolute;visibility:visible;mso-wrap-style:square" from="4135,957" to="418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" strokeweight=".1047mm"/>
                <v:shape id="AutoShape 50" o:spid="_x0000_s1052" style="position:absolute;left:4134;top:962;width:55;height:11;visibility:visible;mso-wrap-style:square;v-text-anchor:top" coordsize="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" path="m9,l6,,,10r4,l8,4r4,l9,xm12,4l8,4r3,6l14,10,17,5r-4,l12,4xm22,4r-4,l21,10r3,l27,5r-5,l22,4xm32,4r-5,l31,10r3,l37,5r-5,l32,4xm42,4r-5,l41,10r3,l47,5r-5,l42,4xm51,4r-4,l51,10r4,l51,4xm19,l16,,13,5r4,l18,4r4,l19,xm29,l26,,22,5r5,l27,4r5,l29,xm39,l36,,32,5r5,l37,4r5,l39,xm49,l46,,42,5r5,l47,4r4,l49,xe" fillcolor="black" stroked="f">
                  <v:path arrowok="t" o:connecttype="custom" o:connectlocs="6,963;4,973;12,967;12,967;11,973;17,968;12,967;18,967;24,973;22,968;32,967;31,973;37,968;32,967;37,967;44,973;42,968;51,967;51,973;51,967;16,963;17,968;22,967;29,963;22,968;27,967;29,963;36,963;37,968;42,967;49,963;42,968;47,967;49,963" o:connectangles="0,0,0,0,0,0,0,0,0,0,0,0,0,0,0,0,0,0,0,0,0,0,0,0,0,0,0,0,0,0,0,0,0,0"/>
                </v:shape>
                <v:shape id="AutoShape 51" o:spid="_x0000_s1053" style="position:absolute;left:4328;top:763;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" path="m,l,37,12,31r-8,l4,6r8,l,xm12,6l4,6,29,18,4,31r8,l37,18,12,6xe" fillcolor="black" stroked="f">
                  <v:path arrowok="t" o:connecttype="custom" o:connectlocs="0,764;0,801;12,795;4,795;4,770;12,770;0,764;12,770;4,770;29,782;4,795;12,795;37,782;12,770" o:connectangles="0,0,0,0,0,0,0,0,0,0,0,0,0,0"/>
                </v:shape>
                <v:shape id="AutoShape 52" o:spid="_x0000_s1054" style="position:absolute;left:4307;top:745;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" path="m67,l6,,4,1,,5,,7,,68r,2l4,73r2,1l67,74r2,-1l71,72r1,-1l7,71,6,70,4,68,3,67,3,8,4,7,6,5,7,4r2,l72,4,69,1,67,xm72,4r-6,l67,5r2,2l70,8r,59l69,68r-2,2l66,71r6,l72,70r1,-2l73,7,72,5r,-1xe" fillcolor="black" stroked="f">
                  <v:path arrowok="t" o:connecttype="custom" o:connectlocs="67,745;6,745;4,746;0,750;0,752;0,813;0,815;4,818;6,819;67,819;69,818;71,817;72,816;7,816;6,815;4,813;3,812;3,753;4,752;6,750;7,749;9,749;72,749;69,746;67,745;72,749;66,749;67,750;69,752;70,753;70,812;69,813;67,815;66,816;72,816;72,815;73,813;73,752;72,750;72,749" o:connectangles="0,0,0,0,0,0,0,0,0,0,0,0,0,0,0,0,0,0,0,0,0,0,0,0,0,0,0,0,0,0,0,0,0,0,0,0,0,0,0,0"/>
                </v:shape>
                <v:shape id="AutoShape 53" o:spid="_x0000_s1055" style="position:absolute;left:4307;top:944;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" path="m67,l6,,4,1,,5,,6,,68r,2l4,73r2,1l67,74r2,-1l71,72r1,-1l7,71,6,70,4,68,3,66,3,8,4,6,6,4r1,l72,4,69,1,67,xm72,4r-6,l67,4r1,1l69,6r1,2l70,66r-1,2l67,70r-1,1l72,71r,-1l73,68,73,6,72,5r,-1xe" fillcolor="black" stroked="f">
                  <v:path arrowok="t" o:connecttype="custom" o:connectlocs="67,944;6,944;4,945;0,949;0,950;0,1012;0,1014;4,1017;6,1018;67,1018;69,1017;71,1016;72,1015;7,1015;6,1014;4,1012;3,1010;3,952;4,950;6,948;7,948;72,948;69,945;67,944;72,948;66,948;67,948;68,949;69,950;70,952;70,1010;69,1012;67,1014;66,1015;72,1015;72,1014;73,1012;73,950;72,949;72,948" o:connectangles="0,0,0,0,0,0,0,0,0,0,0,0,0,0,0,0,0,0,0,0,0,0,0,0,0,0,0,0,0,0,0,0,0,0,0,0,0,0,0,0"/>
                </v:shape>
                <v:line id="Line 54" o:spid="_x0000_s1056" style="position:absolute;visibility:visible;mso-wrap-style:square" from="4329,981" to="43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" strokeweight=".65367mm"/>
                <v:line id="Line 55" o:spid="_x0000_s1057" style="position:absolute;visibility:visible;mso-wrap-style:square" from="4356,981" to="436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" strokeweight=".65331mm"/>
                <v:line id="Line 56" o:spid="_x0000_s1058" style="position:absolute;visibility:visible;mso-wrap-style:square" from="4135,758" to="418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" strokeweight=".10475mm"/>
                <v:shape id="AutoShape 57" o:spid="_x0000_s1059" style="position:absolute;left:4134;top:763;width:55;height:11;visibility:visible;mso-wrap-style:square;v-text-anchor:top" coordsize="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" path="m9,l6,,,10r4,l8,4r4,l9,xm12,4l8,4r3,6l14,10,17,6r-4,l12,4xm22,4r-4,l21,10r3,l27,6r-5,l22,4xm32,4r-5,l31,10r3,l37,6r-5,l32,4xm42,4r-5,l41,10r3,l47,6r-5,l42,4xm51,4r-4,l51,10r4,l51,4xm19,l16,,13,6r4,l18,4r4,l19,xm29,l26,,22,6r5,l27,4r5,l29,xm39,l36,,32,6r5,l37,4r5,l39,xm49,l46,,42,6r5,l47,4r4,l49,xe" fillcolor="black" stroked="f">
                  <v:path arrowok="t" o:connecttype="custom" o:connectlocs="6,764;4,774;12,768;12,768;11,774;17,770;12,768;18,768;24,774;22,770;32,768;31,774;37,770;32,768;37,768;44,774;42,770;51,768;51,774;51,768;16,764;17,770;22,768;29,764;22,770;27,768;29,764;36,764;37,770;42,768;49,764;42,770;47,768;49,764" o:connectangles="0,0,0,0,0,0,0,0,0,0,0,0,0,0,0,0,0,0,0,0,0,0,0,0,0,0,0,0,0,0,0,0,0,0"/>
                </v:shape>
                <v:shape id="AutoShape 58" o:spid="_x0000_s1060" style="position:absolute;left:4124;top:745;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" path="m67,l6,,4,1,,5,,7,,68r,2l2,72r2,1l6,74r61,l69,73r2,-1l72,71,7,71,6,70,5,69,4,68,3,67,3,8,4,7,6,5,7,4r2,l72,4,69,1,67,xm72,4r-6,l67,5r2,2l70,8r,59l69,68r-2,2l66,71r6,l73,70r,-2l73,7r,-2l72,4xe" fillcolor="black" stroked="f">
                  <v:path arrowok="t" o:connecttype="custom" o:connectlocs="67,745;6,745;4,746;0,750;0,752;0,813;0,815;2,817;4,818;6,819;67,819;69,818;71,817;72,816;7,816;6,815;5,814;4,813;3,812;3,753;4,752;6,750;7,749;9,749;72,749;69,746;67,745;72,749;66,749;67,750;69,752;70,753;70,812;69,813;67,815;66,816;72,816;73,815;73,813;73,752;73,750;72,749" o:connectangles="0,0,0,0,0,0,0,0,0,0,0,0,0,0,0,0,0,0,0,0,0,0,0,0,0,0,0,0,0,0,0,0,0,0,0,0,0,0,0,0,0,0"/>
                </v:shape>
                <v:line id="Line 59" o:spid="_x0000_s1061" style="position:absolute;visibility:visible;mso-wrap-style:square" from="3954,761" to="400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" strokeweight=".1048mm"/>
                <v:shape id="AutoShape 60" o:spid="_x0000_s1062" style="position:absolute;left:3943;top:745;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" path="m67,l6,,4,1,,5,,7,,68r,2l2,72r2,1l6,74r61,l69,73r3,-2l7,71,6,70,4,68,3,67,3,8,4,7,6,5,7,4r2,l72,4,69,1,67,xm72,4r-6,l67,5r2,2l70,8r,59l69,68r-2,2l66,71r6,l73,70r,-2l73,7r,-2l72,4xe" fillcolor="black" stroked="f">
                  <v:path arrowok="t" o:connecttype="custom" o:connectlocs="67,745;6,745;4,746;0,750;0,752;0,813;0,815;2,817;4,818;6,819;67,819;69,818;72,816;7,816;6,815;4,813;3,812;3,753;4,752;6,750;7,749;9,749;72,749;69,746;67,745;72,749;66,749;67,750;69,752;70,753;70,812;69,813;67,815;66,816;72,816;73,815;73,813;73,752;73,750;72,749" o:connectangles="0,0,0,0,0,0,0,0,0,0,0,0,0,0,0,0,0,0,0,0,0,0,0,0,0,0,0,0,0,0,0,0,0,0,0,0,0,0,0,0"/>
                </v:shape>
                <v:line id="Line 61" o:spid="_x0000_s1063" style="position:absolute;visibility:visible;mso-wrap-style:square" from="3954,804" to="400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" strokeweight=".1048mm"/>
                <v:line id="Line 62" o:spid="_x0000_s1064" style="position:absolute;visibility:visible;mso-wrap-style:square" from="3771,804" to="382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" strokeweight=".1044mm"/>
                <v:shape id="AutoShape 63" o:spid="_x0000_s1065" style="position:absolute;left:3760;top:745;width:74;height:75;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" path="m67,l6,,4,1,1,5,,7,,68r1,2l2,72r2,1l6,74r61,l69,73r3,-2l7,71,6,70,4,68,3,67,3,8,4,7,6,5,7,4r2,l72,4,69,1,67,xm72,4r-6,l67,5r2,2l70,8r,59l69,68r-2,2l66,71r6,l73,70r1,-2l74,7,73,5,72,4xe" fillcolor="black" stroked="f">
                  <v:path arrowok="t" o:connecttype="custom" o:connectlocs="67,745;6,745;4,746;1,750;0,752;0,813;1,815;2,817;4,818;6,819;67,819;69,818;72,816;7,816;6,815;4,813;3,812;3,753;4,752;6,750;7,749;9,749;72,749;69,746;67,745;72,749;66,749;67,750;69,752;70,753;70,812;69,813;67,815;66,816;72,816;73,815;74,813;74,752;73,750;72,749" o:connectangles="0,0,0,0,0,0,0,0,0,0,0,0,0,0,0,0,0,0,0,0,0,0,0,0,0,0,0,0,0,0,0,0,0,0,0,0,0,0,0,0"/>
                </v:shape>
                <v:line id="Line 64" o:spid="_x0000_s1066" style="position:absolute;flip:y;visibility:visible;mso-wrap-style:square" from="4986,1333" to="4986,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" strokeweight=".72pt"/>
                <v:line id="Line 65" o:spid="_x0000_s1067" style="position:absolute;flip:y;visibility:visible;mso-wrap-style:square" from="1324,1333" to="1324,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" strokeweight=".72pt"/>
                <v:line id="Line 66" o:spid="_x0000_s1068" style="position:absolute;flip:x;visibility:visible;mso-wrap-style:square" from="1355,1302" to="495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" strokeweight=".72pt"/>
                <v:line id="Line 67" o:spid="_x0000_s1069" style="position:absolute;flip:x;visibility:visible;mso-wrap-style:square" from="1355,4146" to="4955,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" strokeweight=".72pt"/>
                <v:rect id="Rectangle 68" o:spid="_x0000_s1070" style="position:absolute;left:1905;top:1856;width:249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" filled="f" strokeweight=".72pt"/>
                <v:shape id="Freeform 69" o:spid="_x0000_s1071" style="position:absolute;left:1324;top:130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" path="m31,l24,1,10,5,5,11,1,24,,31e" filled="f" strokeweight=".72pt">
                  <v:path arrowok="t" o:connecttype="custom" o:connectlocs="31,1302;24,1303;10,1307;5,1313;1,1326;0,1333" o:connectangles="0,0,0,0,0,0"/>
                </v:shape>
                <v:shape id="Freeform 70" o:spid="_x0000_s1072" style="position:absolute;left:1324;top:411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" path="m,l1,7,5,21r5,5l24,31r7,e" filled="f" strokeweight=".72pt">
                  <v:path arrowok="t" o:connecttype="custom" o:connectlocs="0,4115;1,4122;5,4136;10,4141;24,4146;31,4146" o:connectangles="0,0,0,0,0,0"/>
                </v:shape>
                <v:shape id="Freeform 71" o:spid="_x0000_s1073" style="position:absolute;left:4954;top:411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" path="m,31r6,l17,29,28,18,30,7,31,e" filled="f" strokeweight=".72pt">
                  <v:path arrowok="t" o:connecttype="custom" o:connectlocs="0,4146;6,4146;17,4144;28,4133;30,4122;31,4115" o:connectangles="0,0,0,0,0,0"/>
                </v:shape>
                <v:shape id="Freeform 72" o:spid="_x0000_s1074" style="position:absolute;left:4954;top:130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" path="m31,31l30,24,28,13,17,3,6,1,,e" filled="f" strokeweight=".72pt">
                  <v:path arrowok="t" o:connecttype="custom" o:connectlocs="31,1333;30,1326;28,1315;17,1305;6,1303;0,1302" o:connectangles="0,0,0,0,0,0"/>
                </v:shape>
                <v:shape id="Freeform 73" o:spid="_x0000_s1075" style="position:absolute;left:1606;top:1232;width:2987;height:55;visibility:visible;mso-wrap-style:square;v-text-anchor:top" coordsize="2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" path="m,l384,54r2188,l2986,e" filled="f" strokecolor="#231916" strokeweight=".2mm">
                  <v:path arrowok="t" o:connecttype="custom" o:connectlocs="0,1233;384,1287;2572,1287;2986,1233" o:connectangles="0,0,0,0"/>
                </v:shape>
                <v:line id="Line 74" o:spid="_x0000_s1076" style="position:absolute;visibility:visible;mso-wrap-style:square" from="1346,1233" to="134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" strokecolor="#231916" strokeweight=".2mm"/>
                <v:line id="Line 75" o:spid="_x0000_s1077" style="position:absolute;visibility:visible;mso-wrap-style:square" from="4956,1232" to="495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" strokecolor="#231916" strokeweight=".2mm"/>
                <v:shape id="AutoShape 76" o:spid="_x0000_s1078" style="position:absolute;left:3408;top:745;width:51;height:61;visibility:visible;mso-wrap-style:square;v-text-anchor:top" coordsize="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" path="m34,l17,r,15l7,19,,30,4,53r10,8l37,61r6,-5l15,56,7,47,7,27r8,-8l44,19,34,15,34,xm44,19r-8,l44,27r,20l36,56r7,l47,53,51,30,44,19xe" fillcolor="black" stroked="f">
                  <v:path arrowok="t" o:connecttype="custom" o:connectlocs="34,745;17,745;17,760;7,764;0,775;4,798;14,806;37,806;43,801;15,801;7,792;7,772;15,764;44,764;44,764;34,760;34,745;44,764;36,764;44,772;44,792;36,801;43,801;47,798;51,775;44,764" o:connectangles="0,0,0,0,0,0,0,0,0,0,0,0,0,0,0,0,0,0,0,0,0,0,0,0,0,0"/>
                </v:shape>
                <v:shape id="Freeform 77" o:spid="_x0000_s1079" style="position:absolute;left:3447;top:75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" path="m5,l,7r4,4l9,3,5,xe" fillcolor="black" stroked="f">
                  <v:path arrowok="t" o:connecttype="custom" o:connectlocs="5,751;0,758;4,762;9,754;5,751" o:connectangles="0,0,0,0,0"/>
                </v:shape>
                <v:shape id="Freeform 78" o:spid="_x0000_s1080" style="position:absolute;left:3458;top:76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" path="m9,l,3,2,8,11,5,9,xe" fillcolor="black" stroked="f">
                  <v:path arrowok="t" o:connecttype="custom" o:connectlocs="9,768;0,771;2,776;11,773;9,768" o:connectangles="0,0,0,0,0"/>
                </v:shape>
                <v:shape id="Freeform 79" o:spid="_x0000_s1081" style="position:absolute;left:3458;top:78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" path="m2,l,5,9,8,11,3,2,xe" fillcolor="black" stroked="f">
                  <v:path arrowok="t" o:connecttype="custom" o:connectlocs="2,788;0,793;9,796;11,791;2,788" o:connectangles="0,0,0,0,0"/>
                </v:shape>
                <v:shape id="Freeform 80" o:spid="_x0000_s1082" style="position:absolute;left:3447;top:80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" path="m4,l,3r5,8l9,8,4,xe" fillcolor="black" stroked="f">
                  <v:path arrowok="t" o:connecttype="custom" o:connectlocs="4,803;0,806;5,814;9,811;4,803" o:connectangles="0,0,0,0,0"/>
                </v:shape>
                <v:line id="Line 81" o:spid="_x0000_s1083" style="position:absolute;visibility:visible;mso-wrap-style:square" from="3431,815" to="343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" strokeweight=".16642mm"/>
                <v:shape id="Freeform 82" o:spid="_x0000_s1084" style="position:absolute;left:3409;top:80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" path="m5,l,8r4,3l9,3,5,xe" fillcolor="black" stroked="f">
                  <v:path arrowok="t" o:connecttype="custom" o:connectlocs="5,803;0,811;4,814;9,806;5,803" o:connectangles="0,0,0,0,0"/>
                </v:shape>
                <v:shape id="Freeform 83" o:spid="_x0000_s1085" style="position:absolute;left:3397;top:78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" path="m9,l,3,2,8,11,5,9,xe" fillcolor="black" stroked="f">
                  <v:path arrowok="t" o:connecttype="custom" o:connectlocs="9,788;0,791;2,796;11,793;9,788" o:connectangles="0,0,0,0,0"/>
                </v:shape>
                <v:shape id="Freeform 84" o:spid="_x0000_s1086" style="position:absolute;left:3397;top:76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" path="m2,l,5,9,8,11,3,2,xe" fillcolor="black" stroked="f">
                  <v:path arrowok="t" o:connecttype="custom" o:connectlocs="2,768;0,773;9,776;11,771;2,768" o:connectangles="0,0,0,0,0"/>
                </v:shape>
                <v:shape id="Freeform 85" o:spid="_x0000_s1087" style="position:absolute;left:3409;top:75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" path="m4,l,3r5,8l9,7,4,xe" fillcolor="black" stroked="f">
                  <v:path arrowok="t" o:connecttype="custom" o:connectlocs="4,751;0,754;5,762;9,758;4,751" o:connectangles="0,0,0,0,0"/>
                </v:shape>
                <v:rect id="Rectangle 86" o:spid="_x0000_s1088" style="position:absolute;left:1760;top:1540;width:278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" filled="f" strokecolor="#231916" strokeweight=".07619mm"/>
                <v:shape id="Picture 87" o:spid="_x0000_s1089" type="#_x0000_t75" style="position:absolute;left:2967;top:3809;width:37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">
                  <v:imagedata r:id="rId27" o:title=""/>
                </v:shape>
                <w10:wrap type="topAndBottom" anchorx="page"/>
              </v:group>
            </w:pict>
          </mc:Fallback>
        </mc:AlternateContent>
      </w:r>
    </w:p>
    <w:p w14:paraId="4849E220" w14:textId="77777777" w:rsidR="00717A05" w:rsidRPr="00086464" w:rsidRDefault="00717A05">
      <w:pPr>
        <w:pStyle w:val="a3"/>
        <w:rPr>
          <w:rFonts w:ascii="Arial Unicode MS"/>
          <w:sz w:val="34"/>
          <w:lang w:val="ru-RU"/>
        </w:rPr>
      </w:pPr>
    </w:p>
    <w:p w14:paraId="5574B041" w14:textId="77777777" w:rsidR="00717A05" w:rsidRPr="00086464" w:rsidRDefault="00717A05">
      <w:pPr>
        <w:pStyle w:val="a3"/>
        <w:spacing w:before="8"/>
        <w:rPr>
          <w:rFonts w:ascii="Arial Unicode MS"/>
          <w:sz w:val="39"/>
          <w:lang w:val="ru-RU"/>
        </w:rPr>
      </w:pPr>
    </w:p>
    <w:p w14:paraId="789A8427" w14:textId="77777777" w:rsidR="00717A05" w:rsidRDefault="00086464">
      <w:pPr>
        <w:ind w:left="210"/>
        <w:rPr>
          <w:rFonts w:ascii="Arial Unicode MS"/>
          <w:sz w:val="32"/>
        </w:rPr>
      </w:pPr>
      <w:r>
        <w:rPr>
          <w:rFonts w:ascii="Arial Unicode MS"/>
          <w:color w:val="201713"/>
          <w:sz w:val="32"/>
          <w:lang w:val="ru-RU"/>
        </w:rPr>
        <w:t>Модель</w:t>
      </w:r>
      <w:r>
        <w:rPr>
          <w:rFonts w:ascii="Arial Unicode MS"/>
          <w:color w:val="201713"/>
          <w:sz w:val="32"/>
        </w:rPr>
        <w:t>:</w:t>
      </w:r>
    </w:p>
    <w:p w14:paraId="5ACCC480" w14:textId="77777777" w:rsidR="00717A05" w:rsidRDefault="00086464">
      <w:pPr>
        <w:spacing w:before="255"/>
        <w:ind w:left="179"/>
        <w:rPr>
          <w:b/>
          <w:sz w:val="35"/>
        </w:rPr>
      </w:pPr>
      <w:r>
        <w:rPr>
          <w:b/>
          <w:color w:val="201713"/>
          <w:sz w:val="35"/>
        </w:rPr>
        <w:t>HLS-BI61BLG10CGFS</w:t>
      </w:r>
    </w:p>
    <w:p w14:paraId="7C9B57E9" w14:textId="77777777" w:rsidR="00717A05" w:rsidRDefault="00717A05">
      <w:pPr>
        <w:rPr>
          <w:sz w:val="35"/>
        </w:rPr>
        <w:sectPr w:rsidR="00717A05">
          <w:pgSz w:w="8400" w:h="11910"/>
          <w:pgMar w:top="700" w:right="1140" w:bottom="280" w:left="1100" w:header="720" w:footer="720" w:gutter="0"/>
          <w:cols w:space="720"/>
        </w:sectPr>
      </w:pPr>
    </w:p>
    <w:p w14:paraId="6E8877AF" w14:textId="77777777" w:rsidR="00717A05" w:rsidRDefault="00717A05">
      <w:pPr>
        <w:pStyle w:val="a3"/>
        <w:spacing w:before="8"/>
        <w:rPr>
          <w:b/>
          <w:sz w:val="18"/>
        </w:rPr>
      </w:pPr>
    </w:p>
    <w:p w14:paraId="0464601A" w14:textId="77777777" w:rsidR="00086464" w:rsidRPr="00086464" w:rsidRDefault="00086464" w:rsidP="00086464">
      <w:pPr>
        <w:tabs>
          <w:tab w:val="left" w:pos="542"/>
        </w:tabs>
        <w:spacing w:before="129" w:line="290" w:lineRule="auto"/>
        <w:ind w:left="291" w:right="392"/>
        <w:jc w:val="both"/>
        <w:rPr>
          <w:rFonts w:ascii="Calibri" w:eastAsia="Calibri" w:hAnsi="Calibri" w:cs="Calibri"/>
          <w:sz w:val="19"/>
          <w:lang w:val="ru-RU"/>
        </w:rPr>
      </w:pPr>
      <w:bookmarkStart w:id="1" w:name="页_2"/>
      <w:bookmarkEnd w:id="1"/>
    </w:p>
    <w:p w14:paraId="19C76BBD"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Прибор не должен использоваться лицами (включая детей) с ограниченными </w:t>
      </w:r>
      <w:proofErr w:type="gramStart"/>
      <w:r w:rsidRPr="00086464">
        <w:rPr>
          <w:rFonts w:ascii="Calibri" w:eastAsia="Calibri" w:hAnsi="Calibri" w:cs="Calibri"/>
          <w:sz w:val="19"/>
          <w:lang w:val="ru-RU"/>
        </w:rPr>
        <w:t>физическими,  умственными</w:t>
      </w:r>
      <w:proofErr w:type="gramEnd"/>
      <w:r w:rsidRPr="00086464">
        <w:rPr>
          <w:rFonts w:ascii="Calibri" w:eastAsia="Calibri" w:hAnsi="Calibri" w:cs="Calibri"/>
          <w:sz w:val="19"/>
          <w:lang w:val="ru-RU"/>
        </w:rPr>
        <w:t xml:space="preserve"> способностями, а также с недостатком опыта и знаний без присмотра или инструкций. Не оставляйте без присмотра детей, чтобы они не играли с прибором.</w:t>
      </w:r>
    </w:p>
    <w:p w14:paraId="127CDE2C"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время использования приборы нагреваются. Следует соблюдать осторожность, чтобы не прикасаться к нагревательным элементам внутри духовки, плит и духовок.</w:t>
      </w:r>
    </w:p>
    <w:p w14:paraId="5B63ED6A"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ПРЕДУПРЕЖДЕНИЕ: Доступные части могут нагреваться во время использования. Маленьких детей следует держать подальше.</w:t>
      </w:r>
    </w:p>
    <w:p w14:paraId="2397D486"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Не используйте жесткие абразивные чистящие средства или острые металлические скребки для чистки стекла дверцы духовки, поскольку они могут поцарапать поверхность, что может привести к разрушению стекла.</w:t>
      </w:r>
    </w:p>
    <w:p w14:paraId="12C0EA6E"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Если во время испытания по разделу 11 повышение температуры в центре внутренней нижней поверхности ящика для хранения превышает значение, указанное для ручек, удерживаемых в течение коротких периодов времени при нормальном использовании, в инструкции должно быть указано, что эти поверхности могут нагреваться.</w:t>
      </w:r>
    </w:p>
    <w:p w14:paraId="0DEE37F5"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 Перед снятием защиты духовку необходимо выключить, а после очистки ее необходимо переместить в соответствии с инструкциями.</w:t>
      </w:r>
    </w:p>
    <w:p w14:paraId="06E57C1D"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Детали, указывающие на правильную установку полок. 8) Не используйте пароочиститель.</w:t>
      </w:r>
    </w:p>
    <w:p w14:paraId="2CD70A4D"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proofErr w:type="gramStart"/>
      <w:r w:rsidRPr="00086464">
        <w:rPr>
          <w:rFonts w:ascii="Calibri" w:eastAsia="Calibri" w:hAnsi="Calibri" w:cs="Calibri"/>
          <w:sz w:val="19"/>
          <w:lang w:val="ru-RU"/>
        </w:rPr>
        <w:t>Перед заменой лампы</w:t>
      </w:r>
      <w:proofErr w:type="gramEnd"/>
      <w:r w:rsidRPr="00086464">
        <w:rPr>
          <w:rFonts w:ascii="Calibri" w:eastAsia="Calibri" w:hAnsi="Calibri" w:cs="Calibri"/>
          <w:sz w:val="19"/>
          <w:lang w:val="ru-RU"/>
        </w:rPr>
        <w:t xml:space="preserve"> убедитесь, что прибор выключен, чтобы избежать повреждения электрическим током.</w:t>
      </w:r>
    </w:p>
    <w:p w14:paraId="50B2F46D"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избежание перегрева прибор нельзя устанавливать за декоративной дверцей.</w:t>
      </w:r>
    </w:p>
    <w:p w14:paraId="7C57EC3C" w14:textId="77777777" w:rsidR="00086464" w:rsidRPr="00086464" w:rsidRDefault="00086464" w:rsidP="00086464">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Отключение прибора после установки с помощью доступной вилки или выключателя в стационарной проводке.</w:t>
      </w:r>
    </w:p>
    <w:p w14:paraId="540EB68D" w14:textId="77777777" w:rsidR="00717A05" w:rsidRPr="00086464" w:rsidRDefault="00717A05">
      <w:pPr>
        <w:spacing w:line="290" w:lineRule="auto"/>
        <w:jc w:val="both"/>
        <w:rPr>
          <w:sz w:val="19"/>
          <w:lang w:val="ru-RU"/>
        </w:rPr>
        <w:sectPr w:rsidR="00717A05" w:rsidRPr="00086464">
          <w:headerReference w:type="default" r:id="rId28"/>
          <w:pgSz w:w="8400" w:h="11910"/>
          <w:pgMar w:top="920" w:right="500" w:bottom="280" w:left="420" w:header="459" w:footer="0" w:gutter="0"/>
          <w:cols w:space="720"/>
        </w:sectPr>
      </w:pPr>
    </w:p>
    <w:p w14:paraId="537E29B2" w14:textId="77777777" w:rsidR="00717A05" w:rsidRPr="00086464" w:rsidRDefault="00717A05">
      <w:pPr>
        <w:pStyle w:val="a3"/>
        <w:rPr>
          <w:rFonts w:ascii="Calibri"/>
          <w:sz w:val="23"/>
          <w:lang w:val="ru-RU"/>
        </w:rPr>
      </w:pPr>
    </w:p>
    <w:p w14:paraId="2A126FC7" w14:textId="77777777" w:rsidR="00086464" w:rsidRPr="0013672A" w:rsidRDefault="00086464" w:rsidP="00086464">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Если шнур питания поврежден, во избежание опасности он должен быть заменен</w:t>
      </w:r>
      <w:r w:rsidRPr="0013672A">
        <w:rPr>
          <w:sz w:val="19"/>
          <w:lang w:val="ru-RU"/>
        </w:rPr>
        <w:t xml:space="preserve"> производителем, его сервисным агентом или лицом с аналогичной квалификацией.</w:t>
      </w:r>
    </w:p>
    <w:p w14:paraId="2056DE2A" w14:textId="77777777" w:rsidR="00086464" w:rsidRPr="00774CEF" w:rsidRDefault="00086464" w:rsidP="00086464">
      <w:pPr>
        <w:pStyle w:val="a5"/>
        <w:numPr>
          <w:ilvl w:val="0"/>
          <w:numId w:val="1"/>
        </w:numPr>
        <w:tabs>
          <w:tab w:val="left" w:pos="542"/>
        </w:tabs>
        <w:spacing w:before="129" w:line="290" w:lineRule="auto"/>
        <w:ind w:left="291" w:right="392" w:firstLine="0"/>
        <w:jc w:val="both"/>
        <w:rPr>
          <w:sz w:val="19"/>
          <w:lang w:val="ru-RU"/>
        </w:rPr>
        <w:sectPr w:rsidR="00086464" w:rsidRPr="00774CEF">
          <w:headerReference w:type="default" r:id="rId29"/>
          <w:pgSz w:w="8400" w:h="11910"/>
          <w:pgMar w:top="900" w:right="520" w:bottom="280" w:left="580" w:header="585" w:footer="0" w:gutter="0"/>
          <w:cols w:space="720"/>
        </w:sectPr>
      </w:pPr>
      <w:r w:rsidRPr="00774CEF">
        <w:rPr>
          <w:sz w:val="19"/>
          <w:lang w:val="ru-RU"/>
        </w:rPr>
        <w:t>Данное устройство должно быть подключено к цепи, в которой имеется разъединительный выключатель, доступ к которому пользователь может получить после установки, обеспечивающий полное отключение от источника питания.</w:t>
      </w:r>
      <w:r w:rsidRPr="00B42BCA">
        <w:rPr>
          <w:sz w:val="19"/>
          <w:lang w:val="ru-RU"/>
        </w:rPr>
        <w:t xml:space="preserve"> </w:t>
      </w:r>
      <w:r w:rsidRPr="00774CEF">
        <w:rPr>
          <w:sz w:val="19"/>
          <w:lang w:val="ru-RU"/>
        </w:rPr>
        <w:t xml:space="preserve">Отключение может </w:t>
      </w:r>
      <w:r>
        <w:rPr>
          <w:sz w:val="19"/>
          <w:lang w:val="ru-RU"/>
        </w:rPr>
        <w:t>быть достигнуто путем выключения из стационарной проводки</w:t>
      </w:r>
      <w:r w:rsidRPr="00774CEF">
        <w:rPr>
          <w:sz w:val="19"/>
          <w:lang w:val="ru-RU"/>
        </w:rPr>
        <w:t xml:space="preserve"> в соответствии с правилами электромонтажа.</w:t>
      </w:r>
    </w:p>
    <w:p w14:paraId="3F95C5ED" w14:textId="77777777" w:rsidR="00B62EC9" w:rsidRPr="00B42BCA" w:rsidRDefault="00B62EC9" w:rsidP="00B62EC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lastRenderedPageBreak/>
        <w:t>Этот прибор могут использовать дети в возрасте от 8 лет и старше, а также лица с ограниченными умственными способностями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6FD6F8AD" w14:textId="77777777" w:rsidR="00B62EC9" w:rsidRPr="00B42BCA" w:rsidRDefault="00B62EC9" w:rsidP="00B62EC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ВНИМАНИЕ: Прибор и его доступные части во время использования нагреваются.</w:t>
      </w:r>
    </w:p>
    <w:p w14:paraId="250EEE0D" w14:textId="77777777" w:rsidR="00B62EC9" w:rsidRDefault="00B62EC9" w:rsidP="00B62EC9">
      <w:pPr>
        <w:pStyle w:val="a5"/>
        <w:numPr>
          <w:ilvl w:val="0"/>
          <w:numId w:val="1"/>
        </w:numPr>
        <w:tabs>
          <w:tab w:val="left" w:pos="542"/>
        </w:tabs>
        <w:spacing w:before="129" w:line="290" w:lineRule="auto"/>
        <w:ind w:left="291" w:right="392" w:firstLine="0"/>
        <w:jc w:val="both"/>
        <w:rPr>
          <w:sz w:val="19"/>
          <w:lang w:val="ru-RU"/>
        </w:rPr>
      </w:pPr>
      <w:r w:rsidRPr="0013672A">
        <w:rPr>
          <w:sz w:val="19"/>
          <w:lang w:val="ru-RU"/>
        </w:rPr>
        <w:t xml:space="preserve"> Следует соблюдать осторожность, чтобы не прикасаться к нагревательным элементам.</w:t>
      </w:r>
    </w:p>
    <w:p w14:paraId="48CF1D19" w14:textId="77777777" w:rsidR="00B62EC9" w:rsidRPr="00B42BCA" w:rsidRDefault="00B62EC9" w:rsidP="00B62EC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Детей младше 8 лет следует держать подальше, если они не находятся под постоянным присмотром.</w:t>
      </w:r>
    </w:p>
    <w:p w14:paraId="4C9C20A6" w14:textId="77777777" w:rsidR="00B62EC9" w:rsidRDefault="00B62EC9" w:rsidP="00B62EC9">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 xml:space="preserve">Этот прибор могут использовать дети в возрасте от 8 лет и старше, а также лица с ограниченными физическими, сенсорными или умственными </w:t>
      </w:r>
      <w:proofErr w:type="gramStart"/>
      <w:r w:rsidRPr="00517011">
        <w:rPr>
          <w:sz w:val="19"/>
          <w:lang w:val="ru-RU"/>
        </w:rPr>
        <w:t>способностями</w:t>
      </w:r>
      <w:proofErr w:type="gramEnd"/>
      <w:r w:rsidRPr="00517011">
        <w:rPr>
          <w:sz w:val="19"/>
          <w:lang w:val="ru-RU"/>
        </w:rPr>
        <w:t xml:space="preserve">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1C9D4E9B" w14:textId="77777777" w:rsidR="00B62EC9" w:rsidRDefault="00B62EC9" w:rsidP="00B62EC9">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Если вы используете алкоголь в своих рецептах, имейте в виду, что высокие температуры могут привести к испарению спирта и даже к его возгоранию на горячих нагревательных элементах.</w:t>
      </w:r>
    </w:p>
    <w:p w14:paraId="59DD6307" w14:textId="77777777" w:rsidR="00B62EC9" w:rsidRPr="004336CD" w:rsidRDefault="00B62EC9" w:rsidP="00B62EC9">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Когда для поддержания еды в тепле используется остаточное тепло, высокий уровень влажности и конденсата могут вызвать коррозию духовки. Также могут быть повреждены панель управления, столешница или мебельный блок. Не выключайте духовку полностью, пока в ней находится еда, а выберите минимально возможную температуру для используемой вами функции духовки. Это обеспечит автоматическую работу вентилятора.</w:t>
      </w:r>
    </w:p>
    <w:p w14:paraId="1D2CF1C4" w14:textId="77777777" w:rsidR="00B62EC9" w:rsidRPr="004336CD" w:rsidRDefault="00B62EC9" w:rsidP="00B62EC9">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Накройте все продукты, оставленные в духовке, чтобы они оставались горячими, так как влага в пище может привести к коррозионному повреждению духовки. Это также предотвращает высыхание продуктов.</w:t>
      </w:r>
    </w:p>
    <w:p w14:paraId="6043A718" w14:textId="77777777" w:rsidR="00717A05" w:rsidRPr="00086464" w:rsidRDefault="00717A05">
      <w:pPr>
        <w:spacing w:line="259" w:lineRule="auto"/>
        <w:jc w:val="both"/>
        <w:rPr>
          <w:rFonts w:ascii="Calibri"/>
          <w:sz w:val="19"/>
          <w:lang w:val="ru-RU"/>
        </w:rPr>
        <w:sectPr w:rsidR="00717A05" w:rsidRPr="00086464">
          <w:pgSz w:w="8400" w:h="11910"/>
          <w:pgMar w:top="980" w:right="480" w:bottom="280" w:left="440" w:header="459" w:footer="0" w:gutter="0"/>
          <w:cols w:space="720"/>
        </w:sectPr>
      </w:pPr>
    </w:p>
    <w:p w14:paraId="1E6E3B15" w14:textId="77777777" w:rsidR="00B62EC9" w:rsidRPr="001C02CF" w:rsidRDefault="004252BB" w:rsidP="00B62EC9">
      <w:pPr>
        <w:spacing w:before="43"/>
        <w:ind w:left="146"/>
        <w:rPr>
          <w:rFonts w:ascii="SimSun"/>
          <w:sz w:val="24"/>
          <w:lang w:val="ru-RU"/>
        </w:rPr>
      </w:pPr>
      <w:r>
        <w:rPr>
          <w:noProof/>
          <w:lang w:val="ru-RU" w:eastAsia="ru-RU"/>
        </w:rPr>
        <w:lastRenderedPageBreak/>
        <mc:AlternateContent>
          <mc:Choice Requires="wps">
            <w:drawing>
              <wp:anchor distT="0" distB="0" distL="114300" distR="114300" simplePos="0" relativeHeight="251684352" behindDoc="0" locked="0" layoutInCell="1" allowOverlap="1" wp14:anchorId="0BAC3AA4" wp14:editId="695266C3">
                <wp:simplePos x="0" y="0"/>
                <wp:positionH relativeFrom="page">
                  <wp:posOffset>410210</wp:posOffset>
                </wp:positionH>
                <wp:positionV relativeFrom="paragraph">
                  <wp:posOffset>276860</wp:posOffset>
                </wp:positionV>
                <wp:extent cx="4607560" cy="71755"/>
                <wp:effectExtent l="0" t="0" r="0" b="0"/>
                <wp:wrapTopAndBottom/>
                <wp:docPr id="4965"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354E29" id="Rectangle 441" o:spid="_x0000_s1026" style="position:absolute;margin-left:32.3pt;margin-top:21.8pt;width:362.8pt;height:5.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" fillcolor="#d1d3d4" stroked="f">
                <w10:wrap type="topAndBottom" anchorx="page"/>
              </v:rect>
            </w:pict>
          </mc:Fallback>
        </mc:AlternateContent>
      </w:r>
      <w:r w:rsidR="00B62EC9">
        <w:rPr>
          <w:color w:val="231F20"/>
          <w:spacing w:val="8"/>
          <w:sz w:val="24"/>
          <w:lang w:val="ru-RU"/>
        </w:rPr>
        <w:t>Уважаемый клиент</w:t>
      </w:r>
    </w:p>
    <w:p w14:paraId="05DD55AC" w14:textId="77777777" w:rsidR="00B62EC9" w:rsidRPr="001C02CF" w:rsidRDefault="00B62EC9" w:rsidP="00B62EC9">
      <w:pPr>
        <w:pStyle w:val="a3"/>
        <w:spacing w:before="1"/>
        <w:rPr>
          <w:i/>
          <w:color w:val="231F20"/>
          <w:szCs w:val="22"/>
          <w:lang w:val="ru-RU"/>
        </w:rPr>
      </w:pPr>
      <w:r w:rsidRPr="001C02CF">
        <w:rPr>
          <w:i/>
          <w:color w:val="231F20"/>
          <w:szCs w:val="22"/>
          <w:lang w:val="ru-RU"/>
        </w:rPr>
        <w:t>Духовка исключительно проста в использовании и чрезвычайно эффективна. После прочтения инструкции по эксплуатации пользоваться духовкой станет легко.</w:t>
      </w:r>
    </w:p>
    <w:p w14:paraId="172C4E13" w14:textId="77777777" w:rsidR="00B62EC9" w:rsidRPr="001C02CF" w:rsidRDefault="00B62EC9" w:rsidP="00B62EC9">
      <w:pPr>
        <w:pStyle w:val="a3"/>
        <w:spacing w:before="1"/>
        <w:rPr>
          <w:rFonts w:ascii="SimSun"/>
          <w:sz w:val="23"/>
          <w:lang w:val="ru-RU"/>
        </w:rPr>
      </w:pPr>
    </w:p>
    <w:p w14:paraId="19BBF749" w14:textId="77777777" w:rsidR="00B62EC9" w:rsidRPr="001C02CF" w:rsidRDefault="00B62EC9" w:rsidP="00B62EC9">
      <w:pPr>
        <w:pStyle w:val="a3"/>
        <w:spacing w:before="2"/>
        <w:rPr>
          <w:rFonts w:ascii="SimSun"/>
          <w:sz w:val="21"/>
          <w:lang w:val="ru-RU"/>
        </w:rPr>
      </w:pPr>
      <w:r w:rsidRPr="001C02CF">
        <w:rPr>
          <w:i/>
          <w:color w:val="231F20"/>
          <w:szCs w:val="22"/>
          <w:lang w:val="ru-RU"/>
        </w:rPr>
        <w:t>Перед упаковкой и отправкой производителю духовка была тщательно проверена на безопасность и функциональность.</w:t>
      </w:r>
    </w:p>
    <w:p w14:paraId="5B0A70D4" w14:textId="77777777" w:rsidR="00B62EC9" w:rsidRDefault="00B62EC9" w:rsidP="00B62EC9">
      <w:pPr>
        <w:spacing w:before="1" w:line="218" w:lineRule="exact"/>
        <w:ind w:left="146"/>
        <w:rPr>
          <w:i/>
          <w:color w:val="231F20"/>
          <w:sz w:val="16"/>
          <w:lang w:val="ru-RU"/>
        </w:rPr>
      </w:pPr>
    </w:p>
    <w:p w14:paraId="3A974F88" w14:textId="77777777" w:rsidR="00B62EC9" w:rsidRPr="0015188B" w:rsidRDefault="00B62EC9" w:rsidP="00B62EC9">
      <w:pPr>
        <w:pStyle w:val="a3"/>
        <w:spacing w:before="7"/>
        <w:rPr>
          <w:i/>
          <w:color w:val="231F20"/>
          <w:szCs w:val="22"/>
          <w:lang w:val="ru-RU"/>
        </w:rPr>
      </w:pPr>
      <w:r w:rsidRPr="0015188B">
        <w:rPr>
          <w:i/>
          <w:color w:val="231F20"/>
          <w:szCs w:val="22"/>
          <w:lang w:val="ru-RU"/>
        </w:rPr>
        <w:t>Прежде чем использовать прибор, пожалуйста, внимательно прочтите инструкцию по эксплуатации.</w:t>
      </w:r>
    </w:p>
    <w:p w14:paraId="59D2D811" w14:textId="77777777" w:rsidR="00B62EC9" w:rsidRDefault="00B62EC9" w:rsidP="00B62EC9">
      <w:pPr>
        <w:pStyle w:val="a3"/>
        <w:spacing w:before="7"/>
        <w:rPr>
          <w:i/>
          <w:color w:val="231F20"/>
          <w:szCs w:val="22"/>
          <w:lang w:val="ru-RU"/>
        </w:rPr>
      </w:pPr>
    </w:p>
    <w:p w14:paraId="08B7DED8" w14:textId="77777777" w:rsidR="00B62EC9" w:rsidRDefault="00B62EC9" w:rsidP="00B62EC9">
      <w:pPr>
        <w:pStyle w:val="a3"/>
        <w:spacing w:before="7"/>
        <w:rPr>
          <w:i/>
          <w:color w:val="231F20"/>
          <w:szCs w:val="22"/>
          <w:lang w:val="ru-RU"/>
        </w:rPr>
      </w:pPr>
      <w:r w:rsidRPr="0015188B">
        <w:rPr>
          <w:i/>
          <w:color w:val="231F20"/>
          <w:szCs w:val="22"/>
          <w:lang w:val="ru-RU"/>
        </w:rPr>
        <w:t>Внимательно следуя этим инструкциям, вы сможете избежать каких-либо проблем при использовании прибора.</w:t>
      </w:r>
    </w:p>
    <w:p w14:paraId="10ECAFB5" w14:textId="77777777" w:rsidR="00B62EC9" w:rsidRPr="0015188B" w:rsidRDefault="00B62EC9" w:rsidP="00B62EC9">
      <w:pPr>
        <w:pStyle w:val="a3"/>
        <w:spacing w:before="7"/>
        <w:rPr>
          <w:rFonts w:ascii="SimSun"/>
          <w:sz w:val="25"/>
          <w:lang w:val="ru-RU"/>
        </w:rPr>
      </w:pPr>
    </w:p>
    <w:p w14:paraId="631D5ECF" w14:textId="77777777" w:rsidR="00B62EC9" w:rsidRPr="0015188B" w:rsidRDefault="00B62EC9" w:rsidP="00B62EC9">
      <w:pPr>
        <w:pStyle w:val="a3"/>
        <w:spacing w:before="7"/>
        <w:rPr>
          <w:i/>
          <w:color w:val="231F20"/>
          <w:szCs w:val="22"/>
          <w:lang w:val="ru-RU"/>
        </w:rPr>
      </w:pPr>
      <w:r w:rsidRPr="0015188B">
        <w:rPr>
          <w:i/>
          <w:color w:val="231F20"/>
          <w:szCs w:val="22"/>
          <w:lang w:val="ru-RU"/>
        </w:rPr>
        <w:t>Важно сохранить инструкцию по эксплуатации и хранить ее в надежном месте, чтобы к ней можно было обратиться в любое время.</w:t>
      </w:r>
    </w:p>
    <w:p w14:paraId="78CB23E8" w14:textId="77777777" w:rsidR="00B62EC9" w:rsidRDefault="00B62EC9" w:rsidP="00B62EC9">
      <w:pPr>
        <w:pStyle w:val="a3"/>
        <w:spacing w:before="7"/>
        <w:rPr>
          <w:i/>
          <w:color w:val="231F20"/>
          <w:szCs w:val="22"/>
          <w:lang w:val="ru-RU"/>
        </w:rPr>
      </w:pPr>
    </w:p>
    <w:p w14:paraId="242D6D06" w14:textId="77777777" w:rsidR="00B62EC9" w:rsidRPr="0015188B" w:rsidRDefault="00B62EC9" w:rsidP="00B62EC9">
      <w:pPr>
        <w:pStyle w:val="a3"/>
        <w:spacing w:before="7"/>
        <w:rPr>
          <w:i/>
          <w:color w:val="231F20"/>
          <w:szCs w:val="22"/>
          <w:lang w:val="ru-RU"/>
        </w:rPr>
      </w:pPr>
      <w:r w:rsidRPr="0015188B">
        <w:rPr>
          <w:i/>
          <w:color w:val="231F20"/>
          <w:szCs w:val="22"/>
          <w:lang w:val="ru-RU"/>
        </w:rPr>
        <w:t>Необходимо внимательно следовать инструкциям руководства во избежание возможных несчастных случаев.</w:t>
      </w:r>
    </w:p>
    <w:p w14:paraId="7DBC4ED3" w14:textId="77777777" w:rsidR="00B62EC9" w:rsidRPr="0015188B" w:rsidRDefault="00B62EC9" w:rsidP="00B62EC9">
      <w:pPr>
        <w:pStyle w:val="a3"/>
        <w:rPr>
          <w:rFonts w:ascii="SimSun"/>
          <w:sz w:val="20"/>
          <w:lang w:val="ru-RU"/>
        </w:rPr>
      </w:pPr>
    </w:p>
    <w:p w14:paraId="3C28F814" w14:textId="77777777" w:rsidR="00B62EC9" w:rsidRPr="0015188B" w:rsidRDefault="00B62EC9" w:rsidP="00B62EC9">
      <w:pPr>
        <w:pStyle w:val="a3"/>
        <w:rPr>
          <w:rFonts w:ascii="SimSun"/>
          <w:sz w:val="20"/>
          <w:lang w:val="ru-RU"/>
        </w:rPr>
      </w:pPr>
    </w:p>
    <w:p w14:paraId="0AC1E1D3" w14:textId="77777777" w:rsidR="00B62EC9" w:rsidRPr="0015188B" w:rsidRDefault="00B62EC9" w:rsidP="00B62EC9">
      <w:pPr>
        <w:pStyle w:val="a3"/>
        <w:spacing w:before="1"/>
        <w:rPr>
          <w:rFonts w:ascii="SimSun"/>
          <w:sz w:val="25"/>
          <w:lang w:val="ru-RU"/>
        </w:rPr>
      </w:pPr>
    </w:p>
    <w:p w14:paraId="4B0104DD" w14:textId="77777777" w:rsidR="00B62EC9" w:rsidRPr="002E1BBB" w:rsidRDefault="004252BB" w:rsidP="00B62EC9">
      <w:pPr>
        <w:pStyle w:val="7"/>
        <w:ind w:left="802"/>
        <w:rPr>
          <w:rFonts w:ascii="SimSun"/>
          <w:b/>
          <w:i/>
          <w:lang w:val="ru-RU"/>
        </w:rPr>
      </w:pPr>
      <w:r>
        <w:rPr>
          <w:noProof/>
          <w:lang w:val="ru-RU" w:eastAsia="ru-RU"/>
        </w:rPr>
        <mc:AlternateContent>
          <mc:Choice Requires="wps">
            <w:drawing>
              <wp:anchor distT="0" distB="0" distL="114300" distR="114300" simplePos="0" relativeHeight="251685376" behindDoc="0" locked="0" layoutInCell="1" allowOverlap="1" wp14:anchorId="193D4818" wp14:editId="5F0380DB">
                <wp:simplePos x="0" y="0"/>
                <wp:positionH relativeFrom="page">
                  <wp:posOffset>405130</wp:posOffset>
                </wp:positionH>
                <wp:positionV relativeFrom="paragraph">
                  <wp:posOffset>9525</wp:posOffset>
                </wp:positionV>
                <wp:extent cx="284480" cy="681355"/>
                <wp:effectExtent l="0" t="0" r="0" b="0"/>
                <wp:wrapNone/>
                <wp:docPr id="496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813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E6B38F" id="Rectangle 442" o:spid="_x0000_s1026" style="position:absolute;margin-left:31.9pt;margin-top:.75pt;width:22.4pt;height:53.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" fillcolor="#d1d3d4" stroked="f">
                <w10:wrap anchorx="page"/>
              </v:rect>
            </w:pict>
          </mc:Fallback>
        </mc:AlternateContent>
      </w:r>
      <w:r w:rsidR="00B62EC9" w:rsidRPr="002E1BBB">
        <w:rPr>
          <w:color w:val="231F20"/>
          <w:lang w:val="ru-RU"/>
        </w:rPr>
        <w:t>Осторожно</w:t>
      </w:r>
      <w:r w:rsidR="00B62EC9" w:rsidRPr="002E1BBB">
        <w:rPr>
          <w:rFonts w:ascii="SimSun"/>
          <w:b/>
          <w:i/>
          <w:color w:val="231F20"/>
          <w:lang w:val="ru-RU"/>
        </w:rPr>
        <w:t>!</w:t>
      </w:r>
    </w:p>
    <w:p w14:paraId="01246862" w14:textId="77777777" w:rsidR="00B62EC9" w:rsidRDefault="00B62EC9" w:rsidP="00B62EC9">
      <w:pPr>
        <w:spacing w:line="441" w:lineRule="auto"/>
        <w:ind w:left="802" w:right="1568"/>
        <w:rPr>
          <w:i/>
          <w:color w:val="231F20"/>
          <w:spacing w:val="2"/>
          <w:sz w:val="16"/>
          <w:lang w:val="ru-RU"/>
        </w:rPr>
      </w:pPr>
      <w:r>
        <w:rPr>
          <w:i/>
          <w:color w:val="231F20"/>
          <w:spacing w:val="2"/>
          <w:sz w:val="16"/>
          <w:lang w:val="ru-RU"/>
        </w:rPr>
        <w:t>Не используйте духовку пока не ознакомитесь с инструкцией.</w:t>
      </w:r>
    </w:p>
    <w:p w14:paraId="6CC51FC3" w14:textId="77777777" w:rsidR="00B62EC9" w:rsidRPr="002E1BBB" w:rsidRDefault="00B62EC9" w:rsidP="00B62EC9">
      <w:pPr>
        <w:pStyle w:val="a3"/>
        <w:spacing w:before="7"/>
        <w:rPr>
          <w:i/>
          <w:color w:val="231F20"/>
          <w:szCs w:val="22"/>
          <w:lang w:val="ru-RU"/>
        </w:rPr>
      </w:pPr>
      <w:r>
        <w:rPr>
          <w:i/>
          <w:color w:val="231F20"/>
          <w:szCs w:val="22"/>
          <w:lang w:val="ru-RU"/>
        </w:rPr>
        <w:t xml:space="preserve">                  </w:t>
      </w:r>
      <w:r w:rsidRPr="002E1BBB">
        <w:rPr>
          <w:i/>
          <w:color w:val="231F20"/>
          <w:szCs w:val="22"/>
          <w:lang w:val="ru-RU"/>
        </w:rPr>
        <w:t>Духовка предназначена только для домашнего использования.</w:t>
      </w:r>
    </w:p>
    <w:p w14:paraId="61606377" w14:textId="77777777" w:rsidR="00B62EC9" w:rsidRDefault="00B62EC9" w:rsidP="00B62EC9">
      <w:pPr>
        <w:pStyle w:val="a3"/>
        <w:spacing w:before="7"/>
        <w:rPr>
          <w:i/>
          <w:color w:val="231F20"/>
          <w:szCs w:val="22"/>
          <w:lang w:val="ru-RU"/>
        </w:rPr>
      </w:pPr>
      <w:r>
        <w:rPr>
          <w:i/>
          <w:color w:val="231F20"/>
          <w:szCs w:val="22"/>
          <w:lang w:val="ru-RU"/>
        </w:rPr>
        <w:t xml:space="preserve">                 </w:t>
      </w:r>
      <w:r w:rsidRPr="002E1BBB">
        <w:rPr>
          <w:i/>
          <w:color w:val="231F20"/>
          <w:szCs w:val="22"/>
          <w:lang w:val="ru-RU"/>
        </w:rPr>
        <w:t xml:space="preserve">Производитель оставляет за собой право вносить изменения, </w:t>
      </w:r>
    </w:p>
    <w:p w14:paraId="49D4B9B3" w14:textId="77777777" w:rsidR="00B62EC9" w:rsidRPr="002E1BBB" w:rsidRDefault="00B62EC9" w:rsidP="00B62EC9">
      <w:pPr>
        <w:pStyle w:val="a3"/>
        <w:spacing w:before="7"/>
        <w:rPr>
          <w:i/>
          <w:color w:val="231F20"/>
          <w:szCs w:val="22"/>
          <w:lang w:val="ru-RU"/>
        </w:rPr>
        <w:sectPr w:rsidR="00B62EC9" w:rsidRPr="002E1BBB">
          <w:headerReference w:type="default" r:id="rId30"/>
          <w:footerReference w:type="default" r:id="rId31"/>
          <w:pgSz w:w="8400" w:h="11910"/>
          <w:pgMar w:top="360" w:right="340" w:bottom="920" w:left="500" w:header="0" w:footer="732" w:gutter="0"/>
          <w:pgNumType w:start="1"/>
          <w:cols w:space="720"/>
        </w:sectPr>
      </w:pPr>
      <w:r>
        <w:rPr>
          <w:i/>
          <w:color w:val="231F20"/>
          <w:szCs w:val="22"/>
          <w:lang w:val="ru-RU"/>
        </w:rPr>
        <w:t xml:space="preserve">                 </w:t>
      </w:r>
      <w:r w:rsidRPr="002E1BBB">
        <w:rPr>
          <w:i/>
          <w:color w:val="231F20"/>
          <w:szCs w:val="22"/>
          <w:lang w:val="ru-RU"/>
        </w:rPr>
        <w:t>не влияющие на работу прибора.</w:t>
      </w:r>
      <w:bookmarkStart w:id="2" w:name="_GoBack"/>
      <w:bookmarkEnd w:id="2"/>
    </w:p>
    <w:p w14:paraId="00E4F055" w14:textId="77777777" w:rsidR="00717A05" w:rsidRPr="00B62EC9" w:rsidRDefault="00717A05">
      <w:pPr>
        <w:spacing w:line="232" w:lineRule="auto"/>
        <w:rPr>
          <w:rFonts w:ascii="SimSun"/>
          <w:sz w:val="16"/>
          <w:lang w:val="ru-RU"/>
        </w:rPr>
        <w:sectPr w:rsidR="00717A05" w:rsidRPr="00B62EC9">
          <w:headerReference w:type="default" r:id="rId32"/>
          <w:footerReference w:type="default" r:id="rId33"/>
          <w:pgSz w:w="8400" w:h="11910"/>
          <w:pgMar w:top="440" w:right="340" w:bottom="920" w:left="400" w:header="0" w:footer="732" w:gutter="0"/>
          <w:pgNumType w:start="1"/>
          <w:cols w:space="720"/>
        </w:sectPr>
      </w:pPr>
    </w:p>
    <w:p w14:paraId="69E49A5C" w14:textId="77777777" w:rsidR="00717A05" w:rsidRDefault="004252BB">
      <w:pPr>
        <w:pStyle w:val="a3"/>
        <w:spacing w:line="113" w:lineRule="exact"/>
        <w:ind w:left="154"/>
        <w:rPr>
          <w:rFonts w:ascii="SimSun"/>
          <w:sz w:val="11"/>
        </w:rPr>
      </w:pPr>
      <w:r>
        <w:rPr>
          <w:rFonts w:ascii="SimSun"/>
          <w:noProof/>
          <w:position w:val="-1"/>
          <w:sz w:val="11"/>
          <w:lang w:val="ru-RU" w:eastAsia="ru-RU"/>
        </w:rPr>
        <w:lastRenderedPageBreak/>
        <mc:AlternateContent>
          <mc:Choice Requires="wpg">
            <w:drawing>
              <wp:inline distT="0" distB="0" distL="0" distR="0" wp14:anchorId="24733DFB" wp14:editId="741D99A7">
                <wp:extent cx="4608195" cy="72390"/>
                <wp:effectExtent l="0" t="0" r="0" b="0"/>
                <wp:docPr id="49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4963" name="Rectangle 91"/>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71CC52" id="Group 90"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">
                <v:rect id="Rectangle 91"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" fillcolor="#d1d3d4" stroked="f"/>
                <w10:anchorlock/>
              </v:group>
            </w:pict>
          </mc:Fallback>
        </mc:AlternateContent>
      </w:r>
    </w:p>
    <w:p w14:paraId="02029F15" w14:textId="77777777" w:rsidR="00717A05" w:rsidRDefault="00717A05">
      <w:pPr>
        <w:pStyle w:val="a3"/>
        <w:spacing w:before="1"/>
        <w:rPr>
          <w:rFonts w:ascii="SimSun"/>
          <w:sz w:val="12"/>
        </w:rPr>
      </w:pPr>
    </w:p>
    <w:sdt>
      <w:sdtPr>
        <w:id w:val="1"/>
        <w:docPartObj>
          <w:docPartGallery w:val="Table of Contents"/>
          <w:docPartUnique/>
        </w:docPartObj>
      </w:sdtPr>
      <w:sdtEndPr/>
      <w:sdtContent>
        <w:p w14:paraId="399D9789" w14:textId="77777777" w:rsidR="00B62EC9" w:rsidRPr="002D1448" w:rsidRDefault="00C61013" w:rsidP="00B62EC9">
          <w:pPr>
            <w:pStyle w:val="10"/>
            <w:tabs>
              <w:tab w:val="left" w:leader="dot" w:pos="7308"/>
            </w:tabs>
            <w:spacing w:before="23"/>
            <w:ind w:left="159"/>
            <w:rPr>
              <w:lang w:val="ru-RU"/>
            </w:rPr>
          </w:pPr>
          <w:hyperlink w:anchor="_TOC_250004" w:history="1">
            <w:bookmarkStart w:id="3" w:name="页_3"/>
            <w:bookmarkEnd w:id="3"/>
            <w:r w:rsidR="00B62EC9">
              <w:rPr>
                <w:color w:val="231F20"/>
                <w:spacing w:val="10"/>
                <w:lang w:val="ru-RU"/>
              </w:rPr>
              <w:t>Инструкция по эксплуатации</w:t>
            </w:r>
            <w:r w:rsidR="00B62EC9" w:rsidRPr="002D1448">
              <w:rPr>
                <w:color w:val="231F20"/>
                <w:spacing w:val="10"/>
                <w:lang w:val="ru-RU"/>
              </w:rPr>
              <w:tab/>
            </w:r>
            <w:r w:rsidR="00B62EC9" w:rsidRPr="002D1448">
              <w:rPr>
                <w:color w:val="231F20"/>
                <w:lang w:val="ru-RU"/>
              </w:rPr>
              <w:t>3</w:t>
            </w:r>
          </w:hyperlink>
        </w:p>
        <w:p w14:paraId="6DCB315F" w14:textId="77777777" w:rsidR="00B62EC9" w:rsidRPr="002D1448" w:rsidRDefault="00C61013" w:rsidP="00B62EC9">
          <w:pPr>
            <w:pStyle w:val="10"/>
            <w:tabs>
              <w:tab w:val="left" w:leader="dot" w:pos="7307"/>
            </w:tabs>
            <w:ind w:left="159"/>
            <w:rPr>
              <w:lang w:val="ru-RU"/>
            </w:rPr>
          </w:pPr>
          <w:hyperlink w:anchor="_TOC_250003" w:history="1">
            <w:r w:rsidR="00B62EC9">
              <w:rPr>
                <w:color w:val="231F20"/>
                <w:spacing w:val="5"/>
                <w:lang w:val="ru-RU"/>
              </w:rPr>
              <w:t>Сохранение энергии</w:t>
            </w:r>
            <w:r w:rsidR="00B62EC9" w:rsidRPr="002D1448">
              <w:rPr>
                <w:color w:val="231F20"/>
                <w:spacing w:val="7"/>
                <w:lang w:val="ru-RU"/>
              </w:rPr>
              <w:tab/>
            </w:r>
            <w:r w:rsidR="00B62EC9" w:rsidRPr="002D1448">
              <w:rPr>
                <w:color w:val="231F20"/>
                <w:lang w:val="ru-RU"/>
              </w:rPr>
              <w:t>5</w:t>
            </w:r>
          </w:hyperlink>
        </w:p>
        <w:p w14:paraId="2731E8BF" w14:textId="77777777" w:rsidR="00B62EC9" w:rsidRPr="002D1448" w:rsidRDefault="00C61013" w:rsidP="00B62EC9">
          <w:pPr>
            <w:pStyle w:val="10"/>
            <w:tabs>
              <w:tab w:val="left" w:leader="dot" w:pos="7307"/>
            </w:tabs>
            <w:ind w:left="159"/>
            <w:rPr>
              <w:lang w:val="ru-RU"/>
            </w:rPr>
          </w:pPr>
          <w:hyperlink w:anchor="_TOC_250002" w:history="1">
            <w:r w:rsidR="00B62EC9">
              <w:rPr>
                <w:color w:val="231F20"/>
                <w:spacing w:val="7"/>
                <w:lang w:val="ru-RU"/>
              </w:rPr>
              <w:t xml:space="preserve">Описание </w:t>
            </w:r>
            <w:r w:rsidR="00B62EC9" w:rsidRPr="002D1448">
              <w:rPr>
                <w:color w:val="231F20"/>
                <w:spacing w:val="7"/>
                <w:lang w:val="ru-RU"/>
              </w:rPr>
              <w:tab/>
            </w:r>
            <w:r w:rsidR="00B62EC9" w:rsidRPr="002D1448">
              <w:rPr>
                <w:color w:val="231F20"/>
                <w:lang w:val="ru-RU"/>
              </w:rPr>
              <w:t>7</w:t>
            </w:r>
          </w:hyperlink>
        </w:p>
        <w:p w14:paraId="40BABC22" w14:textId="77777777" w:rsidR="00B62EC9" w:rsidRPr="002D1448" w:rsidRDefault="00B62EC9" w:rsidP="00B62EC9">
          <w:pPr>
            <w:pStyle w:val="10"/>
            <w:tabs>
              <w:tab w:val="left" w:leader="dot" w:pos="7302"/>
            </w:tabs>
            <w:spacing w:before="201"/>
            <w:ind w:left="158"/>
            <w:rPr>
              <w:lang w:val="ru-RU"/>
            </w:rPr>
          </w:pPr>
          <w:r>
            <w:rPr>
              <w:color w:val="231F20"/>
              <w:lang w:val="ru-RU"/>
            </w:rPr>
            <w:t>Технические характеристики</w:t>
          </w:r>
          <w:r w:rsidRPr="002D1448">
            <w:rPr>
              <w:color w:val="231F20"/>
              <w:lang w:val="ru-RU"/>
            </w:rPr>
            <w:tab/>
            <w:t>8</w:t>
          </w:r>
        </w:p>
        <w:p w14:paraId="56D02889" w14:textId="77777777" w:rsidR="00B62EC9" w:rsidRPr="002D1448" w:rsidRDefault="00B62EC9" w:rsidP="00B62EC9">
          <w:pPr>
            <w:pStyle w:val="10"/>
            <w:tabs>
              <w:tab w:val="left" w:leader="dot" w:pos="7327"/>
            </w:tabs>
            <w:ind w:left="158"/>
            <w:rPr>
              <w:lang w:val="ru-RU"/>
            </w:rPr>
          </w:pPr>
          <w:r>
            <w:rPr>
              <w:color w:val="231F20"/>
              <w:spacing w:val="13"/>
              <w:lang w:val="ru-RU"/>
            </w:rPr>
            <w:t>Установка</w:t>
          </w:r>
          <w:r w:rsidRPr="002D1448">
            <w:rPr>
              <w:color w:val="231F20"/>
              <w:lang w:val="ru-RU"/>
            </w:rPr>
            <w:tab/>
            <w:t>9</w:t>
          </w:r>
        </w:p>
        <w:p w14:paraId="0AAFF4DA" w14:textId="77777777" w:rsidR="00B62EC9" w:rsidRPr="002D1448" w:rsidRDefault="00B62EC9" w:rsidP="00B62EC9">
          <w:pPr>
            <w:pStyle w:val="10"/>
            <w:tabs>
              <w:tab w:val="left" w:leader="dot" w:pos="7202"/>
            </w:tabs>
            <w:ind w:left="158"/>
            <w:rPr>
              <w:lang w:val="ru-RU"/>
            </w:rPr>
          </w:pPr>
          <w:r>
            <w:rPr>
              <w:color w:val="231F20"/>
              <w:lang w:val="ru-RU"/>
            </w:rPr>
            <w:t>Использование</w:t>
          </w:r>
          <w:r w:rsidRPr="002D1448">
            <w:rPr>
              <w:color w:val="231F20"/>
              <w:lang w:val="ru-RU"/>
            </w:rPr>
            <w:tab/>
            <w:t>11</w:t>
          </w:r>
        </w:p>
        <w:p w14:paraId="1B5103F3" w14:textId="77777777" w:rsidR="00B62EC9" w:rsidRPr="002D1448" w:rsidRDefault="00C61013" w:rsidP="00B62EC9">
          <w:pPr>
            <w:pStyle w:val="10"/>
            <w:tabs>
              <w:tab w:val="left" w:leader="dot" w:pos="7199"/>
            </w:tabs>
            <w:spacing w:before="184"/>
            <w:rPr>
              <w:lang w:val="ru-RU"/>
            </w:rPr>
          </w:pPr>
          <w:hyperlink w:anchor="_TOC_250001" w:history="1">
            <w:r w:rsidR="00B62EC9" w:rsidRPr="002D1448">
              <w:rPr>
                <w:color w:val="231F20"/>
                <w:spacing w:val="7"/>
                <w:lang w:val="ru-RU"/>
              </w:rPr>
              <w:t>Очистка и обслуживание</w:t>
            </w:r>
            <w:r w:rsidR="00B62EC9" w:rsidRPr="002D1448">
              <w:rPr>
                <w:color w:val="231F20"/>
                <w:spacing w:val="7"/>
                <w:position w:val="-2"/>
                <w:lang w:val="ru-RU"/>
              </w:rPr>
              <w:tab/>
            </w:r>
            <w:r w:rsidR="00B62EC9" w:rsidRPr="002D1448">
              <w:rPr>
                <w:color w:val="231F20"/>
                <w:position w:val="-2"/>
                <w:lang w:val="ru-RU"/>
              </w:rPr>
              <w:t>17</w:t>
            </w:r>
          </w:hyperlink>
        </w:p>
        <w:p w14:paraId="0E112FF6" w14:textId="77777777" w:rsidR="00B62EC9" w:rsidRPr="002D1448" w:rsidRDefault="00C61013" w:rsidP="00B62EC9">
          <w:pPr>
            <w:pStyle w:val="10"/>
            <w:tabs>
              <w:tab w:val="left" w:leader="dot" w:pos="7231"/>
            </w:tabs>
            <w:spacing w:before="172"/>
            <w:rPr>
              <w:lang w:val="ru-RU"/>
            </w:rPr>
          </w:pPr>
          <w:hyperlink w:anchor="_TOC_250000" w:history="1">
            <w:r w:rsidR="00B62EC9" w:rsidRPr="002D1448">
              <w:rPr>
                <w:color w:val="231F20"/>
                <w:spacing w:val="7"/>
                <w:lang w:val="ru-RU"/>
              </w:rPr>
              <w:t>Эксплуатация в случае чрезвычайной ситуации</w:t>
            </w:r>
            <w:r w:rsidR="00B62EC9" w:rsidRPr="002D1448">
              <w:rPr>
                <w:color w:val="231F20"/>
                <w:spacing w:val="7"/>
                <w:position w:val="-4"/>
                <w:lang w:val="ru-RU"/>
              </w:rPr>
              <w:tab/>
            </w:r>
            <w:r w:rsidR="00B62EC9" w:rsidRPr="002D1448">
              <w:rPr>
                <w:color w:val="231F20"/>
                <w:position w:val="-4"/>
                <w:lang w:val="ru-RU"/>
              </w:rPr>
              <w:t>21</w:t>
            </w:r>
          </w:hyperlink>
        </w:p>
        <w:p w14:paraId="4469AA10" w14:textId="5421761F" w:rsidR="00B62EC9" w:rsidRDefault="00B62EC9" w:rsidP="00B62EC9">
          <w:pPr>
            <w:pStyle w:val="10"/>
            <w:tabs>
              <w:tab w:val="left" w:leader="dot" w:pos="7235"/>
            </w:tabs>
            <w:spacing w:before="137"/>
          </w:pPr>
          <w:r>
            <w:rPr>
              <w:color w:val="231F20"/>
              <w:spacing w:val="5"/>
              <w:lang w:val="ru-RU"/>
            </w:rPr>
            <w:t>Технические данные</w:t>
          </w:r>
          <w:r>
            <w:rPr>
              <w:color w:val="231F20"/>
              <w:spacing w:val="6"/>
              <w:position w:val="-5"/>
            </w:rPr>
            <w:tab/>
          </w:r>
          <w:r w:rsidR="008109C5">
            <w:rPr>
              <w:color w:val="231F20"/>
              <w:position w:val="-5"/>
            </w:rPr>
            <w:t>23</w:t>
          </w:r>
        </w:p>
      </w:sdtContent>
    </w:sdt>
    <w:p w14:paraId="24ADFC69" w14:textId="77777777" w:rsidR="00717A05" w:rsidRDefault="00717A05">
      <w:pPr>
        <w:sectPr w:rsidR="00717A05">
          <w:headerReference w:type="default" r:id="rId34"/>
          <w:pgSz w:w="8400" w:h="11910"/>
          <w:pgMar w:top="780" w:right="320" w:bottom="920" w:left="500" w:header="447" w:footer="732" w:gutter="0"/>
          <w:cols w:space="720"/>
        </w:sectPr>
      </w:pPr>
    </w:p>
    <w:p w14:paraId="41B8FE65" w14:textId="77777777" w:rsidR="00B62EC9" w:rsidRPr="00B62EC9" w:rsidRDefault="004252BB" w:rsidP="00B62EC9">
      <w:pPr>
        <w:spacing w:line="113" w:lineRule="exact"/>
        <w:ind w:left="151"/>
        <w:rPr>
          <w:sz w:val="11"/>
          <w:szCs w:val="16"/>
        </w:rPr>
      </w:pPr>
      <w:r>
        <w:rPr>
          <w:noProof/>
          <w:lang w:val="ru-RU" w:eastAsia="ru-RU"/>
        </w:rPr>
        <w:lastRenderedPageBreak/>
        <mc:AlternateContent>
          <mc:Choice Requires="wpg">
            <w:drawing>
              <wp:inline distT="0" distB="0" distL="0" distR="0" wp14:anchorId="2E9C82D8" wp14:editId="455476F4">
                <wp:extent cx="4608195" cy="55245"/>
                <wp:effectExtent l="0" t="0" r="0" b="0"/>
                <wp:docPr id="496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55245"/>
                          <a:chOff x="0" y="0"/>
                          <a:chExt cx="7257" cy="114"/>
                        </a:xfrm>
                      </wpg:grpSpPr>
                      <wps:wsp>
                        <wps:cNvPr id="4961" name="Rectangle 446"/>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440774E" id="Group 445" o:spid="_x0000_s1026" style="width:362.85pt;height:4.35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">
                <v:rect id="Rectangle 446"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" fillcolor="#d1d3d4" stroked="f"/>
                <w10:anchorlock/>
              </v:group>
            </w:pict>
          </mc:Fallback>
        </mc:AlternateContent>
      </w:r>
    </w:p>
    <w:p w14:paraId="71042FA5" w14:textId="77777777" w:rsidR="00B62EC9" w:rsidRPr="00B62EC9" w:rsidRDefault="00B62EC9" w:rsidP="00B62EC9">
      <w:pPr>
        <w:spacing w:before="8"/>
        <w:rPr>
          <w:color w:val="231F20"/>
          <w:sz w:val="16"/>
          <w:szCs w:val="16"/>
          <w:lang w:val="ru-RU"/>
        </w:rPr>
      </w:pPr>
      <w:bookmarkStart w:id="4" w:name="页_4"/>
      <w:bookmarkEnd w:id="4"/>
      <w:r w:rsidRPr="00B62EC9">
        <w:rPr>
          <w:color w:val="231F20"/>
          <w:sz w:val="16"/>
          <w:szCs w:val="16"/>
          <w:lang w:val="ru-RU"/>
        </w:rPr>
        <w:t>Убедитесь, что поблизости (за устройством) есть заземленная розетка.</w:t>
      </w:r>
    </w:p>
    <w:p w14:paraId="48A4CDAB" w14:textId="77777777" w:rsidR="00B62EC9" w:rsidRPr="00B62EC9" w:rsidRDefault="00B62EC9" w:rsidP="00B62EC9">
      <w:pPr>
        <w:spacing w:before="8"/>
        <w:rPr>
          <w:rFonts w:ascii="SimSun"/>
          <w:sz w:val="15"/>
          <w:szCs w:val="16"/>
          <w:lang w:val="ru-RU"/>
        </w:rPr>
      </w:pPr>
      <w:r w:rsidRPr="00B62EC9">
        <w:rPr>
          <w:color w:val="231F20"/>
          <w:sz w:val="16"/>
          <w:szCs w:val="16"/>
          <w:lang w:val="ru-RU"/>
        </w:rPr>
        <w:t>Для устройства рекомендуется, но не обязательно, использовать выделенную цепь питания. Дополнительные электроприборы в той же цепи могут превышать номинальный ток (сила тока) для этой цепи. Если после установки вашего устройства сработает автоматический выключатель или перегорит предохранитель на повторяющейся основе, то, скорее всего, потребуется выделенная цепь.</w:t>
      </w:r>
    </w:p>
    <w:p w14:paraId="7572F55B" w14:textId="77777777" w:rsidR="00B62EC9" w:rsidRPr="00B62EC9" w:rsidRDefault="00B62EC9" w:rsidP="00B62EC9">
      <w:pPr>
        <w:spacing w:line="247" w:lineRule="auto"/>
        <w:ind w:left="145" w:right="153"/>
        <w:jc w:val="both"/>
        <w:outlineLvl w:val="5"/>
        <w:rPr>
          <w:rFonts w:ascii="SimSun"/>
          <w:bCs/>
          <w:sz w:val="15"/>
          <w:szCs w:val="16"/>
          <w:lang w:val="ru-RU"/>
        </w:rPr>
      </w:pPr>
      <w:proofErr w:type="gramStart"/>
      <w:r w:rsidRPr="00B62EC9">
        <w:rPr>
          <w:b/>
          <w:bCs/>
          <w:color w:val="231F20"/>
          <w:sz w:val="16"/>
          <w:szCs w:val="16"/>
          <w:lang w:val="ru-RU"/>
        </w:rPr>
        <w:t>!Прибор</w:t>
      </w:r>
      <w:proofErr w:type="gramEnd"/>
      <w:r w:rsidRPr="00B62EC9">
        <w:rPr>
          <w:b/>
          <w:bCs/>
          <w:color w:val="231F20"/>
          <w:sz w:val="16"/>
          <w:szCs w:val="16"/>
          <w:lang w:val="ru-RU"/>
        </w:rPr>
        <w:t xml:space="preserve"> должен устанавливаться только квалифицированным специалистом в соответствии с предоставленными инструкциями. Неправильная установка может причинить вред людям, животным или нанести ущерб имуществу.</w:t>
      </w:r>
    </w:p>
    <w:p w14:paraId="563B94E6" w14:textId="77777777" w:rsidR="00B62EC9" w:rsidRPr="00B62EC9" w:rsidRDefault="00B62EC9" w:rsidP="00B62EC9">
      <w:pPr>
        <w:spacing w:before="4" w:line="247" w:lineRule="auto"/>
        <w:ind w:left="144" w:right="153"/>
        <w:jc w:val="both"/>
        <w:rPr>
          <w:color w:val="231F20"/>
          <w:sz w:val="16"/>
          <w:szCs w:val="16"/>
          <w:lang w:val="ru-RU"/>
        </w:rPr>
      </w:pPr>
      <w:r w:rsidRPr="00B62EC9">
        <w:rPr>
          <w:color w:val="231F20"/>
          <w:sz w:val="16"/>
          <w:szCs w:val="16"/>
          <w:lang w:val="ru-RU"/>
        </w:rPr>
        <w:t>Производитель снимает с себя всякую ответственность за ненадлежащую</w:t>
      </w:r>
    </w:p>
    <w:p w14:paraId="46CC2AAC" w14:textId="77777777" w:rsidR="00B62EC9" w:rsidRPr="00B62EC9" w:rsidRDefault="00B62EC9" w:rsidP="00B62EC9">
      <w:pPr>
        <w:spacing w:before="4" w:line="247" w:lineRule="auto"/>
        <w:ind w:left="144" w:right="153"/>
        <w:jc w:val="both"/>
        <w:rPr>
          <w:color w:val="231F20"/>
          <w:sz w:val="16"/>
          <w:szCs w:val="16"/>
          <w:lang w:val="ru-RU"/>
        </w:rPr>
      </w:pPr>
      <w:r w:rsidRPr="00B62EC9">
        <w:rPr>
          <w:color w:val="231F20"/>
          <w:sz w:val="16"/>
          <w:szCs w:val="16"/>
          <w:lang w:val="ru-RU"/>
        </w:rPr>
        <w:t>установку, которая может причинить вред людям и животным, а также нанести ущерб имуществу.</w:t>
      </w:r>
    </w:p>
    <w:p w14:paraId="218DF0A3" w14:textId="77777777" w:rsidR="00B62EC9" w:rsidRPr="00B62EC9" w:rsidRDefault="00B62EC9" w:rsidP="00B62EC9">
      <w:pPr>
        <w:spacing w:before="4" w:line="247" w:lineRule="auto"/>
        <w:ind w:left="144" w:right="153"/>
        <w:jc w:val="both"/>
        <w:rPr>
          <w:rFonts w:ascii="SimSun"/>
          <w:sz w:val="15"/>
          <w:szCs w:val="16"/>
          <w:lang w:val="ru-RU"/>
        </w:rPr>
      </w:pPr>
      <w:r w:rsidRPr="00B62EC9">
        <w:rPr>
          <w:color w:val="231F20"/>
          <w:sz w:val="16"/>
          <w:szCs w:val="16"/>
          <w:lang w:val="ru-RU"/>
        </w:rPr>
        <w:t xml:space="preserve">Важно: перед выполнением любых работ по регулировке или техническому обслуживанию устройства необходимо отключить </w:t>
      </w:r>
      <w:proofErr w:type="gramStart"/>
      <w:r w:rsidRPr="00B62EC9">
        <w:rPr>
          <w:color w:val="231F20"/>
          <w:sz w:val="16"/>
          <w:szCs w:val="16"/>
          <w:lang w:val="ru-RU"/>
        </w:rPr>
        <w:t>электропитание.</w:t>
      </w:r>
      <w:r w:rsidRPr="00B62EC9">
        <w:rPr>
          <w:rFonts w:ascii="SimSun"/>
          <w:color w:val="231F20"/>
          <w:sz w:val="15"/>
          <w:szCs w:val="16"/>
          <w:lang w:val="ru-RU"/>
        </w:rPr>
        <w:t>.</w:t>
      </w:r>
      <w:proofErr w:type="gramEnd"/>
    </w:p>
    <w:p w14:paraId="5D55631F" w14:textId="77777777" w:rsidR="00B62EC9" w:rsidRPr="00B62EC9" w:rsidRDefault="00B62EC9" w:rsidP="00B62EC9">
      <w:pPr>
        <w:spacing w:before="179"/>
        <w:ind w:left="144"/>
        <w:outlineLvl w:val="5"/>
        <w:rPr>
          <w:rFonts w:ascii="SimSun"/>
          <w:bCs/>
          <w:sz w:val="15"/>
          <w:szCs w:val="16"/>
          <w:lang w:val="ru-RU"/>
        </w:rPr>
      </w:pPr>
      <w:r w:rsidRPr="00B62EC9">
        <w:rPr>
          <w:b/>
          <w:bCs/>
          <w:color w:val="231F20"/>
          <w:sz w:val="16"/>
          <w:szCs w:val="16"/>
          <w:lang w:val="ru-RU"/>
        </w:rPr>
        <w:t>ПРЕДУПРЕЖДЕНИЕ</w:t>
      </w:r>
      <w:r w:rsidRPr="00B62EC9">
        <w:rPr>
          <w:rFonts w:ascii="SimSun"/>
          <w:bCs/>
          <w:color w:val="231F20"/>
          <w:sz w:val="15"/>
          <w:szCs w:val="16"/>
          <w:lang w:val="ru-RU"/>
        </w:rPr>
        <w:t>:</w:t>
      </w:r>
    </w:p>
    <w:p w14:paraId="2FC88829" w14:textId="77777777" w:rsidR="00B62EC9" w:rsidRPr="00B62EC9" w:rsidRDefault="00B62EC9" w:rsidP="00B62EC9">
      <w:pPr>
        <w:spacing w:before="2"/>
        <w:rPr>
          <w:rFonts w:ascii="SimSun"/>
          <w:sz w:val="14"/>
          <w:szCs w:val="16"/>
          <w:lang w:val="ru-RU"/>
        </w:rPr>
      </w:pPr>
      <w:r w:rsidRPr="00B62EC9">
        <w:rPr>
          <w:color w:val="231F20"/>
          <w:sz w:val="16"/>
          <w:szCs w:val="16"/>
          <w:lang w:val="ru-RU"/>
        </w:rPr>
        <w:t>При использовании этого продукта всегда следует соблюдать основные меры предосторожности, включая следующие:</w:t>
      </w:r>
    </w:p>
    <w:p w14:paraId="3B1C55F3" w14:textId="77777777" w:rsidR="00B62EC9" w:rsidRPr="00B62EC9" w:rsidRDefault="00B62EC9" w:rsidP="00B62EC9">
      <w:pPr>
        <w:spacing w:before="175" w:line="232" w:lineRule="auto"/>
        <w:ind w:left="285" w:right="239" w:hanging="142"/>
        <w:rPr>
          <w:b/>
          <w:color w:val="231F20"/>
          <w:sz w:val="16"/>
          <w:szCs w:val="16"/>
          <w:lang w:val="ru-RU"/>
        </w:rPr>
      </w:pPr>
      <w:r w:rsidRPr="00B62EC9">
        <w:rPr>
          <w:color w:val="231F20"/>
          <w:spacing w:val="-3"/>
          <w:sz w:val="16"/>
          <w:szCs w:val="16"/>
          <w:lang w:val="ru-RU"/>
        </w:rPr>
        <w:t xml:space="preserve">   Ваша встроенная духовка является классифицированным электроприбором. Как и в случае с любым электроприбором, особенно с электрическими обогревателями, необходимо соблюдать основные меры предосторожности, чтобы снизить риск возгорания, ожогов, поражения электрическим током и/или других серьезных травм или смерти.</w:t>
      </w:r>
      <w:r w:rsidRPr="00B62EC9">
        <w:rPr>
          <w:b/>
          <w:color w:val="231F20"/>
          <w:sz w:val="16"/>
          <w:szCs w:val="16"/>
          <w:lang w:val="ru-RU"/>
        </w:rPr>
        <w:t xml:space="preserve">!  </w:t>
      </w:r>
    </w:p>
    <w:p w14:paraId="491A28F0" w14:textId="77777777" w:rsidR="00B62EC9" w:rsidRPr="00B62EC9" w:rsidRDefault="00B62EC9" w:rsidP="00B62EC9">
      <w:pPr>
        <w:spacing w:before="30" w:line="280" w:lineRule="auto"/>
        <w:ind w:left="284" w:right="153" w:hanging="142"/>
        <w:jc w:val="both"/>
        <w:rPr>
          <w:b/>
          <w:color w:val="231F20"/>
          <w:sz w:val="16"/>
          <w:szCs w:val="16"/>
          <w:lang w:val="ru-RU"/>
        </w:rPr>
      </w:pPr>
      <w:r w:rsidRPr="00B62EC9">
        <w:rPr>
          <w:color w:val="231F20"/>
          <w:sz w:val="16"/>
          <w:szCs w:val="16"/>
          <w:lang w:val="ru-RU"/>
        </w:rPr>
        <w:t>Во время работы прибор нагревается. Будьте осторожны, не прикасайтесь к горячим частям внутри духовки.</w:t>
      </w:r>
      <w:r w:rsidRPr="00B62EC9">
        <w:rPr>
          <w:b/>
          <w:color w:val="231F20"/>
          <w:sz w:val="16"/>
          <w:szCs w:val="16"/>
          <w:lang w:val="ru-RU"/>
        </w:rPr>
        <w:t xml:space="preserve">! </w:t>
      </w:r>
    </w:p>
    <w:p w14:paraId="0BA15AFA" w14:textId="77777777" w:rsidR="00B62EC9" w:rsidRPr="00B62EC9" w:rsidRDefault="00B62EC9" w:rsidP="00B62EC9">
      <w:pPr>
        <w:spacing w:line="181" w:lineRule="exact"/>
        <w:ind w:left="142"/>
        <w:rPr>
          <w:color w:val="231F20"/>
          <w:sz w:val="16"/>
          <w:szCs w:val="16"/>
          <w:lang w:val="ru-RU"/>
        </w:rPr>
      </w:pPr>
      <w:r w:rsidRPr="00B62EC9">
        <w:rPr>
          <w:color w:val="231F20"/>
          <w:sz w:val="16"/>
          <w:szCs w:val="16"/>
          <w:lang w:val="ru-RU"/>
        </w:rPr>
        <w:t>Этот прибор не предназначен для использования лицами (включая детей) с ограниченными физическими,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14:paraId="482BEFDA" w14:textId="77777777" w:rsidR="00B62EC9" w:rsidRPr="00B62EC9" w:rsidRDefault="00B62EC9" w:rsidP="00B62EC9">
      <w:pPr>
        <w:spacing w:line="254" w:lineRule="auto"/>
        <w:ind w:left="283" w:right="156" w:hanging="142"/>
        <w:jc w:val="both"/>
        <w:rPr>
          <w:b/>
          <w:color w:val="231F20"/>
          <w:sz w:val="16"/>
          <w:szCs w:val="16"/>
          <w:lang w:val="ru-RU"/>
        </w:rPr>
      </w:pPr>
      <w:r w:rsidRPr="00B62EC9">
        <w:rPr>
          <w:color w:val="231F20"/>
          <w:sz w:val="16"/>
          <w:szCs w:val="16"/>
          <w:lang w:val="ru-RU"/>
        </w:rPr>
        <w:t>Во время работы прямой контакт с плитой может привести к ожогам.</w:t>
      </w:r>
      <w:r w:rsidRPr="00B62EC9">
        <w:rPr>
          <w:b/>
          <w:color w:val="231F20"/>
          <w:sz w:val="16"/>
          <w:szCs w:val="16"/>
          <w:lang w:val="ru-RU"/>
        </w:rPr>
        <w:t xml:space="preserve">! </w:t>
      </w:r>
    </w:p>
    <w:p w14:paraId="589D5F87" w14:textId="77777777" w:rsidR="00B62EC9" w:rsidRPr="00B62EC9" w:rsidRDefault="00B62EC9" w:rsidP="00B62EC9">
      <w:pPr>
        <w:spacing w:before="2" w:line="201" w:lineRule="exact"/>
        <w:ind w:left="141"/>
        <w:rPr>
          <w:b/>
          <w:color w:val="231F20"/>
          <w:sz w:val="16"/>
          <w:szCs w:val="16"/>
          <w:lang w:val="ru-RU"/>
        </w:rPr>
      </w:pPr>
      <w:r w:rsidRPr="00B62EC9">
        <w:rPr>
          <w:color w:val="231F20"/>
          <w:sz w:val="16"/>
          <w:szCs w:val="16"/>
          <w:lang w:val="ru-RU"/>
        </w:rPr>
        <w:t>Следите за тем, чтобы мелкие предметы бытовой техники, включая соединительные провода, не касались горячей духовки или варочной панели, поскольку изоляционный материал этого оборудования обычно не устойчив к высоким температурам.</w:t>
      </w:r>
      <w:r w:rsidRPr="00B62EC9">
        <w:rPr>
          <w:b/>
          <w:color w:val="231F20"/>
          <w:sz w:val="16"/>
          <w:szCs w:val="16"/>
          <w:lang w:val="ru-RU"/>
        </w:rPr>
        <w:t xml:space="preserve">! </w:t>
      </w:r>
    </w:p>
    <w:p w14:paraId="28669603" w14:textId="77777777" w:rsidR="00B62EC9" w:rsidRPr="00B62EC9" w:rsidRDefault="00B62EC9" w:rsidP="00B62EC9">
      <w:pPr>
        <w:spacing w:before="36" w:line="232" w:lineRule="auto"/>
        <w:ind w:left="282" w:right="170" w:hanging="142"/>
        <w:rPr>
          <w:color w:val="231F20"/>
          <w:sz w:val="16"/>
          <w:szCs w:val="16"/>
          <w:lang w:val="ru-RU"/>
        </w:rPr>
      </w:pPr>
      <w:r w:rsidRPr="00B62EC9">
        <w:rPr>
          <w:color w:val="231F20"/>
          <w:sz w:val="16"/>
          <w:szCs w:val="16"/>
          <w:lang w:val="ru-RU"/>
        </w:rPr>
        <w:t>Не оставляйте плиту без присмотра во время жарки. Масла и жиры могут загореться из-за</w:t>
      </w:r>
    </w:p>
    <w:p w14:paraId="0295AE03" w14:textId="77777777" w:rsidR="00B62EC9" w:rsidRPr="00B62EC9" w:rsidRDefault="00B62EC9" w:rsidP="00B62EC9">
      <w:pPr>
        <w:spacing w:before="36" w:line="232" w:lineRule="auto"/>
        <w:ind w:left="282" w:right="170" w:hanging="142"/>
        <w:rPr>
          <w:color w:val="231F20"/>
          <w:sz w:val="16"/>
          <w:szCs w:val="16"/>
          <w:lang w:val="ru-RU"/>
        </w:rPr>
      </w:pPr>
      <w:r w:rsidRPr="00B62EC9">
        <w:rPr>
          <w:color w:val="231F20"/>
          <w:sz w:val="16"/>
          <w:szCs w:val="16"/>
          <w:lang w:val="ru-RU"/>
        </w:rPr>
        <w:t>перегрев или закипание.</w:t>
      </w:r>
    </w:p>
    <w:p w14:paraId="4341500D" w14:textId="77777777" w:rsidR="00B62EC9" w:rsidRPr="00B62EC9" w:rsidRDefault="00B62EC9" w:rsidP="00B62EC9">
      <w:pPr>
        <w:spacing w:before="35" w:line="232" w:lineRule="auto"/>
        <w:ind w:left="282" w:right="239" w:hanging="142"/>
        <w:rPr>
          <w:b/>
          <w:color w:val="231F20"/>
          <w:sz w:val="16"/>
          <w:szCs w:val="16"/>
          <w:lang w:val="ru-RU"/>
        </w:rPr>
      </w:pPr>
      <w:r w:rsidRPr="00B62EC9">
        <w:rPr>
          <w:color w:val="231F20"/>
          <w:sz w:val="16"/>
          <w:szCs w:val="16"/>
          <w:lang w:val="ru-RU"/>
        </w:rPr>
        <w:t>Не ставьте кастрюли весом более 15 кг на открытую дверцу духовки и кастрюли весом более 25 кг на варочную панель.</w:t>
      </w:r>
      <w:r w:rsidRPr="00B62EC9">
        <w:rPr>
          <w:b/>
          <w:color w:val="231F20"/>
          <w:sz w:val="16"/>
          <w:szCs w:val="16"/>
          <w:lang w:val="ru-RU"/>
        </w:rPr>
        <w:t xml:space="preserve">! </w:t>
      </w:r>
    </w:p>
    <w:p w14:paraId="3BA8EDF3" w14:textId="77777777" w:rsidR="00B62EC9" w:rsidRPr="00B62EC9" w:rsidRDefault="00B62EC9" w:rsidP="00B62EC9">
      <w:pPr>
        <w:spacing w:before="35" w:line="232" w:lineRule="auto"/>
        <w:ind w:left="282" w:right="239" w:hanging="142"/>
        <w:rPr>
          <w:color w:val="231F20"/>
          <w:sz w:val="16"/>
          <w:szCs w:val="16"/>
          <w:lang w:val="ru-RU"/>
        </w:rPr>
      </w:pPr>
    </w:p>
    <w:p w14:paraId="5ABD4AFB" w14:textId="77777777" w:rsidR="00B62EC9" w:rsidRPr="00B62EC9" w:rsidRDefault="00B62EC9" w:rsidP="00B62EC9">
      <w:pPr>
        <w:spacing w:before="35" w:line="232" w:lineRule="auto"/>
        <w:ind w:left="282" w:right="239" w:hanging="142"/>
        <w:rPr>
          <w:rFonts w:ascii="SimSun"/>
          <w:sz w:val="16"/>
          <w:szCs w:val="16"/>
          <w:lang w:val="ru-RU"/>
        </w:rPr>
      </w:pPr>
      <w:r w:rsidRPr="00B62EC9">
        <w:rPr>
          <w:color w:val="231F20"/>
          <w:sz w:val="16"/>
          <w:szCs w:val="16"/>
          <w:lang w:val="ru-RU"/>
        </w:rPr>
        <w:t xml:space="preserve">Не используйте для очистки дверцы сильно действующие чистящие средства или острые металлические предметы, так как они могут поцарапать поверхность, что может привести к растрескиванию </w:t>
      </w:r>
      <w:proofErr w:type="gramStart"/>
      <w:r w:rsidRPr="00B62EC9">
        <w:rPr>
          <w:color w:val="231F20"/>
          <w:sz w:val="16"/>
          <w:szCs w:val="16"/>
          <w:lang w:val="ru-RU"/>
        </w:rPr>
        <w:t>стекла.</w:t>
      </w:r>
      <w:r w:rsidRPr="00B62EC9">
        <w:rPr>
          <w:rFonts w:ascii="SimSun"/>
          <w:color w:val="231F20"/>
          <w:sz w:val="16"/>
          <w:szCs w:val="16"/>
          <w:lang w:val="ru-RU"/>
        </w:rPr>
        <w:t>.</w:t>
      </w:r>
      <w:proofErr w:type="gramEnd"/>
    </w:p>
    <w:p w14:paraId="2AF278DE" w14:textId="77777777" w:rsidR="00B62EC9" w:rsidRPr="00B62EC9" w:rsidRDefault="00B62EC9" w:rsidP="00B62EC9">
      <w:pPr>
        <w:spacing w:line="232" w:lineRule="auto"/>
        <w:ind w:left="282" w:right="239" w:hanging="142"/>
        <w:rPr>
          <w:rFonts w:ascii="SimSun"/>
          <w:sz w:val="16"/>
          <w:szCs w:val="16"/>
          <w:lang w:val="ru-RU"/>
        </w:rPr>
      </w:pPr>
      <w:r w:rsidRPr="00B62EC9">
        <w:rPr>
          <w:b/>
          <w:color w:val="231F20"/>
          <w:sz w:val="16"/>
          <w:szCs w:val="16"/>
          <w:lang w:val="ru-RU"/>
        </w:rPr>
        <w:t xml:space="preserve">! </w:t>
      </w:r>
      <w:r w:rsidRPr="00B62EC9">
        <w:rPr>
          <w:color w:val="231F20"/>
          <w:sz w:val="16"/>
          <w:szCs w:val="16"/>
          <w:lang w:val="ru-RU"/>
        </w:rPr>
        <w:t>Не используйте плиту в случае технической неисправности. Любые неисправности должны устраняться квалифицированным и уполномоченным лицом.</w:t>
      </w:r>
    </w:p>
    <w:p w14:paraId="3313B5E4" w14:textId="77777777" w:rsidR="00B62EC9" w:rsidRPr="00B62EC9" w:rsidRDefault="00B62EC9" w:rsidP="00B62EC9">
      <w:pPr>
        <w:spacing w:line="232" w:lineRule="auto"/>
        <w:ind w:left="281" w:right="239" w:hanging="142"/>
        <w:rPr>
          <w:color w:val="231F20"/>
          <w:sz w:val="16"/>
          <w:szCs w:val="16"/>
          <w:lang w:val="ru-RU"/>
        </w:rPr>
      </w:pPr>
      <w:r w:rsidRPr="00B62EC9">
        <w:rPr>
          <w:b/>
          <w:color w:val="231F20"/>
          <w:sz w:val="16"/>
          <w:szCs w:val="16"/>
          <w:lang w:val="ru-RU"/>
        </w:rPr>
        <w:t xml:space="preserve">!  </w:t>
      </w:r>
      <w:r w:rsidRPr="00B62EC9">
        <w:rPr>
          <w:color w:val="231F20"/>
          <w:sz w:val="16"/>
          <w:szCs w:val="16"/>
          <w:lang w:val="ru-RU"/>
        </w:rPr>
        <w:t xml:space="preserve">В случае любого инцидента, вызванного технической неисправностью, отключите питание и сообщите о неисправности в сервисный центр для </w:t>
      </w:r>
      <w:proofErr w:type="gramStart"/>
      <w:r w:rsidRPr="00B62EC9">
        <w:rPr>
          <w:color w:val="231F20"/>
          <w:sz w:val="16"/>
          <w:szCs w:val="16"/>
          <w:lang w:val="ru-RU"/>
        </w:rPr>
        <w:t>устранения.</w:t>
      </w:r>
      <w:r w:rsidRPr="00B62EC9">
        <w:rPr>
          <w:rFonts w:ascii="SimSun"/>
          <w:color w:val="231F20"/>
          <w:sz w:val="16"/>
          <w:szCs w:val="16"/>
          <w:lang w:val="ru-RU"/>
        </w:rPr>
        <w:t>.</w:t>
      </w:r>
      <w:proofErr w:type="gramEnd"/>
    </w:p>
    <w:p w14:paraId="1635AC1F" w14:textId="77777777" w:rsidR="00B62EC9" w:rsidRPr="00B62EC9" w:rsidRDefault="00B62EC9" w:rsidP="00B62EC9">
      <w:pPr>
        <w:spacing w:line="254" w:lineRule="auto"/>
        <w:ind w:left="273" w:right="239" w:hanging="134"/>
        <w:rPr>
          <w:color w:val="231F20"/>
          <w:sz w:val="16"/>
          <w:szCs w:val="16"/>
          <w:lang w:val="ru-RU"/>
        </w:rPr>
      </w:pPr>
      <w:r w:rsidRPr="00B62EC9">
        <w:rPr>
          <w:b/>
          <w:color w:val="231F20"/>
          <w:sz w:val="16"/>
          <w:szCs w:val="16"/>
          <w:lang w:val="ru-RU"/>
        </w:rPr>
        <w:t xml:space="preserve">!  </w:t>
      </w:r>
      <w:r w:rsidRPr="00B62EC9">
        <w:rPr>
          <w:color w:val="231F20"/>
          <w:sz w:val="16"/>
          <w:szCs w:val="16"/>
          <w:lang w:val="ru-RU"/>
        </w:rPr>
        <w:t>Правила и положения, содержащиеся в данной инструкции по эксплуатации, должны строго соблюдаться. Не позволяйте пользоваться плитой лицам, не ознакомленным с содержанием данной инструкции по эксплуатации.</w:t>
      </w:r>
    </w:p>
    <w:p w14:paraId="2418CEE5" w14:textId="77777777" w:rsidR="00B62EC9" w:rsidRPr="00B62EC9" w:rsidRDefault="00B62EC9" w:rsidP="00B62EC9">
      <w:pPr>
        <w:spacing w:line="254" w:lineRule="auto"/>
        <w:ind w:left="273" w:right="239" w:hanging="134"/>
        <w:rPr>
          <w:rFonts w:ascii="SimSun"/>
          <w:sz w:val="16"/>
          <w:szCs w:val="16"/>
          <w:lang w:val="ru-RU"/>
        </w:rPr>
      </w:pPr>
      <w:r w:rsidRPr="00B62EC9">
        <w:rPr>
          <w:b/>
          <w:color w:val="231F20"/>
          <w:sz w:val="16"/>
          <w:szCs w:val="16"/>
          <w:lang w:val="ru-RU"/>
        </w:rPr>
        <w:t xml:space="preserve">! </w:t>
      </w:r>
      <w:r w:rsidRPr="00B62EC9">
        <w:rPr>
          <w:color w:val="231F20"/>
          <w:sz w:val="16"/>
          <w:szCs w:val="16"/>
          <w:lang w:val="ru-RU"/>
        </w:rPr>
        <w:t xml:space="preserve">Запрещается очищать плиту с помощью </w:t>
      </w:r>
      <w:proofErr w:type="spellStart"/>
      <w:r w:rsidRPr="00B62EC9">
        <w:rPr>
          <w:color w:val="231F20"/>
          <w:sz w:val="16"/>
          <w:szCs w:val="16"/>
          <w:lang w:val="ru-RU"/>
        </w:rPr>
        <w:t>пароочистительного</w:t>
      </w:r>
      <w:proofErr w:type="spellEnd"/>
      <w:r w:rsidRPr="00B62EC9">
        <w:rPr>
          <w:color w:val="231F20"/>
          <w:sz w:val="16"/>
          <w:szCs w:val="16"/>
          <w:lang w:val="ru-RU"/>
        </w:rPr>
        <w:t xml:space="preserve"> </w:t>
      </w:r>
      <w:proofErr w:type="gramStart"/>
      <w:r w:rsidRPr="00B62EC9">
        <w:rPr>
          <w:color w:val="231F20"/>
          <w:sz w:val="16"/>
          <w:szCs w:val="16"/>
          <w:lang w:val="ru-RU"/>
        </w:rPr>
        <w:t>оборудования.</w:t>
      </w:r>
      <w:r w:rsidRPr="00B62EC9">
        <w:rPr>
          <w:rFonts w:ascii="SimSun"/>
          <w:color w:val="231F20"/>
          <w:sz w:val="16"/>
          <w:szCs w:val="16"/>
          <w:lang w:val="ru-RU"/>
        </w:rPr>
        <w:t>.</w:t>
      </w:r>
      <w:proofErr w:type="gramEnd"/>
    </w:p>
    <w:p w14:paraId="66C5F26B" w14:textId="77777777" w:rsidR="00B62EC9" w:rsidRPr="001C21C6" w:rsidRDefault="00B62EC9" w:rsidP="00F62143">
      <w:pPr>
        <w:pStyle w:val="a3"/>
        <w:spacing w:line="254" w:lineRule="auto"/>
        <w:ind w:left="273" w:right="239" w:hanging="134"/>
        <w:rPr>
          <w:rFonts w:ascii="SimSun"/>
          <w:lang w:val="ru-RU"/>
        </w:rPr>
      </w:pPr>
      <w:proofErr w:type="spellStart"/>
      <w:r w:rsidRPr="001C21C6">
        <w:rPr>
          <w:color w:val="231F20"/>
          <w:lang w:val="ru-RU"/>
        </w:rPr>
        <w:t>стительного</w:t>
      </w:r>
      <w:proofErr w:type="spellEnd"/>
      <w:r w:rsidRPr="001C21C6">
        <w:rPr>
          <w:color w:val="231F20"/>
          <w:lang w:val="ru-RU"/>
        </w:rPr>
        <w:t xml:space="preserve"> </w:t>
      </w:r>
      <w:proofErr w:type="gramStart"/>
      <w:r w:rsidRPr="001C21C6">
        <w:rPr>
          <w:color w:val="231F20"/>
          <w:lang w:val="ru-RU"/>
        </w:rPr>
        <w:t>оборудования.</w:t>
      </w:r>
      <w:r w:rsidRPr="001C21C6">
        <w:rPr>
          <w:rFonts w:ascii="SimSun"/>
          <w:color w:val="231F20"/>
          <w:lang w:val="ru-RU"/>
        </w:rPr>
        <w:t>.</w:t>
      </w:r>
      <w:proofErr w:type="gramEnd"/>
    </w:p>
    <w:p w14:paraId="52F1DACC" w14:textId="77777777" w:rsidR="00717A05" w:rsidRPr="00B62EC9" w:rsidRDefault="00717A05">
      <w:pPr>
        <w:spacing w:line="204" w:lineRule="exact"/>
        <w:rPr>
          <w:rFonts w:ascii="SimSun"/>
          <w:lang w:val="ru-RU"/>
        </w:rPr>
        <w:sectPr w:rsidR="00717A05" w:rsidRPr="00B62EC9">
          <w:headerReference w:type="default" r:id="rId35"/>
          <w:pgSz w:w="8400" w:h="11910"/>
          <w:pgMar w:top="760" w:right="340" w:bottom="940" w:left="500" w:header="444" w:footer="732" w:gutter="0"/>
          <w:cols w:space="720"/>
        </w:sectPr>
      </w:pPr>
    </w:p>
    <w:p w14:paraId="23639B7A" w14:textId="77777777" w:rsidR="00717A05" w:rsidRDefault="004252BB">
      <w:pPr>
        <w:pStyle w:val="a3"/>
        <w:spacing w:line="113" w:lineRule="exact"/>
        <w:ind w:left="140"/>
        <w:rPr>
          <w:rFonts w:ascii="SimSun"/>
          <w:sz w:val="11"/>
        </w:rPr>
      </w:pPr>
      <w:r>
        <w:rPr>
          <w:rFonts w:ascii="SimSun"/>
          <w:noProof/>
          <w:position w:val="-1"/>
          <w:sz w:val="11"/>
          <w:lang w:val="ru-RU" w:eastAsia="ru-RU"/>
        </w:rPr>
        <w:lastRenderedPageBreak/>
        <mc:AlternateContent>
          <mc:Choice Requires="wpg">
            <w:drawing>
              <wp:inline distT="0" distB="0" distL="0" distR="0" wp14:anchorId="54644A5A" wp14:editId="26854520">
                <wp:extent cx="4608195" cy="70485"/>
                <wp:effectExtent l="0" t="0" r="1905" b="5715"/>
                <wp:docPr id="495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608195" cy="70485"/>
                          <a:chOff x="0" y="0"/>
                          <a:chExt cx="7257" cy="114"/>
                        </a:xfrm>
                      </wpg:grpSpPr>
                      <wps:wsp>
                        <wps:cNvPr id="4959" name="Rectangle 95"/>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2245D9" id="Group 94" o:spid="_x0000_s1026" style="width:362.85pt;height:5.55pt;flip:y;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">
                <v:rect id="Rectangle 95"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" fillcolor="#d1d3d4" stroked="f"/>
                <w10:anchorlock/>
              </v:group>
            </w:pict>
          </mc:Fallback>
        </mc:AlternateContent>
      </w:r>
    </w:p>
    <w:p w14:paraId="3F506938" w14:textId="77777777" w:rsidR="00717A05" w:rsidRDefault="00717A05">
      <w:pPr>
        <w:pStyle w:val="a3"/>
        <w:spacing w:before="4"/>
        <w:rPr>
          <w:rFonts w:ascii="SimSun"/>
          <w:sz w:val="10"/>
        </w:rPr>
      </w:pPr>
    </w:p>
    <w:p w14:paraId="0AE15147" w14:textId="77777777" w:rsidR="00A80DE1" w:rsidRPr="001C21C6" w:rsidRDefault="00086464" w:rsidP="00A80DE1">
      <w:pPr>
        <w:pStyle w:val="a3"/>
        <w:spacing w:before="88"/>
        <w:ind w:left="140"/>
        <w:rPr>
          <w:rFonts w:ascii="SimSun"/>
          <w:sz w:val="15"/>
          <w:lang w:val="ru-RU"/>
        </w:rPr>
      </w:pPr>
      <w:bookmarkStart w:id="5" w:name="页_5"/>
      <w:bookmarkEnd w:id="5"/>
      <w:r w:rsidRPr="00A80DE1">
        <w:rPr>
          <w:b/>
          <w:color w:val="231F20"/>
          <w:lang w:val="ru-RU"/>
        </w:rPr>
        <w:t xml:space="preserve">! </w:t>
      </w:r>
      <w:r w:rsidR="00A80DE1" w:rsidRPr="001C21C6">
        <w:rPr>
          <w:b/>
          <w:color w:val="231F20"/>
          <w:lang w:val="ru-RU"/>
        </w:rPr>
        <w:t xml:space="preserve">! </w:t>
      </w:r>
      <w:r w:rsidR="00A80DE1" w:rsidRPr="001C21C6">
        <w:rPr>
          <w:color w:val="231F20"/>
          <w:lang w:val="ru-RU"/>
        </w:rPr>
        <w:t>Панели, прилегающие к духовке, должны быть изготовлены из термостойкого материала.</w:t>
      </w:r>
    </w:p>
    <w:p w14:paraId="00F7D2A9" w14:textId="77777777" w:rsidR="00A80DE1" w:rsidRPr="001C21C6" w:rsidRDefault="00A80DE1" w:rsidP="00A80DE1">
      <w:pPr>
        <w:pStyle w:val="a3"/>
        <w:spacing w:before="185" w:line="247" w:lineRule="auto"/>
        <w:ind w:left="281" w:right="128" w:hanging="142"/>
        <w:jc w:val="both"/>
        <w:rPr>
          <w:color w:val="231F20"/>
          <w:lang w:val="ru-RU"/>
        </w:rPr>
      </w:pPr>
      <w:r w:rsidRPr="001C21C6">
        <w:rPr>
          <w:b/>
          <w:color w:val="231F20"/>
          <w:lang w:val="ru-RU"/>
        </w:rPr>
        <w:t xml:space="preserve">! </w:t>
      </w:r>
      <w:r w:rsidRPr="001C21C6">
        <w:rPr>
          <w:color w:val="231F20"/>
          <w:lang w:val="ru-RU"/>
        </w:rPr>
        <w:t xml:space="preserve">Шкафы с внешней отделкой из шпона должны быть собраны с использованием клея, выдерживающего температуру до 100 </w:t>
      </w:r>
      <w:r w:rsidRPr="001C21C6">
        <w:rPr>
          <w:rFonts w:ascii="Cambria Math" w:hAnsi="Cambria Math" w:cs="Cambria Math"/>
          <w:color w:val="231F20"/>
          <w:lang w:val="ru-RU"/>
        </w:rPr>
        <w:t>℃</w:t>
      </w:r>
      <w:r w:rsidRPr="001C21C6">
        <w:rPr>
          <w:color w:val="231F20"/>
          <w:lang w:val="ru-RU"/>
        </w:rPr>
        <w:t>.</w:t>
      </w:r>
    </w:p>
    <w:p w14:paraId="3E5943E8" w14:textId="77777777" w:rsidR="00A80DE1" w:rsidRPr="001C21C6" w:rsidRDefault="00A80DE1" w:rsidP="00A80DE1">
      <w:pPr>
        <w:pStyle w:val="a3"/>
        <w:spacing w:before="179" w:line="247" w:lineRule="auto"/>
        <w:ind w:left="280" w:right="128" w:hanging="142"/>
        <w:jc w:val="both"/>
        <w:rPr>
          <w:rFonts w:ascii="SimSun"/>
          <w:sz w:val="15"/>
          <w:lang w:val="ru-RU"/>
        </w:rPr>
      </w:pPr>
      <w:r w:rsidRPr="001C21C6">
        <w:rPr>
          <w:b/>
          <w:color w:val="231F20"/>
          <w:lang w:val="ru-RU"/>
        </w:rPr>
        <w:t xml:space="preserve">! </w:t>
      </w:r>
      <w:r w:rsidRPr="001C21C6">
        <w:rPr>
          <w:color w:val="231F20"/>
          <w:lang w:val="ru-RU"/>
        </w:rPr>
        <w:t>Храните горючие материалы, такие как: шторы, портьеры, мебель, подушки, одежда, постельное белье, постельное белье, бумага и т. д., на расстоянии не менее 3 футов (0,9 метра) от передней и задней части обогревателя. Не используйте это устройство в места, где могут присутствовать бензин, краска или другие легковоспламеняющиеся жидкости или их пары.</w:t>
      </w:r>
    </w:p>
    <w:p w14:paraId="018F0310" w14:textId="77777777" w:rsidR="00A80DE1" w:rsidRPr="001C21C6" w:rsidRDefault="00A80DE1" w:rsidP="00A80DE1">
      <w:pPr>
        <w:pStyle w:val="a3"/>
        <w:spacing w:before="179" w:line="247" w:lineRule="auto"/>
        <w:ind w:left="280" w:right="129" w:hanging="142"/>
        <w:jc w:val="both"/>
        <w:rPr>
          <w:rFonts w:ascii="SimSun"/>
          <w:sz w:val="15"/>
          <w:lang w:val="ru-RU"/>
        </w:rPr>
      </w:pPr>
      <w:r w:rsidRPr="001C21C6">
        <w:rPr>
          <w:b/>
          <w:color w:val="231F20"/>
          <w:lang w:val="ru-RU"/>
        </w:rPr>
        <w:t xml:space="preserve">! </w:t>
      </w:r>
      <w:r w:rsidRPr="001C21C6">
        <w:rPr>
          <w:color w:val="231F20"/>
          <w:spacing w:val="-8"/>
          <w:lang w:val="ru-RU"/>
        </w:rPr>
        <w:t>Чтобы снизить риск возгорания, не размещайте и не устанавливайте данное устройство в местах, где вентиляционные или циркуляционные каналы могут быть заблокированы.</w:t>
      </w:r>
    </w:p>
    <w:p w14:paraId="66752B57" w14:textId="77777777" w:rsidR="00A80DE1" w:rsidRPr="001C21C6" w:rsidRDefault="00A80DE1" w:rsidP="00A80DE1">
      <w:pPr>
        <w:pStyle w:val="a3"/>
        <w:spacing w:before="179" w:line="247" w:lineRule="auto"/>
        <w:ind w:left="279" w:right="129" w:hanging="142"/>
        <w:jc w:val="both"/>
        <w:rPr>
          <w:rFonts w:ascii="SimSun"/>
          <w:sz w:val="15"/>
          <w:lang w:val="ru-RU"/>
        </w:rPr>
      </w:pPr>
      <w:r w:rsidRPr="003E6A4F">
        <w:rPr>
          <w:b/>
          <w:color w:val="231F20"/>
          <w:lang w:val="ru-RU"/>
        </w:rPr>
        <w:t xml:space="preserve">! </w:t>
      </w:r>
      <w:r w:rsidRPr="003E6A4F">
        <w:rPr>
          <w:color w:val="231F20"/>
          <w:lang w:val="ru-RU"/>
        </w:rPr>
        <w:t xml:space="preserve">Шнур питания устройства должен быть подключен к правильно заземленной и защищенной электрической розетке напряжением 220–240 В. Всегда используйте защиту от замыкания на землю там, где это требуется электротехническими нормами. Чтобы снизить риск возгорания, избегайте прокладки шнура питания под ковриками, коврами и т. </w:t>
      </w:r>
      <w:proofErr w:type="gramStart"/>
      <w:r w:rsidRPr="003E6A4F">
        <w:rPr>
          <w:color w:val="231F20"/>
          <w:lang w:val="ru-RU"/>
        </w:rPr>
        <w:t>д. .Держите</w:t>
      </w:r>
      <w:proofErr w:type="gramEnd"/>
      <w:r w:rsidRPr="003E6A4F">
        <w:rPr>
          <w:color w:val="231F20"/>
          <w:lang w:val="ru-RU"/>
        </w:rPr>
        <w:t xml:space="preserve"> шнур питания вдали от мест с интенсивным движением, где о нем можно споткнуться.</w:t>
      </w:r>
    </w:p>
    <w:p w14:paraId="380CA118" w14:textId="77777777" w:rsidR="00A80DE1" w:rsidRPr="003E6A4F" w:rsidRDefault="00A80DE1" w:rsidP="00A80DE1">
      <w:pPr>
        <w:pStyle w:val="a3"/>
        <w:spacing w:before="179"/>
        <w:ind w:left="137"/>
        <w:rPr>
          <w:rFonts w:asciiTheme="minorHAnsi" w:hAnsiTheme="minorHAnsi"/>
          <w:sz w:val="15"/>
          <w:lang w:val="ru-RU"/>
        </w:rPr>
      </w:pPr>
      <w:r w:rsidRPr="003E6A4F">
        <w:rPr>
          <w:b/>
          <w:color w:val="231F20"/>
          <w:lang w:val="ru-RU"/>
        </w:rPr>
        <w:t xml:space="preserve">! </w:t>
      </w:r>
      <w:r w:rsidRPr="003E6A4F">
        <w:rPr>
          <w:color w:val="231F20"/>
          <w:lang w:val="ru-RU"/>
        </w:rPr>
        <w:t>Избегайте использования удлинителя, который может перегреться и стать причиной возгорания.</w:t>
      </w:r>
    </w:p>
    <w:p w14:paraId="578CD7A8" w14:textId="77777777" w:rsidR="00A80DE1" w:rsidRPr="003E6A4F" w:rsidRDefault="00A80DE1" w:rsidP="00A80DE1">
      <w:pPr>
        <w:pStyle w:val="a3"/>
        <w:spacing w:before="185" w:line="247" w:lineRule="auto"/>
        <w:ind w:left="279" w:right="129" w:hanging="142"/>
        <w:jc w:val="both"/>
        <w:rPr>
          <w:rFonts w:ascii="SimSun"/>
          <w:sz w:val="15"/>
          <w:lang w:val="ru-RU"/>
        </w:rPr>
      </w:pPr>
      <w:r w:rsidRPr="003E6A4F">
        <w:rPr>
          <w:color w:val="231F20"/>
          <w:lang w:val="ru-RU"/>
        </w:rPr>
        <w:t>! При транспортировке или хранении устройства храните его в сухом месте, защищенном от пыли, чрезмерной вибрации и других факторов, которые могут повредить устройство.</w:t>
      </w:r>
    </w:p>
    <w:p w14:paraId="513A1BE0" w14:textId="77777777" w:rsidR="00A80DE1" w:rsidRPr="003E6A4F" w:rsidRDefault="00A80DE1" w:rsidP="00A80DE1">
      <w:pPr>
        <w:pStyle w:val="a3"/>
        <w:spacing w:before="9"/>
        <w:rPr>
          <w:rFonts w:ascii="SimSun"/>
          <w:sz w:val="13"/>
          <w:lang w:val="ru-RU"/>
        </w:rPr>
      </w:pPr>
    </w:p>
    <w:p w14:paraId="3D4C4408" w14:textId="77777777" w:rsidR="00A80DE1" w:rsidRPr="003E6A4F" w:rsidRDefault="00A80DE1" w:rsidP="00A80DE1">
      <w:pPr>
        <w:pStyle w:val="a3"/>
        <w:spacing w:before="1" w:line="261" w:lineRule="auto"/>
        <w:ind w:left="278" w:right="130" w:hanging="142"/>
        <w:jc w:val="both"/>
        <w:rPr>
          <w:lang w:val="ru-RU"/>
        </w:rPr>
      </w:pPr>
      <w:r w:rsidRPr="003E6A4F">
        <w:rPr>
          <w:b/>
          <w:color w:val="231F20"/>
          <w:lang w:val="ru-RU"/>
        </w:rPr>
        <w:t xml:space="preserve">! </w:t>
      </w:r>
      <w:r w:rsidRPr="003E6A4F">
        <w:rPr>
          <w:color w:val="231F20"/>
          <w:lang w:val="ru-RU"/>
        </w:rPr>
        <w:t>Не эксплуатируйте духовку с поврежденным шнуром или вилкой, а также после того, как нагреватель вышел из строя, его уронили или каким-либо образом повредили. Верните духовку в авторизованный сервисный центр для проверки.</w:t>
      </w:r>
    </w:p>
    <w:p w14:paraId="31DAB0B6" w14:textId="77777777" w:rsidR="00A80DE1" w:rsidRPr="003E6A4F" w:rsidRDefault="00A80DE1" w:rsidP="00A80DE1">
      <w:pPr>
        <w:pStyle w:val="a3"/>
        <w:spacing w:before="10"/>
        <w:rPr>
          <w:sz w:val="19"/>
          <w:lang w:val="ru-RU"/>
        </w:rPr>
      </w:pPr>
    </w:p>
    <w:p w14:paraId="2DBA0CBC" w14:textId="77777777" w:rsidR="00A80DE1" w:rsidRPr="003E6A4F" w:rsidRDefault="00A80DE1" w:rsidP="00A80DE1">
      <w:pPr>
        <w:pStyle w:val="a3"/>
        <w:spacing w:line="280" w:lineRule="auto"/>
        <w:ind w:left="278" w:right="128" w:hanging="142"/>
        <w:jc w:val="both"/>
        <w:rPr>
          <w:lang w:val="ru-RU"/>
        </w:rPr>
      </w:pPr>
      <w:r w:rsidRPr="003E6A4F">
        <w:rPr>
          <w:b/>
          <w:color w:val="231F20"/>
          <w:lang w:val="ru-RU"/>
        </w:rPr>
        <w:t xml:space="preserve">! </w:t>
      </w:r>
      <w:r w:rsidRPr="003E6A4F">
        <w:rPr>
          <w:color w:val="231F20"/>
          <w:lang w:val="ru-RU"/>
        </w:rPr>
        <w:t>Если шнур питания поврежден, его необходимо заменить специальным шнуром или комплектом, который можно приобрести у производителя или его сервисного агента.</w:t>
      </w:r>
    </w:p>
    <w:p w14:paraId="5587613C" w14:textId="77777777" w:rsidR="00A80DE1" w:rsidRPr="003E6A4F" w:rsidRDefault="00A80DE1" w:rsidP="00A80DE1">
      <w:pPr>
        <w:pStyle w:val="a3"/>
        <w:spacing w:before="154" w:line="247" w:lineRule="auto"/>
        <w:ind w:left="278" w:right="131" w:hanging="142"/>
        <w:jc w:val="both"/>
        <w:rPr>
          <w:rFonts w:ascii="SimSun"/>
          <w:sz w:val="15"/>
          <w:lang w:val="ru-RU"/>
        </w:rPr>
      </w:pPr>
      <w:r w:rsidRPr="003E6A4F">
        <w:rPr>
          <w:b/>
          <w:color w:val="231F20"/>
          <w:lang w:val="ru-RU"/>
        </w:rPr>
        <w:t xml:space="preserve">! </w:t>
      </w:r>
      <w:r w:rsidRPr="003E6A4F">
        <w:rPr>
          <w:color w:val="231F20"/>
          <w:lang w:val="ru-RU"/>
        </w:rPr>
        <w:t xml:space="preserve">Используйте эту печь только так, как описано в данном руководстве. Любое другое использование, не рекомендованное производителем, может привести к возгоранию, поражению электрическим током или </w:t>
      </w:r>
      <w:proofErr w:type="spellStart"/>
      <w:r w:rsidRPr="003E6A4F">
        <w:rPr>
          <w:color w:val="231F20"/>
          <w:lang w:val="ru-RU"/>
        </w:rPr>
        <w:t>травмированию</w:t>
      </w:r>
      <w:proofErr w:type="spellEnd"/>
      <w:r w:rsidRPr="003E6A4F">
        <w:rPr>
          <w:color w:val="231F20"/>
          <w:lang w:val="ru-RU"/>
        </w:rPr>
        <w:t xml:space="preserve"> </w:t>
      </w:r>
      <w:proofErr w:type="gramStart"/>
      <w:r w:rsidRPr="003E6A4F">
        <w:rPr>
          <w:color w:val="231F20"/>
          <w:lang w:val="ru-RU"/>
        </w:rPr>
        <w:t>людей.</w:t>
      </w:r>
      <w:r w:rsidRPr="003E6A4F">
        <w:rPr>
          <w:rFonts w:ascii="SimSun"/>
          <w:color w:val="231F20"/>
          <w:sz w:val="15"/>
          <w:lang w:val="ru-RU"/>
        </w:rPr>
        <w:t>.</w:t>
      </w:r>
      <w:proofErr w:type="gramEnd"/>
    </w:p>
    <w:p w14:paraId="45AA2BF0" w14:textId="77777777" w:rsidR="00A80DE1" w:rsidRPr="003E6A4F" w:rsidRDefault="00A80DE1" w:rsidP="00A80DE1">
      <w:pPr>
        <w:pStyle w:val="a3"/>
        <w:spacing w:before="5"/>
        <w:rPr>
          <w:rFonts w:ascii="SimSun"/>
          <w:sz w:val="29"/>
          <w:lang w:val="ru-RU"/>
        </w:rPr>
      </w:pPr>
    </w:p>
    <w:p w14:paraId="2C647AAB" w14:textId="77777777" w:rsidR="00A80DE1" w:rsidRPr="003E6A4F" w:rsidRDefault="00A80DE1" w:rsidP="00A80DE1">
      <w:pPr>
        <w:pStyle w:val="a3"/>
        <w:spacing w:line="280" w:lineRule="auto"/>
        <w:ind w:left="277" w:right="129" w:hanging="142"/>
        <w:jc w:val="both"/>
        <w:rPr>
          <w:lang w:val="ru-RU"/>
        </w:rPr>
      </w:pPr>
      <w:r w:rsidRPr="003E6A4F">
        <w:rPr>
          <w:b/>
          <w:color w:val="231F20"/>
          <w:lang w:val="ru-RU"/>
        </w:rPr>
        <w:t xml:space="preserve">! </w:t>
      </w:r>
      <w:r w:rsidRPr="003E6A4F">
        <w:rPr>
          <w:color w:val="231F20"/>
          <w:lang w:val="ru-RU"/>
        </w:rPr>
        <w:t>Этот прибор не предназначен для использования лицами (включая детей) с ограниченными физическими, сенсорными или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14:paraId="25C2BBDA" w14:textId="77777777" w:rsidR="00A80DE1" w:rsidRPr="003E6A4F" w:rsidRDefault="00A80DE1" w:rsidP="00A80DE1">
      <w:pPr>
        <w:pStyle w:val="a3"/>
        <w:spacing w:before="1"/>
        <w:rPr>
          <w:lang w:val="ru-RU"/>
        </w:rPr>
      </w:pPr>
    </w:p>
    <w:p w14:paraId="3AAD69D8" w14:textId="77777777" w:rsidR="00A80DE1" w:rsidRPr="003E6A4F" w:rsidRDefault="00A80DE1" w:rsidP="00A80DE1">
      <w:pPr>
        <w:pStyle w:val="a3"/>
        <w:spacing w:line="232" w:lineRule="auto"/>
        <w:ind w:left="276" w:right="131" w:hanging="142"/>
        <w:jc w:val="both"/>
        <w:rPr>
          <w:rFonts w:ascii="SimSun"/>
          <w:lang w:val="ru-RU"/>
        </w:rPr>
      </w:pPr>
      <w:r w:rsidRPr="00B47F48">
        <w:rPr>
          <w:b/>
          <w:color w:val="231F20"/>
          <w:lang w:val="ru-RU"/>
        </w:rPr>
        <w:t xml:space="preserve">! </w:t>
      </w:r>
      <w:r w:rsidRPr="00B47F48">
        <w:rPr>
          <w:color w:val="231F20"/>
          <w:lang w:val="ru-RU"/>
        </w:rPr>
        <w:t xml:space="preserve">Никогда не добавляйте холодную воду в пищу на горячем универсальном противне или </w:t>
      </w:r>
      <w:proofErr w:type="gramStart"/>
      <w:r w:rsidRPr="00B47F48">
        <w:rPr>
          <w:color w:val="231F20"/>
          <w:lang w:val="ru-RU"/>
        </w:rPr>
        <w:t>противне</w:t>
      </w:r>
      <w:proofErr w:type="gramEnd"/>
      <w:r w:rsidRPr="00B47F48">
        <w:rPr>
          <w:color w:val="231F20"/>
          <w:lang w:val="ru-RU"/>
        </w:rPr>
        <w:t xml:space="preserve"> или непосредственно на еду в горячей духовке. Образующийся пар может вызвать серьезные ожоги или ошпаривания, а резкое изменение температуры может повредить эмаль.</w:t>
      </w:r>
    </w:p>
    <w:p w14:paraId="29C26088" w14:textId="77777777" w:rsidR="00A80DE1" w:rsidRPr="003E6A4F" w:rsidRDefault="00A80DE1" w:rsidP="00A80DE1">
      <w:pPr>
        <w:pStyle w:val="a3"/>
        <w:rPr>
          <w:rFonts w:ascii="SimSun"/>
          <w:lang w:val="ru-RU"/>
        </w:rPr>
      </w:pPr>
    </w:p>
    <w:p w14:paraId="20FE0BD0" w14:textId="77777777" w:rsidR="00A80DE1" w:rsidRPr="00B47F48" w:rsidRDefault="00A80DE1" w:rsidP="00A80DE1">
      <w:pPr>
        <w:pStyle w:val="a3"/>
        <w:ind w:left="135"/>
        <w:rPr>
          <w:lang w:val="ru-RU"/>
        </w:rPr>
      </w:pPr>
      <w:r w:rsidRPr="00B47F48">
        <w:rPr>
          <w:b/>
          <w:color w:val="231F20"/>
          <w:lang w:val="ru-RU"/>
        </w:rPr>
        <w:t xml:space="preserve">! </w:t>
      </w:r>
      <w:r w:rsidRPr="00B47F48">
        <w:rPr>
          <w:color w:val="231F20"/>
          <w:lang w:val="ru-RU"/>
        </w:rPr>
        <w:t>Не поднимайте духовку за ручку.</w:t>
      </w:r>
    </w:p>
    <w:p w14:paraId="4D17EC33" w14:textId="77777777" w:rsidR="00717A05" w:rsidRPr="00A80DE1" w:rsidRDefault="00717A05" w:rsidP="00A80DE1">
      <w:pPr>
        <w:pStyle w:val="a3"/>
        <w:spacing w:before="88"/>
        <w:ind w:left="140"/>
        <w:rPr>
          <w:lang w:val="ru-RU"/>
        </w:rPr>
        <w:sectPr w:rsidR="00717A05" w:rsidRPr="00A80DE1">
          <w:pgSz w:w="8400" w:h="11910"/>
          <w:pgMar w:top="780" w:right="340" w:bottom="920" w:left="500" w:header="444" w:footer="732" w:gutter="0"/>
          <w:cols w:space="720"/>
        </w:sectPr>
      </w:pPr>
    </w:p>
    <w:p w14:paraId="29CD3EDD" w14:textId="77777777" w:rsidR="00717A05" w:rsidRPr="00A80DE1" w:rsidRDefault="00717A05">
      <w:pPr>
        <w:pStyle w:val="a3"/>
        <w:spacing w:before="5"/>
        <w:rPr>
          <w:sz w:val="13"/>
          <w:lang w:val="ru-RU"/>
        </w:rPr>
      </w:pPr>
    </w:p>
    <w:p w14:paraId="41F17210" w14:textId="77777777" w:rsidR="00A80DE1" w:rsidRPr="00B47F48" w:rsidRDefault="004252BB" w:rsidP="00A80DE1">
      <w:pPr>
        <w:spacing w:before="120" w:line="202" w:lineRule="exact"/>
        <w:ind w:left="1834" w:right="3442"/>
        <w:jc w:val="both"/>
        <w:rPr>
          <w:rFonts w:ascii="SimSun"/>
          <w:sz w:val="18"/>
          <w:lang w:val="ru-RU"/>
        </w:rPr>
      </w:pPr>
      <w:r>
        <w:rPr>
          <w:noProof/>
          <w:lang w:val="ru-RU" w:eastAsia="ru-RU"/>
        </w:rPr>
        <mc:AlternateContent>
          <mc:Choice Requires="wpg">
            <w:drawing>
              <wp:anchor distT="0" distB="0" distL="114300" distR="114300" simplePos="0" relativeHeight="251620864" behindDoc="0" locked="0" layoutInCell="1" allowOverlap="1" wp14:anchorId="61B99BB7" wp14:editId="28979313">
                <wp:simplePos x="0" y="0"/>
                <wp:positionH relativeFrom="page">
                  <wp:posOffset>409575</wp:posOffset>
                </wp:positionH>
                <wp:positionV relativeFrom="paragraph">
                  <wp:posOffset>56515</wp:posOffset>
                </wp:positionV>
                <wp:extent cx="741680" cy="802640"/>
                <wp:effectExtent l="19050" t="20955" r="20320" b="14605"/>
                <wp:wrapNone/>
                <wp:docPr id="495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802640"/>
                          <a:chOff x="646" y="89"/>
                          <a:chExt cx="1168" cy="1264"/>
                        </a:xfrm>
                      </wpg:grpSpPr>
                      <wps:wsp>
                        <wps:cNvPr id="4952" name="Line 97"/>
                        <wps:cNvCnPr>
                          <a:cxnSpLocks noChangeShapeType="1"/>
                        </wps:cNvCnPr>
                        <wps:spPr bwMode="auto">
                          <a:xfrm>
                            <a:off x="1144" y="1085"/>
                            <a:ext cx="0" cy="266"/>
                          </a:xfrm>
                          <a:prstGeom prst="line">
                            <a:avLst/>
                          </a:prstGeom>
                          <a:noFill/>
                          <a:ln w="25819">
                            <a:solidFill>
                              <a:srgbClr val="231F20"/>
                            </a:solidFill>
                            <a:round/>
                            <a:headEnd/>
                            <a:tailEnd/>
                          </a:ln>
                          <a:extLst>
                            <a:ext uri="{909E8E84-426E-40DD-AFC4-6F175D3DCCD1}">
                              <a14:hiddenFill xmlns:a14="http://schemas.microsoft.com/office/drawing/2010/main">
                                <a:noFill/>
                              </a14:hiddenFill>
                            </a:ext>
                          </a:extLst>
                        </wps:spPr>
                        <wps:bodyPr/>
                      </wps:wsp>
                      <wps:wsp>
                        <wps:cNvPr id="4953" name="Freeform 98"/>
                        <wps:cNvSpPr>
                          <a:spLocks/>
                        </wps:cNvSpPr>
                        <wps:spPr bwMode="auto">
                          <a:xfrm>
                            <a:off x="665" y="109"/>
                            <a:ext cx="1128" cy="1224"/>
                          </a:xfrm>
                          <a:custGeom>
                            <a:avLst/>
                            <a:gdLst>
                              <a:gd name="T0" fmla="+- 0 1314 666"/>
                              <a:gd name="T1" fmla="*/ T0 w 1128"/>
                              <a:gd name="T2" fmla="+- 0 1104 109"/>
                              <a:gd name="T3" fmla="*/ 1104 h 1224"/>
                              <a:gd name="T4" fmla="+- 0 1348 666"/>
                              <a:gd name="T5" fmla="*/ T4 w 1128"/>
                              <a:gd name="T6" fmla="+- 0 1115 109"/>
                              <a:gd name="T7" fmla="*/ 1115 h 1224"/>
                              <a:gd name="T8" fmla="+- 0 1384 666"/>
                              <a:gd name="T9" fmla="*/ T8 w 1128"/>
                              <a:gd name="T10" fmla="+- 0 1119 109"/>
                              <a:gd name="T11" fmla="*/ 1119 h 1224"/>
                              <a:gd name="T12" fmla="+- 0 1498 666"/>
                              <a:gd name="T13" fmla="*/ T12 w 1128"/>
                              <a:gd name="T14" fmla="+- 0 1075 109"/>
                              <a:gd name="T15" fmla="*/ 1075 h 1224"/>
                              <a:gd name="T16" fmla="+- 0 1553 666"/>
                              <a:gd name="T17" fmla="*/ T16 w 1128"/>
                              <a:gd name="T18" fmla="+- 0 968 109"/>
                              <a:gd name="T19" fmla="*/ 968 h 1224"/>
                              <a:gd name="T20" fmla="+- 0 1587 666"/>
                              <a:gd name="T21" fmla="*/ T20 w 1128"/>
                              <a:gd name="T22" fmla="+- 0 979 109"/>
                              <a:gd name="T23" fmla="*/ 979 h 1224"/>
                              <a:gd name="T24" fmla="+- 0 1624 666"/>
                              <a:gd name="T25" fmla="*/ T24 w 1128"/>
                              <a:gd name="T26" fmla="+- 0 983 109"/>
                              <a:gd name="T27" fmla="*/ 983 h 1224"/>
                              <a:gd name="T28" fmla="+- 0 1744 666"/>
                              <a:gd name="T29" fmla="*/ T28 w 1128"/>
                              <a:gd name="T30" fmla="+- 0 934 109"/>
                              <a:gd name="T31" fmla="*/ 934 h 1224"/>
                              <a:gd name="T32" fmla="+- 0 1794 666"/>
                              <a:gd name="T33" fmla="*/ T32 w 1128"/>
                              <a:gd name="T34" fmla="+- 0 813 109"/>
                              <a:gd name="T35" fmla="*/ 813 h 1224"/>
                              <a:gd name="T36" fmla="+- 0 1766 666"/>
                              <a:gd name="T37" fmla="*/ T36 w 1128"/>
                              <a:gd name="T38" fmla="+- 0 720 109"/>
                              <a:gd name="T39" fmla="*/ 720 h 1224"/>
                              <a:gd name="T40" fmla="+- 0 1694 666"/>
                              <a:gd name="T41" fmla="*/ T40 w 1128"/>
                              <a:gd name="T42" fmla="+- 0 658 109"/>
                              <a:gd name="T43" fmla="*/ 658 h 1224"/>
                              <a:gd name="T44" fmla="+- 0 1716 666"/>
                              <a:gd name="T45" fmla="*/ T44 w 1128"/>
                              <a:gd name="T46" fmla="+- 0 614 109"/>
                              <a:gd name="T47" fmla="*/ 614 h 1224"/>
                              <a:gd name="T48" fmla="+- 0 1723 666"/>
                              <a:gd name="T49" fmla="*/ T48 w 1128"/>
                              <a:gd name="T50" fmla="+- 0 563 109"/>
                              <a:gd name="T51" fmla="*/ 563 h 1224"/>
                              <a:gd name="T52" fmla="+- 0 1674 666"/>
                              <a:gd name="T53" fmla="*/ T52 w 1128"/>
                              <a:gd name="T54" fmla="+- 0 442 109"/>
                              <a:gd name="T55" fmla="*/ 442 h 1224"/>
                              <a:gd name="T56" fmla="+- 0 1553 666"/>
                              <a:gd name="T57" fmla="*/ T56 w 1128"/>
                              <a:gd name="T58" fmla="+- 0 393 109"/>
                              <a:gd name="T59" fmla="*/ 393 h 1224"/>
                              <a:gd name="T60" fmla="+- 0 1526 666"/>
                              <a:gd name="T61" fmla="*/ T60 w 1128"/>
                              <a:gd name="T62" fmla="+- 0 395 109"/>
                              <a:gd name="T63" fmla="*/ 395 h 1224"/>
                              <a:gd name="T64" fmla="+- 0 1499 666"/>
                              <a:gd name="T65" fmla="*/ T64 w 1128"/>
                              <a:gd name="T66" fmla="+- 0 401 109"/>
                              <a:gd name="T67" fmla="*/ 401 h 1224"/>
                              <a:gd name="T68" fmla="+- 0 1500 666"/>
                              <a:gd name="T69" fmla="*/ T68 w 1128"/>
                              <a:gd name="T70" fmla="+- 0 386 109"/>
                              <a:gd name="T71" fmla="*/ 386 h 1224"/>
                              <a:gd name="T72" fmla="+- 0 1491 666"/>
                              <a:gd name="T73" fmla="*/ T72 w 1128"/>
                              <a:gd name="T74" fmla="+- 0 307 109"/>
                              <a:gd name="T75" fmla="*/ 307 h 1224"/>
                              <a:gd name="T76" fmla="+- 0 1422 666"/>
                              <a:gd name="T77" fmla="*/ T76 w 1128"/>
                              <a:gd name="T78" fmla="+- 0 188 109"/>
                              <a:gd name="T79" fmla="*/ 188 h 1224"/>
                              <a:gd name="T80" fmla="+- 0 1303 666"/>
                              <a:gd name="T81" fmla="*/ T80 w 1128"/>
                              <a:gd name="T82" fmla="+- 0 119 109"/>
                              <a:gd name="T83" fmla="*/ 119 h 1224"/>
                              <a:gd name="T84" fmla="+- 0 1160 666"/>
                              <a:gd name="T85" fmla="*/ T84 w 1128"/>
                              <a:gd name="T86" fmla="+- 0 119 109"/>
                              <a:gd name="T87" fmla="*/ 119 h 1224"/>
                              <a:gd name="T88" fmla="+- 0 1041 666"/>
                              <a:gd name="T89" fmla="*/ T88 w 1128"/>
                              <a:gd name="T90" fmla="+- 0 188 109"/>
                              <a:gd name="T91" fmla="*/ 188 h 1224"/>
                              <a:gd name="T92" fmla="+- 0 971 666"/>
                              <a:gd name="T93" fmla="*/ T92 w 1128"/>
                              <a:gd name="T94" fmla="+- 0 307 109"/>
                              <a:gd name="T95" fmla="*/ 307 h 1224"/>
                              <a:gd name="T96" fmla="+- 0 962 666"/>
                              <a:gd name="T97" fmla="*/ T96 w 1128"/>
                              <a:gd name="T98" fmla="+- 0 386 109"/>
                              <a:gd name="T99" fmla="*/ 386 h 1224"/>
                              <a:gd name="T100" fmla="+- 0 963 666"/>
                              <a:gd name="T101" fmla="*/ T100 w 1128"/>
                              <a:gd name="T102" fmla="+- 0 402 109"/>
                              <a:gd name="T103" fmla="*/ 402 h 1224"/>
                              <a:gd name="T104" fmla="+- 0 936 666"/>
                              <a:gd name="T105" fmla="*/ T104 w 1128"/>
                              <a:gd name="T106" fmla="+- 0 395 109"/>
                              <a:gd name="T107" fmla="*/ 395 h 1224"/>
                              <a:gd name="T108" fmla="+- 0 906 666"/>
                              <a:gd name="T109" fmla="*/ T108 w 1128"/>
                              <a:gd name="T110" fmla="+- 0 393 109"/>
                              <a:gd name="T111" fmla="*/ 393 h 1224"/>
                              <a:gd name="T112" fmla="+- 0 786 666"/>
                              <a:gd name="T113" fmla="*/ T112 w 1128"/>
                              <a:gd name="T114" fmla="+- 0 442 109"/>
                              <a:gd name="T115" fmla="*/ 442 h 1224"/>
                              <a:gd name="T116" fmla="+- 0 736 666"/>
                              <a:gd name="T117" fmla="*/ T116 w 1128"/>
                              <a:gd name="T118" fmla="+- 0 563 109"/>
                              <a:gd name="T119" fmla="*/ 563 h 1224"/>
                              <a:gd name="T120" fmla="+- 0 744 666"/>
                              <a:gd name="T121" fmla="*/ T120 w 1128"/>
                              <a:gd name="T122" fmla="+- 0 614 109"/>
                              <a:gd name="T123" fmla="*/ 614 h 1224"/>
                              <a:gd name="T124" fmla="+- 0 766 666"/>
                              <a:gd name="T125" fmla="*/ T124 w 1128"/>
                              <a:gd name="T126" fmla="+- 0 658 109"/>
                              <a:gd name="T127" fmla="*/ 658 h 1224"/>
                              <a:gd name="T128" fmla="+- 0 694 666"/>
                              <a:gd name="T129" fmla="*/ T128 w 1128"/>
                              <a:gd name="T130" fmla="+- 0 720 109"/>
                              <a:gd name="T131" fmla="*/ 720 h 1224"/>
                              <a:gd name="T132" fmla="+- 0 666 666"/>
                              <a:gd name="T133" fmla="*/ T132 w 1128"/>
                              <a:gd name="T134" fmla="+- 0 813 109"/>
                              <a:gd name="T135" fmla="*/ 813 h 1224"/>
                              <a:gd name="T136" fmla="+- 0 716 666"/>
                              <a:gd name="T137" fmla="*/ T136 w 1128"/>
                              <a:gd name="T138" fmla="+- 0 934 109"/>
                              <a:gd name="T139" fmla="*/ 934 h 1224"/>
                              <a:gd name="T140" fmla="+- 0 836 666"/>
                              <a:gd name="T141" fmla="*/ T140 w 1128"/>
                              <a:gd name="T142" fmla="+- 0 983 109"/>
                              <a:gd name="T143" fmla="*/ 983 h 1224"/>
                              <a:gd name="T144" fmla="+- 0 873 666"/>
                              <a:gd name="T145" fmla="*/ T144 w 1128"/>
                              <a:gd name="T146" fmla="+- 0 979 109"/>
                              <a:gd name="T147" fmla="*/ 979 h 1224"/>
                              <a:gd name="T148" fmla="+- 0 906 666"/>
                              <a:gd name="T149" fmla="*/ T148 w 1128"/>
                              <a:gd name="T150" fmla="+- 0 968 109"/>
                              <a:gd name="T151" fmla="*/ 968 h 1224"/>
                              <a:gd name="T152" fmla="+- 0 962 666"/>
                              <a:gd name="T153" fmla="*/ T152 w 1128"/>
                              <a:gd name="T154" fmla="+- 0 1075 109"/>
                              <a:gd name="T155" fmla="*/ 1075 h 1224"/>
                              <a:gd name="T156" fmla="+- 0 1075 666"/>
                              <a:gd name="T157" fmla="*/ T156 w 1128"/>
                              <a:gd name="T158" fmla="+- 0 1119 109"/>
                              <a:gd name="T159" fmla="*/ 1119 h 1224"/>
                              <a:gd name="T160" fmla="+- 0 1111 666"/>
                              <a:gd name="T161" fmla="*/ T160 w 1128"/>
                              <a:gd name="T162" fmla="+- 0 1115 109"/>
                              <a:gd name="T163" fmla="*/ 1115 h 1224"/>
                              <a:gd name="T164" fmla="+- 0 1144 666"/>
                              <a:gd name="T165" fmla="*/ T164 w 1128"/>
                              <a:gd name="T166" fmla="+- 0 1105 109"/>
                              <a:gd name="T167" fmla="*/ 110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8" h="1224">
                                <a:moveTo>
                                  <a:pt x="648" y="1224"/>
                                </a:moveTo>
                                <a:lnTo>
                                  <a:pt x="648" y="995"/>
                                </a:lnTo>
                                <a:lnTo>
                                  <a:pt x="664" y="1001"/>
                                </a:lnTo>
                                <a:lnTo>
                                  <a:pt x="682" y="1006"/>
                                </a:lnTo>
                                <a:lnTo>
                                  <a:pt x="700" y="1009"/>
                                </a:lnTo>
                                <a:lnTo>
                                  <a:pt x="718" y="1010"/>
                                </a:lnTo>
                                <a:lnTo>
                                  <a:pt x="780" y="998"/>
                                </a:lnTo>
                                <a:lnTo>
                                  <a:pt x="832" y="966"/>
                                </a:lnTo>
                                <a:lnTo>
                                  <a:pt x="869" y="919"/>
                                </a:lnTo>
                                <a:lnTo>
                                  <a:pt x="887" y="859"/>
                                </a:lnTo>
                                <a:lnTo>
                                  <a:pt x="904" y="866"/>
                                </a:lnTo>
                                <a:lnTo>
                                  <a:pt x="921" y="870"/>
                                </a:lnTo>
                                <a:lnTo>
                                  <a:pt x="939" y="873"/>
                                </a:lnTo>
                                <a:lnTo>
                                  <a:pt x="958" y="874"/>
                                </a:lnTo>
                                <a:lnTo>
                                  <a:pt x="1024" y="861"/>
                                </a:lnTo>
                                <a:lnTo>
                                  <a:pt x="1078" y="825"/>
                                </a:lnTo>
                                <a:lnTo>
                                  <a:pt x="1114" y="770"/>
                                </a:lnTo>
                                <a:lnTo>
                                  <a:pt x="1128" y="704"/>
                                </a:lnTo>
                                <a:lnTo>
                                  <a:pt x="1120" y="655"/>
                                </a:lnTo>
                                <a:lnTo>
                                  <a:pt x="1100" y="611"/>
                                </a:lnTo>
                                <a:lnTo>
                                  <a:pt x="1068" y="575"/>
                                </a:lnTo>
                                <a:lnTo>
                                  <a:pt x="1028" y="549"/>
                                </a:lnTo>
                                <a:lnTo>
                                  <a:pt x="1040" y="528"/>
                                </a:lnTo>
                                <a:lnTo>
                                  <a:pt x="1050" y="505"/>
                                </a:lnTo>
                                <a:lnTo>
                                  <a:pt x="1055" y="480"/>
                                </a:lnTo>
                                <a:lnTo>
                                  <a:pt x="1057" y="454"/>
                                </a:lnTo>
                                <a:lnTo>
                                  <a:pt x="1044" y="388"/>
                                </a:lnTo>
                                <a:lnTo>
                                  <a:pt x="1008" y="333"/>
                                </a:lnTo>
                                <a:lnTo>
                                  <a:pt x="954" y="297"/>
                                </a:lnTo>
                                <a:lnTo>
                                  <a:pt x="887" y="284"/>
                                </a:lnTo>
                                <a:lnTo>
                                  <a:pt x="873" y="284"/>
                                </a:lnTo>
                                <a:lnTo>
                                  <a:pt x="860" y="286"/>
                                </a:lnTo>
                                <a:lnTo>
                                  <a:pt x="846" y="289"/>
                                </a:lnTo>
                                <a:lnTo>
                                  <a:pt x="833" y="292"/>
                                </a:lnTo>
                                <a:lnTo>
                                  <a:pt x="834" y="285"/>
                                </a:lnTo>
                                <a:lnTo>
                                  <a:pt x="834" y="277"/>
                                </a:lnTo>
                                <a:lnTo>
                                  <a:pt x="834" y="269"/>
                                </a:lnTo>
                                <a:lnTo>
                                  <a:pt x="825" y="198"/>
                                </a:lnTo>
                                <a:lnTo>
                                  <a:pt x="798" y="133"/>
                                </a:lnTo>
                                <a:lnTo>
                                  <a:pt x="756" y="79"/>
                                </a:lnTo>
                                <a:lnTo>
                                  <a:pt x="701" y="37"/>
                                </a:lnTo>
                                <a:lnTo>
                                  <a:pt x="637" y="10"/>
                                </a:lnTo>
                                <a:lnTo>
                                  <a:pt x="565" y="0"/>
                                </a:lnTo>
                                <a:lnTo>
                                  <a:pt x="494" y="10"/>
                                </a:lnTo>
                                <a:lnTo>
                                  <a:pt x="429" y="37"/>
                                </a:lnTo>
                                <a:lnTo>
                                  <a:pt x="375" y="79"/>
                                </a:lnTo>
                                <a:lnTo>
                                  <a:pt x="333" y="133"/>
                                </a:lnTo>
                                <a:lnTo>
                                  <a:pt x="305" y="198"/>
                                </a:lnTo>
                                <a:lnTo>
                                  <a:pt x="296" y="269"/>
                                </a:lnTo>
                                <a:lnTo>
                                  <a:pt x="296" y="277"/>
                                </a:lnTo>
                                <a:lnTo>
                                  <a:pt x="296" y="285"/>
                                </a:lnTo>
                                <a:lnTo>
                                  <a:pt x="297" y="293"/>
                                </a:lnTo>
                                <a:lnTo>
                                  <a:pt x="283" y="289"/>
                                </a:lnTo>
                                <a:lnTo>
                                  <a:pt x="270" y="286"/>
                                </a:lnTo>
                                <a:lnTo>
                                  <a:pt x="255" y="284"/>
                                </a:lnTo>
                                <a:lnTo>
                                  <a:pt x="240" y="284"/>
                                </a:lnTo>
                                <a:lnTo>
                                  <a:pt x="174" y="297"/>
                                </a:lnTo>
                                <a:lnTo>
                                  <a:pt x="120" y="333"/>
                                </a:lnTo>
                                <a:lnTo>
                                  <a:pt x="84" y="388"/>
                                </a:lnTo>
                                <a:lnTo>
                                  <a:pt x="70" y="454"/>
                                </a:lnTo>
                                <a:lnTo>
                                  <a:pt x="72" y="480"/>
                                </a:lnTo>
                                <a:lnTo>
                                  <a:pt x="78" y="505"/>
                                </a:lnTo>
                                <a:lnTo>
                                  <a:pt x="87" y="528"/>
                                </a:lnTo>
                                <a:lnTo>
                                  <a:pt x="100" y="549"/>
                                </a:lnTo>
                                <a:lnTo>
                                  <a:pt x="59" y="575"/>
                                </a:lnTo>
                                <a:lnTo>
                                  <a:pt x="28" y="611"/>
                                </a:lnTo>
                                <a:lnTo>
                                  <a:pt x="7" y="655"/>
                                </a:lnTo>
                                <a:lnTo>
                                  <a:pt x="0" y="704"/>
                                </a:lnTo>
                                <a:lnTo>
                                  <a:pt x="13" y="770"/>
                                </a:lnTo>
                                <a:lnTo>
                                  <a:pt x="50" y="825"/>
                                </a:lnTo>
                                <a:lnTo>
                                  <a:pt x="104" y="861"/>
                                </a:lnTo>
                                <a:lnTo>
                                  <a:pt x="170" y="874"/>
                                </a:lnTo>
                                <a:lnTo>
                                  <a:pt x="189" y="873"/>
                                </a:lnTo>
                                <a:lnTo>
                                  <a:pt x="207" y="870"/>
                                </a:lnTo>
                                <a:lnTo>
                                  <a:pt x="224" y="866"/>
                                </a:lnTo>
                                <a:lnTo>
                                  <a:pt x="240" y="859"/>
                                </a:lnTo>
                                <a:lnTo>
                                  <a:pt x="259" y="919"/>
                                </a:lnTo>
                                <a:lnTo>
                                  <a:pt x="296" y="966"/>
                                </a:lnTo>
                                <a:lnTo>
                                  <a:pt x="347" y="998"/>
                                </a:lnTo>
                                <a:lnTo>
                                  <a:pt x="409" y="1010"/>
                                </a:lnTo>
                                <a:lnTo>
                                  <a:pt x="427" y="1009"/>
                                </a:lnTo>
                                <a:lnTo>
                                  <a:pt x="445" y="1006"/>
                                </a:lnTo>
                                <a:lnTo>
                                  <a:pt x="462" y="1002"/>
                                </a:lnTo>
                                <a:lnTo>
                                  <a:pt x="478" y="99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4" name="Freeform 99"/>
                        <wps:cNvSpPr>
                          <a:spLocks/>
                        </wps:cNvSpPr>
                        <wps:spPr bwMode="auto">
                          <a:xfrm>
                            <a:off x="671" y="1183"/>
                            <a:ext cx="447" cy="18"/>
                          </a:xfrm>
                          <a:custGeom>
                            <a:avLst/>
                            <a:gdLst>
                              <a:gd name="T0" fmla="+- 0 671 671"/>
                              <a:gd name="T1" fmla="*/ T0 w 447"/>
                              <a:gd name="T2" fmla="+- 0 1192 1184"/>
                              <a:gd name="T3" fmla="*/ 1192 h 18"/>
                              <a:gd name="T4" fmla="+- 0 759 671"/>
                              <a:gd name="T5" fmla="*/ T4 w 447"/>
                              <a:gd name="T6" fmla="+- 0 1184 1184"/>
                              <a:gd name="T7" fmla="*/ 1184 h 18"/>
                              <a:gd name="T8" fmla="+- 0 813 671"/>
                              <a:gd name="T9" fmla="*/ T8 w 447"/>
                              <a:gd name="T10" fmla="+- 0 1188 1184"/>
                              <a:gd name="T11" fmla="*/ 1188 h 18"/>
                              <a:gd name="T12" fmla="+- 0 860 671"/>
                              <a:gd name="T13" fmla="*/ T12 w 447"/>
                              <a:gd name="T14" fmla="+- 0 1196 1184"/>
                              <a:gd name="T15" fmla="*/ 1196 h 18"/>
                              <a:gd name="T16" fmla="+- 0 927 671"/>
                              <a:gd name="T17" fmla="*/ T16 w 447"/>
                              <a:gd name="T18" fmla="+- 0 1201 1184"/>
                              <a:gd name="T19" fmla="*/ 1201 h 18"/>
                              <a:gd name="T20" fmla="+- 0 988 671"/>
                              <a:gd name="T21" fmla="*/ T20 w 447"/>
                              <a:gd name="T22" fmla="+- 0 1197 1184"/>
                              <a:gd name="T23" fmla="*/ 1197 h 18"/>
                              <a:gd name="T24" fmla="+- 0 1021 671"/>
                              <a:gd name="T25" fmla="*/ T24 w 447"/>
                              <a:gd name="T26" fmla="+- 0 1190 1184"/>
                              <a:gd name="T27" fmla="*/ 1190 h 18"/>
                              <a:gd name="T28" fmla="+- 0 1054 671"/>
                              <a:gd name="T29" fmla="*/ T28 w 447"/>
                              <a:gd name="T30" fmla="+- 0 1185 1184"/>
                              <a:gd name="T31" fmla="*/ 1185 h 18"/>
                              <a:gd name="T32" fmla="+- 0 1117 671"/>
                              <a:gd name="T33" fmla="*/ T32 w 447"/>
                              <a:gd name="T34" fmla="+- 0 1189 1184"/>
                              <a:gd name="T35" fmla="*/ 11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Freeform 100"/>
                        <wps:cNvSpPr>
                          <a:spLocks/>
                        </wps:cNvSpPr>
                        <wps:spPr bwMode="auto">
                          <a:xfrm>
                            <a:off x="671" y="1253"/>
                            <a:ext cx="447" cy="18"/>
                          </a:xfrm>
                          <a:custGeom>
                            <a:avLst/>
                            <a:gdLst>
                              <a:gd name="T0" fmla="+- 0 671 671"/>
                              <a:gd name="T1" fmla="*/ T0 w 447"/>
                              <a:gd name="T2" fmla="+- 0 1262 1254"/>
                              <a:gd name="T3" fmla="*/ 1262 h 18"/>
                              <a:gd name="T4" fmla="+- 0 759 671"/>
                              <a:gd name="T5" fmla="*/ T4 w 447"/>
                              <a:gd name="T6" fmla="+- 0 1254 1254"/>
                              <a:gd name="T7" fmla="*/ 1254 h 18"/>
                              <a:gd name="T8" fmla="+- 0 813 671"/>
                              <a:gd name="T9" fmla="*/ T8 w 447"/>
                              <a:gd name="T10" fmla="+- 0 1258 1254"/>
                              <a:gd name="T11" fmla="*/ 1258 h 18"/>
                              <a:gd name="T12" fmla="+- 0 860 671"/>
                              <a:gd name="T13" fmla="*/ T12 w 447"/>
                              <a:gd name="T14" fmla="+- 0 1266 1254"/>
                              <a:gd name="T15" fmla="*/ 1266 h 18"/>
                              <a:gd name="T16" fmla="+- 0 927 671"/>
                              <a:gd name="T17" fmla="*/ T16 w 447"/>
                              <a:gd name="T18" fmla="+- 0 1271 1254"/>
                              <a:gd name="T19" fmla="*/ 1271 h 18"/>
                              <a:gd name="T20" fmla="+- 0 988 671"/>
                              <a:gd name="T21" fmla="*/ T20 w 447"/>
                              <a:gd name="T22" fmla="+- 0 1267 1254"/>
                              <a:gd name="T23" fmla="*/ 1267 h 18"/>
                              <a:gd name="T24" fmla="+- 0 1021 671"/>
                              <a:gd name="T25" fmla="*/ T24 w 447"/>
                              <a:gd name="T26" fmla="+- 0 1260 1254"/>
                              <a:gd name="T27" fmla="*/ 1260 h 18"/>
                              <a:gd name="T28" fmla="+- 0 1054 671"/>
                              <a:gd name="T29" fmla="*/ T28 w 447"/>
                              <a:gd name="T30" fmla="+- 0 1255 1254"/>
                              <a:gd name="T31" fmla="*/ 1255 h 18"/>
                              <a:gd name="T32" fmla="+- 0 1117 671"/>
                              <a:gd name="T33" fmla="*/ T32 w 447"/>
                              <a:gd name="T34" fmla="+- 0 1259 1254"/>
                              <a:gd name="T35" fmla="*/ 12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6" name="Freeform 101"/>
                        <wps:cNvSpPr>
                          <a:spLocks/>
                        </wps:cNvSpPr>
                        <wps:spPr bwMode="auto">
                          <a:xfrm>
                            <a:off x="1341" y="1190"/>
                            <a:ext cx="447" cy="18"/>
                          </a:xfrm>
                          <a:custGeom>
                            <a:avLst/>
                            <a:gdLst>
                              <a:gd name="T0" fmla="+- 0 1788 1342"/>
                              <a:gd name="T1" fmla="*/ T0 w 447"/>
                              <a:gd name="T2" fmla="+- 0 1199 1191"/>
                              <a:gd name="T3" fmla="*/ 1199 h 18"/>
                              <a:gd name="T4" fmla="+- 0 1701 1342"/>
                              <a:gd name="T5" fmla="*/ T4 w 447"/>
                              <a:gd name="T6" fmla="+- 0 1191 1191"/>
                              <a:gd name="T7" fmla="*/ 1191 h 18"/>
                              <a:gd name="T8" fmla="+- 0 1646 1342"/>
                              <a:gd name="T9" fmla="*/ T8 w 447"/>
                              <a:gd name="T10" fmla="+- 0 1195 1191"/>
                              <a:gd name="T11" fmla="*/ 1195 h 18"/>
                              <a:gd name="T12" fmla="+- 0 1599 1342"/>
                              <a:gd name="T13" fmla="*/ T12 w 447"/>
                              <a:gd name="T14" fmla="+- 0 1204 1191"/>
                              <a:gd name="T15" fmla="*/ 1204 h 18"/>
                              <a:gd name="T16" fmla="+- 0 1532 1342"/>
                              <a:gd name="T17" fmla="*/ T16 w 447"/>
                              <a:gd name="T18" fmla="+- 0 1208 1191"/>
                              <a:gd name="T19" fmla="*/ 1208 h 18"/>
                              <a:gd name="T20" fmla="+- 0 1471 1342"/>
                              <a:gd name="T21" fmla="*/ T20 w 447"/>
                              <a:gd name="T22" fmla="+- 0 1204 1191"/>
                              <a:gd name="T23" fmla="*/ 1204 h 18"/>
                              <a:gd name="T24" fmla="+- 0 1438 1342"/>
                              <a:gd name="T25" fmla="*/ T24 w 447"/>
                              <a:gd name="T26" fmla="+- 0 1197 1191"/>
                              <a:gd name="T27" fmla="*/ 1197 h 18"/>
                              <a:gd name="T28" fmla="+- 0 1405 1342"/>
                              <a:gd name="T29" fmla="*/ T28 w 447"/>
                              <a:gd name="T30" fmla="+- 0 1192 1191"/>
                              <a:gd name="T31" fmla="*/ 1192 h 18"/>
                              <a:gd name="T32" fmla="+- 0 1342 1342"/>
                              <a:gd name="T33" fmla="*/ T32 w 447"/>
                              <a:gd name="T34" fmla="+- 0 1197 1191"/>
                              <a:gd name="T35" fmla="*/ 119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3"/>
                                </a:lnTo>
                                <a:lnTo>
                                  <a:pt x="190" y="17"/>
                                </a:lnTo>
                                <a:lnTo>
                                  <a:pt x="129" y="13"/>
                                </a:lnTo>
                                <a:lnTo>
                                  <a:pt x="96" y="6"/>
                                </a:lnTo>
                                <a:lnTo>
                                  <a:pt x="63" y="1"/>
                                </a:lnTo>
                                <a:lnTo>
                                  <a:pt x="0"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102"/>
                        <wps:cNvSpPr>
                          <a:spLocks/>
                        </wps:cNvSpPr>
                        <wps:spPr bwMode="auto">
                          <a:xfrm>
                            <a:off x="1341" y="1260"/>
                            <a:ext cx="447" cy="18"/>
                          </a:xfrm>
                          <a:custGeom>
                            <a:avLst/>
                            <a:gdLst>
                              <a:gd name="T0" fmla="+- 0 1788 1342"/>
                              <a:gd name="T1" fmla="*/ T0 w 447"/>
                              <a:gd name="T2" fmla="+- 0 1269 1261"/>
                              <a:gd name="T3" fmla="*/ 1269 h 18"/>
                              <a:gd name="T4" fmla="+- 0 1701 1342"/>
                              <a:gd name="T5" fmla="*/ T4 w 447"/>
                              <a:gd name="T6" fmla="+- 0 1261 1261"/>
                              <a:gd name="T7" fmla="*/ 1261 h 18"/>
                              <a:gd name="T8" fmla="+- 0 1646 1342"/>
                              <a:gd name="T9" fmla="*/ T8 w 447"/>
                              <a:gd name="T10" fmla="+- 0 1265 1261"/>
                              <a:gd name="T11" fmla="*/ 1265 h 18"/>
                              <a:gd name="T12" fmla="+- 0 1599 1342"/>
                              <a:gd name="T13" fmla="*/ T12 w 447"/>
                              <a:gd name="T14" fmla="+- 0 1273 1261"/>
                              <a:gd name="T15" fmla="*/ 1273 h 18"/>
                              <a:gd name="T16" fmla="+- 0 1532 1342"/>
                              <a:gd name="T17" fmla="*/ T16 w 447"/>
                              <a:gd name="T18" fmla="+- 0 1278 1261"/>
                              <a:gd name="T19" fmla="*/ 1278 h 18"/>
                              <a:gd name="T20" fmla="+- 0 1471 1342"/>
                              <a:gd name="T21" fmla="*/ T20 w 447"/>
                              <a:gd name="T22" fmla="+- 0 1274 1261"/>
                              <a:gd name="T23" fmla="*/ 1274 h 18"/>
                              <a:gd name="T24" fmla="+- 0 1438 1342"/>
                              <a:gd name="T25" fmla="*/ T24 w 447"/>
                              <a:gd name="T26" fmla="+- 0 1267 1261"/>
                              <a:gd name="T27" fmla="*/ 1267 h 18"/>
                              <a:gd name="T28" fmla="+- 0 1405 1342"/>
                              <a:gd name="T29" fmla="*/ T28 w 447"/>
                              <a:gd name="T30" fmla="+- 0 1262 1261"/>
                              <a:gd name="T31" fmla="*/ 1262 h 18"/>
                              <a:gd name="T32" fmla="+- 0 1342 1342"/>
                              <a:gd name="T33" fmla="*/ T32 w 447"/>
                              <a:gd name="T34" fmla="+- 0 1266 1261"/>
                              <a:gd name="T35" fmla="*/ 126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2"/>
                                </a:lnTo>
                                <a:lnTo>
                                  <a:pt x="190" y="17"/>
                                </a:lnTo>
                                <a:lnTo>
                                  <a:pt x="129" y="13"/>
                                </a:lnTo>
                                <a:lnTo>
                                  <a:pt x="96" y="6"/>
                                </a:lnTo>
                                <a:lnTo>
                                  <a:pt x="63" y="1"/>
                                </a:lnTo>
                                <a:lnTo>
                                  <a:pt x="0"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971194" id="Group 96" o:spid="_x0000_s1026" style="position:absolute;margin-left:32.25pt;margin-top:4.45pt;width:58.4pt;height:63.2pt;z-index:251620864;mso-position-horizontal-relative:page" coordorigin="646,89" coordsize="1168,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">
                <v:line id="Line 97" o:spid="_x0000_s1027" style="position:absolute;visibility:visible;mso-wrap-style:square" from="1144,1085" to="114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" strokecolor="#231f20" strokeweight=".71719mm"/>
                <v:shape id="Freeform 98" o:spid="_x0000_s1028" style="position:absolute;left:665;top:109;width:1128;height:1224;visibility:visible;mso-wrap-style:square;v-text-anchor:top" coordsize="112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" path="m648,1224r,-229l664,1001r18,5l700,1009r18,1l780,998r52,-32l869,919r18,-60l904,866r17,4l939,873r19,1l1024,861r54,-36l1114,770r14,-66l1120,655r-20,-44l1068,575r-40,-26l1040,528r10,-23l1055,480r2,-26l1044,388r-36,-55l954,297,887,284r-14,l860,286r-14,3l833,292r1,-7l834,277r,-8l825,198,798,133,756,79,701,37,637,10,565,,494,10,429,37,375,79r-42,54l305,198r-9,71l296,277r,8l297,293r-14,-4l270,286r-15,-2l240,284r-66,13l120,333,84,388,70,454r2,26l78,505r9,23l100,549,59,575,28,611,7,655,,704r13,66l50,825r54,36l170,874r19,-1l207,870r17,-4l240,859r19,60l296,966r51,32l409,1010r18,-1l445,1006r17,-4l478,996e" filled="f" strokecolor="#231f20" strokeweight="2pt">
                  <v:path arrowok="t" o:connecttype="custom" o:connectlocs="648,1104;682,1115;718,1119;832,1075;887,968;921,979;958,983;1078,934;1128,813;1100,720;1028,658;1050,614;1057,563;1008,442;887,393;860,395;833,401;834,386;825,307;756,188;637,119;494,119;375,188;305,307;296,386;297,402;270,395;240,393;120,442;70,563;78,614;100,658;28,720;0,813;50,934;170,983;207,979;240,968;296,1075;409,1119;445,1115;478,1105" o:connectangles="0,0,0,0,0,0,0,0,0,0,0,0,0,0,0,0,0,0,0,0,0,0,0,0,0,0,0,0,0,0,0,0,0,0,0,0,0,0,0,0,0,0"/>
                </v:shape>
                <v:shape id="Freeform 99" o:spid="_x0000_s1029" style="position:absolute;left:671;top:1183;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" path="m,8l88,r54,4l189,12r67,5l317,13,350,6,383,1r63,4e" filled="f" strokecolor="#231f20" strokeweight="2pt">
                  <v:path arrowok="t" o:connecttype="custom" o:connectlocs="0,1192;88,1184;142,1188;189,1196;256,1201;317,1197;350,1190;383,1185;446,1189" o:connectangles="0,0,0,0,0,0,0,0,0"/>
                </v:shape>
                <v:shape id="Freeform 100" o:spid="_x0000_s1030" style="position:absolute;left:671;top:1253;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" path="m,8l88,r54,4l189,12r67,5l317,13,350,6,383,1r63,4e" filled="f" strokecolor="#231f20" strokeweight="2pt">
                  <v:path arrowok="t" o:connecttype="custom" o:connectlocs="0,1262;88,1254;142,1258;189,1266;256,1271;317,1267;350,1260;383,1255;446,1259" o:connectangles="0,0,0,0,0,0,0,0,0"/>
                </v:shape>
                <v:shape id="Freeform 101" o:spid="_x0000_s1031" style="position:absolute;left:1341;top:1190;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" path="m446,8l359,,304,4r-47,9l190,17,129,13,96,6,63,1,,6e" filled="f" strokecolor="#231f20" strokeweight="2pt">
                  <v:path arrowok="t" o:connecttype="custom" o:connectlocs="446,1199;359,1191;304,1195;257,1204;190,1208;129,1204;96,1197;63,1192;0,1197" o:connectangles="0,0,0,0,0,0,0,0,0"/>
                </v:shape>
                <v:shape id="Freeform 102" o:spid="_x0000_s1032" style="position:absolute;left:1341;top:1260;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" path="m446,8l359,,304,4r-47,8l190,17,129,13,96,6,63,1,,5e" filled="f" strokecolor="#231f20" strokeweight="2pt">
                  <v:path arrowok="t" o:connecttype="custom" o:connectlocs="446,1269;359,1261;304,1265;257,1273;190,1278;129,1274;96,1267;63,1262;0,1266" o:connectangles="0,0,0,0,0,0,0,0,0"/>
                </v:shape>
                <w10:wrap anchorx="page"/>
              </v:group>
            </w:pict>
          </mc:Fallback>
        </mc:AlternateContent>
      </w:r>
      <w:bookmarkStart w:id="6" w:name="页_6"/>
      <w:bookmarkEnd w:id="6"/>
      <w:r w:rsidR="00A80DE1" w:rsidRPr="00B47F48">
        <w:rPr>
          <w:lang w:val="ru-RU"/>
        </w:rPr>
        <w:t xml:space="preserve"> </w:t>
      </w:r>
      <w:r w:rsidR="00A80DE1" w:rsidRPr="00B47F48">
        <w:rPr>
          <w:color w:val="231F20"/>
          <w:sz w:val="18"/>
          <w:lang w:val="ru-RU"/>
        </w:rPr>
        <w:t>Ответственное использование энергии не только экономит деньги, но и помогает окружающей среде. Давайте экономить энергию! И вот как вы можете это сделать</w:t>
      </w:r>
      <w:r w:rsidR="00A80DE1" w:rsidRPr="00B47F48">
        <w:rPr>
          <w:rFonts w:ascii="SimSun"/>
          <w:color w:val="231F20"/>
          <w:spacing w:val="5"/>
          <w:sz w:val="18"/>
          <w:lang w:val="ru-RU"/>
        </w:rPr>
        <w:t>:</w:t>
      </w:r>
    </w:p>
    <w:p w14:paraId="66B1981E" w14:textId="77777777" w:rsidR="00A80DE1" w:rsidRPr="00B47F48" w:rsidRDefault="00A80DE1" w:rsidP="00A80DE1">
      <w:pPr>
        <w:pStyle w:val="a3"/>
        <w:spacing w:before="5"/>
        <w:rPr>
          <w:rFonts w:ascii="SimSun"/>
          <w:sz w:val="22"/>
          <w:lang w:val="ru-RU"/>
        </w:rPr>
      </w:pPr>
    </w:p>
    <w:p w14:paraId="46259B9A" w14:textId="77777777" w:rsidR="00A80DE1" w:rsidRPr="00B47F48" w:rsidRDefault="00A80DE1" w:rsidP="00A80DE1">
      <w:pPr>
        <w:spacing w:line="182" w:lineRule="auto"/>
        <w:ind w:left="163" w:right="4273"/>
        <w:rPr>
          <w:color w:val="231F20"/>
          <w:spacing w:val="5"/>
          <w:sz w:val="18"/>
          <w:lang w:val="ru-RU"/>
        </w:rPr>
      </w:pPr>
      <w:r w:rsidRPr="00B47F48">
        <w:rPr>
          <w:b/>
          <w:color w:val="231F20"/>
          <w:sz w:val="16"/>
          <w:lang w:val="ru-RU"/>
        </w:rPr>
        <w:t xml:space="preserve">!  </w:t>
      </w:r>
      <w:r w:rsidRPr="00B47F48">
        <w:rPr>
          <w:color w:val="231F20"/>
          <w:spacing w:val="5"/>
          <w:sz w:val="18"/>
          <w:lang w:val="ru-RU"/>
        </w:rPr>
        <w:t>Не открывайте дверцу духовки без необходимости!</w:t>
      </w:r>
    </w:p>
    <w:p w14:paraId="2BCF4195" w14:textId="77777777" w:rsidR="00A80DE1" w:rsidRPr="00223D8F" w:rsidRDefault="00A80DE1" w:rsidP="00A80DE1">
      <w:pPr>
        <w:spacing w:before="1" w:line="202" w:lineRule="exact"/>
        <w:ind w:left="162" w:right="3576"/>
        <w:rPr>
          <w:color w:val="231F20"/>
          <w:sz w:val="18"/>
          <w:lang w:val="ru-RU"/>
        </w:rPr>
      </w:pPr>
      <w:r w:rsidRPr="00223D8F">
        <w:rPr>
          <w:color w:val="231F20"/>
          <w:sz w:val="18"/>
          <w:lang w:val="ru-RU"/>
        </w:rPr>
        <w:t>Своевременно выключайте духовку и используйте остаточное тепло.</w:t>
      </w:r>
    </w:p>
    <w:p w14:paraId="4913B46A" w14:textId="77777777" w:rsidR="00A80DE1" w:rsidRDefault="00A80DE1" w:rsidP="00A80DE1">
      <w:pPr>
        <w:spacing w:before="1" w:line="202" w:lineRule="exact"/>
        <w:ind w:left="162" w:right="3576"/>
        <w:rPr>
          <w:color w:val="231F20"/>
          <w:sz w:val="18"/>
          <w:lang w:val="ru-RU"/>
        </w:rPr>
      </w:pPr>
      <w:r w:rsidRPr="00223D8F">
        <w:rPr>
          <w:color w:val="231F20"/>
          <w:sz w:val="18"/>
          <w:lang w:val="ru-RU"/>
        </w:rPr>
        <w:t>При длительном приготовлении выключайте зоны нагрева за 5–10 минут до окончания приготовления.</w:t>
      </w:r>
    </w:p>
    <w:p w14:paraId="13FD24B2" w14:textId="77777777" w:rsidR="00A80DE1" w:rsidRDefault="00A80DE1" w:rsidP="00A80DE1">
      <w:pPr>
        <w:spacing w:before="18" w:line="208" w:lineRule="auto"/>
        <w:ind w:left="162" w:right="3689"/>
        <w:rPr>
          <w:color w:val="231F20"/>
          <w:sz w:val="18"/>
          <w:lang w:val="ru-RU"/>
        </w:rPr>
      </w:pPr>
      <w:r w:rsidRPr="00223D8F">
        <w:rPr>
          <w:color w:val="231F20"/>
          <w:sz w:val="18"/>
          <w:lang w:val="ru-RU"/>
        </w:rPr>
        <w:t>Это экономит до 20% электроэнергии. Используйте духовку только для приготовления больших блюд.</w:t>
      </w:r>
    </w:p>
    <w:p w14:paraId="71758080" w14:textId="77777777" w:rsidR="00A80DE1" w:rsidRPr="00223D8F" w:rsidRDefault="00A80DE1" w:rsidP="00A80DE1">
      <w:pPr>
        <w:spacing w:before="18" w:line="208" w:lineRule="auto"/>
        <w:ind w:left="162" w:right="3689"/>
        <w:rPr>
          <w:color w:val="231F20"/>
          <w:sz w:val="18"/>
          <w:lang w:val="ru-RU"/>
        </w:rPr>
      </w:pPr>
      <w:r w:rsidRPr="00223D8F">
        <w:rPr>
          <w:color w:val="231F20"/>
          <w:spacing w:val="6"/>
          <w:sz w:val="18"/>
          <w:lang w:val="ru-RU"/>
        </w:rPr>
        <w:t xml:space="preserve">Мясо весом до 1 кг экономнее можно приготовить в кастрюле на варочной панели. Используйте остаточное тепло духовки. Если время приготовления превышает 40 минут, выключите духовку за 10 минут до окончания </w:t>
      </w:r>
      <w:proofErr w:type="gramStart"/>
      <w:r w:rsidRPr="00223D8F">
        <w:rPr>
          <w:color w:val="231F20"/>
          <w:spacing w:val="6"/>
          <w:sz w:val="18"/>
          <w:lang w:val="ru-RU"/>
        </w:rPr>
        <w:t>времени.</w:t>
      </w:r>
      <w:r>
        <w:rPr>
          <w:color w:val="231F20"/>
          <w:sz w:val="18"/>
        </w:rPr>
        <w:t>Important</w:t>
      </w:r>
      <w:proofErr w:type="gramEnd"/>
      <w:r w:rsidRPr="00223D8F">
        <w:rPr>
          <w:rFonts w:ascii="SimSun"/>
          <w:color w:val="231F20"/>
          <w:sz w:val="18"/>
          <w:lang w:val="ru-RU"/>
        </w:rPr>
        <w:t xml:space="preserve">! </w:t>
      </w:r>
    </w:p>
    <w:p w14:paraId="43CFA569" w14:textId="77777777" w:rsidR="00A80DE1" w:rsidRPr="00223D8F" w:rsidRDefault="004252BB" w:rsidP="00A80DE1">
      <w:pPr>
        <w:spacing w:before="180" w:line="202" w:lineRule="exact"/>
        <w:ind w:left="728" w:right="3576"/>
        <w:rPr>
          <w:rFonts w:ascii="SimSun"/>
          <w:sz w:val="18"/>
          <w:lang w:val="ru-RU"/>
        </w:rPr>
      </w:pPr>
      <w:r>
        <w:rPr>
          <w:noProof/>
          <w:lang w:val="ru-RU" w:eastAsia="ru-RU"/>
        </w:rPr>
        <mc:AlternateContent>
          <mc:Choice Requires="wps">
            <w:drawing>
              <wp:anchor distT="0" distB="0" distL="114300" distR="114300" simplePos="0" relativeHeight="251694592" behindDoc="0" locked="0" layoutInCell="1" allowOverlap="1" wp14:anchorId="59F20057" wp14:editId="3403EB8A">
                <wp:simplePos x="0" y="0"/>
                <wp:positionH relativeFrom="page">
                  <wp:posOffset>396875</wp:posOffset>
                </wp:positionH>
                <wp:positionV relativeFrom="paragraph">
                  <wp:posOffset>121285</wp:posOffset>
                </wp:positionV>
                <wp:extent cx="311785" cy="509270"/>
                <wp:effectExtent l="0" t="0" r="0" b="0"/>
                <wp:wrapNone/>
                <wp:docPr id="495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5092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50539F" id="Rectangle 456" o:spid="_x0000_s1026" style="position:absolute;margin-left:31.25pt;margin-top:9.55pt;width:24.55pt;height:40.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" fillcolor="#d1d3d4" stroked="f">
                <w10:wrap anchorx="page"/>
              </v:rect>
            </w:pict>
          </mc:Fallback>
        </mc:AlternateContent>
      </w:r>
      <w:r w:rsidR="00A80DE1" w:rsidRPr="00223D8F">
        <w:rPr>
          <w:color w:val="231F20"/>
          <w:sz w:val="18"/>
          <w:lang w:val="ru-RU"/>
        </w:rPr>
        <w:t xml:space="preserve">При использовании таймера установите более короткое время приготовления в зависимости от приготавливаемого </w:t>
      </w:r>
      <w:proofErr w:type="gramStart"/>
      <w:r w:rsidR="00A80DE1" w:rsidRPr="00223D8F">
        <w:rPr>
          <w:color w:val="231F20"/>
          <w:sz w:val="18"/>
          <w:lang w:val="ru-RU"/>
        </w:rPr>
        <w:t>блюда.</w:t>
      </w:r>
      <w:r w:rsidR="00A80DE1" w:rsidRPr="00223D8F">
        <w:rPr>
          <w:rFonts w:ascii="SimSun"/>
          <w:color w:val="231F20"/>
          <w:sz w:val="18"/>
          <w:lang w:val="ru-RU"/>
        </w:rPr>
        <w:t>.</w:t>
      </w:r>
      <w:proofErr w:type="gramEnd"/>
    </w:p>
    <w:p w14:paraId="1009912D" w14:textId="77777777" w:rsidR="00A80DE1" w:rsidRPr="00223D8F" w:rsidRDefault="00A80DE1" w:rsidP="00A80DE1">
      <w:pPr>
        <w:pStyle w:val="a3"/>
        <w:rPr>
          <w:rFonts w:ascii="SimSun"/>
          <w:sz w:val="24"/>
          <w:lang w:val="ru-RU"/>
        </w:rPr>
      </w:pPr>
    </w:p>
    <w:p w14:paraId="5A1331A1" w14:textId="77777777" w:rsidR="00A80DE1" w:rsidRPr="00223D8F" w:rsidRDefault="00A80DE1" w:rsidP="00A80DE1">
      <w:pPr>
        <w:pStyle w:val="a3"/>
        <w:spacing w:before="7"/>
        <w:rPr>
          <w:rFonts w:ascii="SimSun"/>
          <w:sz w:val="19"/>
          <w:lang w:val="ru-RU"/>
        </w:rPr>
      </w:pPr>
    </w:p>
    <w:p w14:paraId="2D63D5DD" w14:textId="77777777" w:rsidR="00A80DE1" w:rsidRPr="00223D8F" w:rsidRDefault="00A80DE1" w:rsidP="00A80DE1">
      <w:pPr>
        <w:spacing w:line="194" w:lineRule="auto"/>
        <w:ind w:left="161" w:right="4273"/>
        <w:rPr>
          <w:color w:val="231F20"/>
          <w:sz w:val="18"/>
          <w:lang w:val="ru-RU"/>
        </w:rPr>
      </w:pPr>
      <w:r w:rsidRPr="00223D8F">
        <w:rPr>
          <w:b/>
          <w:color w:val="231F20"/>
          <w:sz w:val="16"/>
          <w:lang w:val="ru-RU"/>
        </w:rPr>
        <w:t xml:space="preserve"> </w:t>
      </w:r>
      <w:r w:rsidRPr="00223D8F">
        <w:rPr>
          <w:color w:val="231F20"/>
          <w:sz w:val="18"/>
          <w:lang w:val="ru-RU"/>
        </w:rPr>
        <w:t>! Убедитесь, что дверца духовки плотно закрыта.</w:t>
      </w:r>
    </w:p>
    <w:p w14:paraId="6A105A19" w14:textId="77777777" w:rsidR="00A80DE1" w:rsidRPr="00223D8F" w:rsidRDefault="00A80DE1" w:rsidP="00A80DE1">
      <w:pPr>
        <w:spacing w:line="194" w:lineRule="auto"/>
        <w:ind w:left="161" w:right="4273"/>
        <w:rPr>
          <w:rFonts w:ascii="SimSun"/>
          <w:sz w:val="17"/>
          <w:lang w:val="ru-RU"/>
        </w:rPr>
      </w:pPr>
      <w:r w:rsidRPr="00223D8F">
        <w:rPr>
          <w:color w:val="231F20"/>
          <w:sz w:val="18"/>
          <w:lang w:val="ru-RU"/>
        </w:rPr>
        <w:t xml:space="preserve">Тепло может просачиваться через утечки на дверных </w:t>
      </w:r>
      <w:proofErr w:type="gramStart"/>
      <w:r w:rsidRPr="00223D8F">
        <w:rPr>
          <w:color w:val="231F20"/>
          <w:sz w:val="18"/>
          <w:lang w:val="ru-RU"/>
        </w:rPr>
        <w:t>уплотнителях.</w:t>
      </w:r>
      <w:r w:rsidRPr="00223D8F">
        <w:rPr>
          <w:rFonts w:ascii="SimSun"/>
          <w:color w:val="231F20"/>
          <w:sz w:val="18"/>
          <w:lang w:val="ru-RU"/>
        </w:rPr>
        <w:t>.</w:t>
      </w:r>
      <w:proofErr w:type="gramEnd"/>
    </w:p>
    <w:p w14:paraId="105D509E" w14:textId="77777777" w:rsidR="00A80DE1" w:rsidRPr="00223D8F" w:rsidRDefault="00A80DE1" w:rsidP="00A80DE1">
      <w:pPr>
        <w:pStyle w:val="a3"/>
        <w:rPr>
          <w:rFonts w:ascii="SimSun"/>
          <w:sz w:val="30"/>
          <w:lang w:val="ru-RU"/>
        </w:rPr>
      </w:pPr>
    </w:p>
    <w:p w14:paraId="66EA8793" w14:textId="77777777" w:rsidR="00A80DE1" w:rsidRPr="004F58DC" w:rsidRDefault="00A80DE1" w:rsidP="00A80DE1">
      <w:pPr>
        <w:spacing w:line="194" w:lineRule="auto"/>
        <w:ind w:left="161" w:right="3689"/>
        <w:rPr>
          <w:color w:val="231F20"/>
          <w:sz w:val="18"/>
          <w:lang w:val="ru-RU"/>
        </w:rPr>
      </w:pPr>
      <w:r w:rsidRPr="004F58DC">
        <w:rPr>
          <w:b/>
          <w:color w:val="231F20"/>
          <w:sz w:val="16"/>
          <w:lang w:val="ru-RU"/>
        </w:rPr>
        <w:t xml:space="preserve">! </w:t>
      </w:r>
      <w:r w:rsidRPr="004F58DC">
        <w:rPr>
          <w:color w:val="231F20"/>
          <w:sz w:val="18"/>
          <w:lang w:val="ru-RU"/>
        </w:rPr>
        <w:t>Не устанавливайте духовку в непосредственной близости от холодильников/морозильников.</w:t>
      </w:r>
    </w:p>
    <w:p w14:paraId="4E600BDC" w14:textId="77777777" w:rsidR="00A80DE1" w:rsidRPr="004F58DC" w:rsidRDefault="00A80DE1" w:rsidP="00A80DE1">
      <w:pPr>
        <w:spacing w:line="194" w:lineRule="auto"/>
        <w:ind w:left="161" w:right="3689"/>
        <w:rPr>
          <w:rFonts w:ascii="SimSun"/>
          <w:sz w:val="18"/>
          <w:lang w:val="ru-RU"/>
        </w:rPr>
        <w:sectPr w:rsidR="00A80DE1" w:rsidRPr="004F58DC">
          <w:headerReference w:type="default" r:id="rId36"/>
          <w:pgSz w:w="8400" w:h="11910"/>
          <w:pgMar w:top="900" w:right="320" w:bottom="920" w:left="500" w:header="445" w:footer="732" w:gutter="0"/>
          <w:cols w:space="720"/>
        </w:sectPr>
      </w:pPr>
      <w:r w:rsidRPr="004F58DC">
        <w:rPr>
          <w:color w:val="231F20"/>
          <w:sz w:val="18"/>
          <w:lang w:val="ru-RU"/>
        </w:rPr>
        <w:t>В противном случае потребление энергии возрастает неоправданно.</w:t>
      </w:r>
    </w:p>
    <w:p w14:paraId="55B3E19E" w14:textId="77777777" w:rsidR="001D1132" w:rsidRPr="004F58DC" w:rsidRDefault="004252BB" w:rsidP="001D1132">
      <w:pPr>
        <w:tabs>
          <w:tab w:val="left" w:pos="4431"/>
        </w:tabs>
        <w:spacing w:before="85"/>
        <w:ind w:left="601"/>
        <w:rPr>
          <w:b/>
          <w:sz w:val="18"/>
          <w:lang w:val="ru-RU"/>
        </w:rPr>
      </w:pPr>
      <w:r>
        <w:rPr>
          <w:noProof/>
          <w:lang w:val="ru-RU" w:eastAsia="ru-RU"/>
        </w:rPr>
        <w:lastRenderedPageBreak/>
        <mc:AlternateContent>
          <mc:Choice Requires="wps">
            <w:drawing>
              <wp:anchor distT="0" distB="0" distL="114300" distR="114300" simplePos="0" relativeHeight="251696640" behindDoc="1" locked="0" layoutInCell="1" allowOverlap="1" wp14:anchorId="156FD01F" wp14:editId="7D8FF792">
                <wp:simplePos x="0" y="0"/>
                <wp:positionH relativeFrom="page">
                  <wp:posOffset>2776855</wp:posOffset>
                </wp:positionH>
                <wp:positionV relativeFrom="paragraph">
                  <wp:posOffset>-23495</wp:posOffset>
                </wp:positionV>
                <wp:extent cx="306070" cy="304800"/>
                <wp:effectExtent l="0" t="0" r="0" b="0"/>
                <wp:wrapNone/>
                <wp:docPr id="494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B65D" w14:textId="77777777" w:rsidR="0054119F" w:rsidRDefault="0054119F" w:rsidP="001D1132">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56FD01F" id="_x0000_t202" coordsize="21600,21600" o:spt="202" path="m,l,21600r21600,l21600,xe">
                <v:stroke joinstyle="miter"/>
                <v:path gradientshapeok="t" o:connecttype="rect"/>
              </v:shapetype>
              <v:shape id="Text Box 457" o:spid="_x0000_s1026" type="#_x0000_t202" style="position:absolute;left:0;text-align:left;margin-left:218.65pt;margin-top:-1.85pt;width:24.1pt;height:2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" filled="f" stroked="f">
                <v:textbox style="layout-flow:vertical" inset="0,0,0,0">
                  <w:txbxContent>
                    <w:p w14:paraId="297BB65D" w14:textId="77777777" w:rsidR="0054119F" w:rsidRDefault="0054119F" w:rsidP="001D1132">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r>
        <w:rPr>
          <w:noProof/>
          <w:lang w:val="ru-RU" w:eastAsia="ru-RU"/>
        </w:rPr>
        <mc:AlternateContent>
          <mc:Choice Requires="wps">
            <w:drawing>
              <wp:anchor distT="0" distB="0" distL="114300" distR="114300" simplePos="0" relativeHeight="251697664" behindDoc="1" locked="0" layoutInCell="1" allowOverlap="1" wp14:anchorId="171992BA" wp14:editId="4B1EB89F">
                <wp:simplePos x="0" y="0"/>
                <wp:positionH relativeFrom="page">
                  <wp:posOffset>367030</wp:posOffset>
                </wp:positionH>
                <wp:positionV relativeFrom="paragraph">
                  <wp:posOffset>-21590</wp:posOffset>
                </wp:positionV>
                <wp:extent cx="306070" cy="304800"/>
                <wp:effectExtent l="0" t="0" r="0" b="0"/>
                <wp:wrapNone/>
                <wp:docPr id="494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24A3" w14:textId="77777777" w:rsidR="0054119F" w:rsidRDefault="0054119F" w:rsidP="001D1132">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1992BA" id="Text Box 458" o:spid="_x0000_s1027" type="#_x0000_t202" style="position:absolute;left:0;text-align:left;margin-left:28.9pt;margin-top:-1.7pt;width:24.1pt;height: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" filled="f" stroked="f">
                <v:textbox style="layout-flow:vertical" inset="0,0,0,0">
                  <w:txbxContent>
                    <w:p w14:paraId="1E0224A3" w14:textId="77777777" w:rsidR="0054119F" w:rsidRDefault="0054119F" w:rsidP="001D1132">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bookmarkStart w:id="7" w:name="页_7"/>
      <w:bookmarkEnd w:id="7"/>
      <w:r w:rsidR="001D1132">
        <w:rPr>
          <w:b/>
          <w:color w:val="231F20"/>
          <w:spacing w:val="6"/>
          <w:position w:val="2"/>
          <w:sz w:val="18"/>
          <w:lang w:val="ru-RU"/>
        </w:rPr>
        <w:t>Распаковка</w:t>
      </w:r>
      <w:r w:rsidR="001D1132" w:rsidRPr="004F58DC">
        <w:rPr>
          <w:b/>
          <w:color w:val="231F20"/>
          <w:spacing w:val="6"/>
          <w:position w:val="2"/>
          <w:sz w:val="18"/>
          <w:lang w:val="ru-RU"/>
        </w:rPr>
        <w:tab/>
      </w:r>
      <w:r w:rsidR="001D1132" w:rsidRPr="004F58DC">
        <w:rPr>
          <w:b/>
          <w:color w:val="231F20"/>
          <w:spacing w:val="7"/>
          <w:sz w:val="18"/>
          <w:lang w:val="ru-RU"/>
        </w:rPr>
        <w:t>УТИЛИЗАЦИЯ ПРИБОРА</w:t>
      </w:r>
    </w:p>
    <w:p w14:paraId="70E35D69" w14:textId="77777777" w:rsidR="00A80DE1" w:rsidRPr="004F58DC" w:rsidRDefault="004252BB" w:rsidP="00A80DE1">
      <w:pPr>
        <w:pStyle w:val="a3"/>
        <w:spacing w:before="10"/>
        <w:rPr>
          <w:b/>
          <w:sz w:val="12"/>
          <w:lang w:val="ru-RU"/>
        </w:rPr>
      </w:pPr>
      <w:r>
        <w:rPr>
          <w:noProof/>
          <w:lang w:val="ru-RU" w:eastAsia="ru-RU"/>
        </w:rPr>
        <mc:AlternateContent>
          <mc:Choice Requires="wps">
            <w:drawing>
              <wp:anchor distT="0" distB="0" distL="114300" distR="114300" simplePos="0" relativeHeight="251687424" behindDoc="0" locked="0" layoutInCell="1" allowOverlap="1" wp14:anchorId="749D7770" wp14:editId="57FBEF0F">
                <wp:simplePos x="0" y="0"/>
                <wp:positionH relativeFrom="page">
                  <wp:posOffset>415290</wp:posOffset>
                </wp:positionH>
                <wp:positionV relativeFrom="paragraph">
                  <wp:posOffset>118745</wp:posOffset>
                </wp:positionV>
                <wp:extent cx="2231390" cy="71755"/>
                <wp:effectExtent l="0" t="0" r="0" b="0"/>
                <wp:wrapTopAndBottom/>
                <wp:docPr id="494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B0D6C8" id="Rectangle 459" o:spid="_x0000_s1026" style="position:absolute;margin-left:32.7pt;margin-top:9.35pt;width:175.7pt;height:5.6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" fillcolor="#d1d3d4" stroked="f">
                <w10:wrap type="topAndBottom" anchorx="page"/>
              </v:rect>
            </w:pict>
          </mc:Fallback>
        </mc:AlternateContent>
      </w:r>
      <w:r>
        <w:rPr>
          <w:noProof/>
          <w:lang w:val="ru-RU" w:eastAsia="ru-RU"/>
        </w:rPr>
        <mc:AlternateContent>
          <mc:Choice Requires="wps">
            <w:drawing>
              <wp:anchor distT="0" distB="0" distL="114300" distR="114300" simplePos="0" relativeHeight="251688448" behindDoc="0" locked="0" layoutInCell="1" allowOverlap="1" wp14:anchorId="770EF786" wp14:editId="143AD129">
                <wp:simplePos x="0" y="0"/>
                <wp:positionH relativeFrom="page">
                  <wp:posOffset>2789555</wp:posOffset>
                </wp:positionH>
                <wp:positionV relativeFrom="paragraph">
                  <wp:posOffset>121285</wp:posOffset>
                </wp:positionV>
                <wp:extent cx="2231390" cy="71755"/>
                <wp:effectExtent l="0" t="0" r="0" b="0"/>
                <wp:wrapTopAndBottom/>
                <wp:docPr id="494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C06CE3" id="Rectangle 460" o:spid="_x0000_s1026" style="position:absolute;margin-left:219.65pt;margin-top:9.55pt;width:175.7pt;height:5.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" fillcolor="#d1d3d4" stroked="f">
                <w10:wrap type="topAndBottom" anchorx="page"/>
              </v:rect>
            </w:pict>
          </mc:Fallback>
        </mc:AlternateContent>
      </w:r>
    </w:p>
    <w:p w14:paraId="5D837E61" w14:textId="77777777" w:rsidR="00A80DE1" w:rsidRPr="004F58DC" w:rsidRDefault="004252BB" w:rsidP="00A80DE1">
      <w:pPr>
        <w:pStyle w:val="a3"/>
        <w:spacing w:before="5"/>
        <w:rPr>
          <w:b/>
          <w:sz w:val="8"/>
          <w:lang w:val="ru-RU"/>
        </w:rPr>
      </w:pPr>
      <w:r>
        <w:rPr>
          <w:noProof/>
          <w:lang w:val="ru-RU" w:eastAsia="ru-RU"/>
        </w:rPr>
        <mc:AlternateContent>
          <mc:Choice Requires="wpg">
            <w:drawing>
              <wp:anchor distT="0" distB="0" distL="114300" distR="114300" simplePos="0" relativeHeight="251690496" behindDoc="0" locked="0" layoutInCell="1" allowOverlap="1" wp14:anchorId="2F76C094" wp14:editId="79C6A775">
                <wp:simplePos x="0" y="0"/>
                <wp:positionH relativeFrom="page">
                  <wp:posOffset>2760980</wp:posOffset>
                </wp:positionH>
                <wp:positionV relativeFrom="paragraph">
                  <wp:posOffset>176530</wp:posOffset>
                </wp:positionV>
                <wp:extent cx="541655" cy="786130"/>
                <wp:effectExtent l="0" t="0" r="0" b="0"/>
                <wp:wrapNone/>
                <wp:docPr id="492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786130"/>
                          <a:chOff x="4349" y="-1478"/>
                          <a:chExt cx="853" cy="1238"/>
                        </a:xfrm>
                      </wpg:grpSpPr>
                      <wps:wsp>
                        <wps:cNvPr id="4930" name="Freeform 466"/>
                        <wps:cNvSpPr>
                          <a:spLocks/>
                        </wps:cNvSpPr>
                        <wps:spPr bwMode="auto">
                          <a:xfrm>
                            <a:off x="4546" y="-1411"/>
                            <a:ext cx="447" cy="864"/>
                          </a:xfrm>
                          <a:custGeom>
                            <a:avLst/>
                            <a:gdLst>
                              <a:gd name="T0" fmla="+- 0 4993 4546"/>
                              <a:gd name="T1" fmla="*/ T0 w 447"/>
                              <a:gd name="T2" fmla="+- 0 -1338 -1411"/>
                              <a:gd name="T3" fmla="*/ -1338 h 864"/>
                              <a:gd name="T4" fmla="+- 0 4939 4546"/>
                              <a:gd name="T5" fmla="*/ T4 w 447"/>
                              <a:gd name="T6" fmla="+- 0 -1388 -1411"/>
                              <a:gd name="T7" fmla="*/ -1388 h 864"/>
                              <a:gd name="T8" fmla="+- 0 4857 4546"/>
                              <a:gd name="T9" fmla="*/ T8 w 447"/>
                              <a:gd name="T10" fmla="+- 0 -1406 -1411"/>
                              <a:gd name="T11" fmla="*/ -1406 h 864"/>
                              <a:gd name="T12" fmla="+- 0 4777 4546"/>
                              <a:gd name="T13" fmla="*/ T12 w 447"/>
                              <a:gd name="T14" fmla="+- 0 -1411 -1411"/>
                              <a:gd name="T15" fmla="*/ -1411 h 864"/>
                              <a:gd name="T16" fmla="+- 0 4691 4546"/>
                              <a:gd name="T17" fmla="*/ T16 w 447"/>
                              <a:gd name="T18" fmla="+- 0 -1406 -1411"/>
                              <a:gd name="T19" fmla="*/ -1406 h 864"/>
                              <a:gd name="T20" fmla="+- 0 4616 4546"/>
                              <a:gd name="T21" fmla="*/ T20 w 447"/>
                              <a:gd name="T22" fmla="+- 0 -1391 -1411"/>
                              <a:gd name="T23" fmla="*/ -1391 h 864"/>
                              <a:gd name="T24" fmla="+- 0 4567 4546"/>
                              <a:gd name="T25" fmla="*/ T24 w 447"/>
                              <a:gd name="T26" fmla="+- 0 -1362 -1411"/>
                              <a:gd name="T27" fmla="*/ -1362 h 864"/>
                              <a:gd name="T28" fmla="+- 0 4546 4546"/>
                              <a:gd name="T29" fmla="*/ T28 w 447"/>
                              <a:gd name="T30" fmla="+- 0 -1338 -1411"/>
                              <a:gd name="T31" fmla="*/ -1338 h 864"/>
                              <a:gd name="T32" fmla="+- 0 4611 4546"/>
                              <a:gd name="T33" fmla="*/ T32 w 447"/>
                              <a:gd name="T34" fmla="+- 0 -547 -1411"/>
                              <a:gd name="T35" fmla="*/ -547 h 864"/>
                              <a:gd name="T36" fmla="+- 0 4945 4546"/>
                              <a:gd name="T37" fmla="*/ T36 w 447"/>
                              <a:gd name="T38" fmla="+- 0 -547 -1411"/>
                              <a:gd name="T39" fmla="*/ -547 h 864"/>
                              <a:gd name="T40" fmla="+- 0 4993 4546"/>
                              <a:gd name="T41" fmla="*/ T40 w 447"/>
                              <a:gd name="T42" fmla="+- 0 -1338 -1411"/>
                              <a:gd name="T43" fmla="*/ -133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864">
                                <a:moveTo>
                                  <a:pt x="447" y="73"/>
                                </a:moveTo>
                                <a:lnTo>
                                  <a:pt x="393" y="23"/>
                                </a:lnTo>
                                <a:lnTo>
                                  <a:pt x="311" y="5"/>
                                </a:lnTo>
                                <a:lnTo>
                                  <a:pt x="231" y="0"/>
                                </a:lnTo>
                                <a:lnTo>
                                  <a:pt x="145" y="5"/>
                                </a:lnTo>
                                <a:lnTo>
                                  <a:pt x="70" y="20"/>
                                </a:lnTo>
                                <a:lnTo>
                                  <a:pt x="21" y="49"/>
                                </a:lnTo>
                                <a:lnTo>
                                  <a:pt x="0" y="73"/>
                                </a:lnTo>
                                <a:lnTo>
                                  <a:pt x="65" y="864"/>
                                </a:lnTo>
                                <a:lnTo>
                                  <a:pt x="399" y="864"/>
                                </a:lnTo>
                                <a:lnTo>
                                  <a:pt x="447" y="73"/>
                                </a:lnTo>
                                <a:close/>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1" name="Rectangle 467"/>
                        <wps:cNvSpPr>
                          <a:spLocks noChangeArrowheads="1"/>
                        </wps:cNvSpPr>
                        <wps:spPr bwMode="auto">
                          <a:xfrm>
                            <a:off x="4603" y="-554"/>
                            <a:ext cx="60"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Rectangle 468"/>
                        <wps:cNvSpPr>
                          <a:spLocks noChangeArrowheads="1"/>
                        </wps:cNvSpPr>
                        <wps:spPr bwMode="auto">
                          <a:xfrm>
                            <a:off x="4622" y="-534"/>
                            <a:ext cx="23"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Rectangle 469"/>
                        <wps:cNvSpPr>
                          <a:spLocks noChangeArrowheads="1"/>
                        </wps:cNvSpPr>
                        <wps:spPr bwMode="auto">
                          <a:xfrm>
                            <a:off x="4619" y="-537"/>
                            <a:ext cx="28"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34" name="Picture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39" y="-673"/>
                            <a:ext cx="17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5" name="Freeform 471"/>
                        <wps:cNvSpPr>
                          <a:spLocks/>
                        </wps:cNvSpPr>
                        <wps:spPr bwMode="auto">
                          <a:xfrm>
                            <a:off x="4985" y="-1407"/>
                            <a:ext cx="79" cy="109"/>
                          </a:xfrm>
                          <a:custGeom>
                            <a:avLst/>
                            <a:gdLst>
                              <a:gd name="T0" fmla="+- 0 5025 4985"/>
                              <a:gd name="T1" fmla="*/ T0 w 79"/>
                              <a:gd name="T2" fmla="+- 0 -1406 -1406"/>
                              <a:gd name="T3" fmla="*/ -1406 h 109"/>
                              <a:gd name="T4" fmla="+- 0 5009 4985"/>
                              <a:gd name="T5" fmla="*/ T4 w 79"/>
                              <a:gd name="T6" fmla="+- 0 -1402 -1406"/>
                              <a:gd name="T7" fmla="*/ -1402 h 109"/>
                              <a:gd name="T8" fmla="+- 0 4997 4985"/>
                              <a:gd name="T9" fmla="*/ T8 w 79"/>
                              <a:gd name="T10" fmla="+- 0 -1391 -1406"/>
                              <a:gd name="T11" fmla="*/ -1391 h 109"/>
                              <a:gd name="T12" fmla="+- 0 4989 4985"/>
                              <a:gd name="T13" fmla="*/ T12 w 79"/>
                              <a:gd name="T14" fmla="+- 0 -1373 -1406"/>
                              <a:gd name="T15" fmla="*/ -1373 h 109"/>
                              <a:gd name="T16" fmla="+- 0 4985 4985"/>
                              <a:gd name="T17" fmla="*/ T16 w 79"/>
                              <a:gd name="T18" fmla="+- 0 -1352 -1406"/>
                              <a:gd name="T19" fmla="*/ -1352 h 109"/>
                              <a:gd name="T20" fmla="+- 0 4989 4985"/>
                              <a:gd name="T21" fmla="*/ T20 w 79"/>
                              <a:gd name="T22" fmla="+- 0 -1331 -1406"/>
                              <a:gd name="T23" fmla="*/ -1331 h 109"/>
                              <a:gd name="T24" fmla="+- 0 4997 4985"/>
                              <a:gd name="T25" fmla="*/ T24 w 79"/>
                              <a:gd name="T26" fmla="+- 0 -1314 -1406"/>
                              <a:gd name="T27" fmla="*/ -1314 h 109"/>
                              <a:gd name="T28" fmla="+- 0 5009 4985"/>
                              <a:gd name="T29" fmla="*/ T28 w 79"/>
                              <a:gd name="T30" fmla="+- 0 -1302 -1406"/>
                              <a:gd name="T31" fmla="*/ -1302 h 109"/>
                              <a:gd name="T32" fmla="+- 0 5025 4985"/>
                              <a:gd name="T33" fmla="*/ T32 w 79"/>
                              <a:gd name="T34" fmla="+- 0 -1298 -1406"/>
                              <a:gd name="T35" fmla="*/ -1298 h 109"/>
                              <a:gd name="T36" fmla="+- 0 5040 4985"/>
                              <a:gd name="T37" fmla="*/ T36 w 79"/>
                              <a:gd name="T38" fmla="+- 0 -1302 -1406"/>
                              <a:gd name="T39" fmla="*/ -1302 h 109"/>
                              <a:gd name="T40" fmla="+- 0 5052 4985"/>
                              <a:gd name="T41" fmla="*/ T40 w 79"/>
                              <a:gd name="T42" fmla="+- 0 -1314 -1406"/>
                              <a:gd name="T43" fmla="*/ -1314 h 109"/>
                              <a:gd name="T44" fmla="+- 0 5061 4985"/>
                              <a:gd name="T45" fmla="*/ T44 w 79"/>
                              <a:gd name="T46" fmla="+- 0 -1331 -1406"/>
                              <a:gd name="T47" fmla="*/ -1331 h 109"/>
                              <a:gd name="T48" fmla="+- 0 5064 4985"/>
                              <a:gd name="T49" fmla="*/ T48 w 79"/>
                              <a:gd name="T50" fmla="+- 0 -1352 -1406"/>
                              <a:gd name="T51" fmla="*/ -1352 h 109"/>
                              <a:gd name="T52" fmla="+- 0 5061 4985"/>
                              <a:gd name="T53" fmla="*/ T52 w 79"/>
                              <a:gd name="T54" fmla="+- 0 -1373 -1406"/>
                              <a:gd name="T55" fmla="*/ -1373 h 109"/>
                              <a:gd name="T56" fmla="+- 0 5052 4985"/>
                              <a:gd name="T57" fmla="*/ T56 w 79"/>
                              <a:gd name="T58" fmla="+- 0 -1391 -1406"/>
                              <a:gd name="T59" fmla="*/ -1391 h 109"/>
                              <a:gd name="T60" fmla="+- 0 5040 4985"/>
                              <a:gd name="T61" fmla="*/ T60 w 79"/>
                              <a:gd name="T62" fmla="+- 0 -1402 -1406"/>
                              <a:gd name="T63" fmla="*/ -1402 h 109"/>
                              <a:gd name="T64" fmla="+- 0 5025 4985"/>
                              <a:gd name="T65" fmla="*/ T64 w 79"/>
                              <a:gd name="T66" fmla="+- 0 -1406 -1406"/>
                              <a:gd name="T67" fmla="*/ -140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09">
                                <a:moveTo>
                                  <a:pt x="40" y="0"/>
                                </a:moveTo>
                                <a:lnTo>
                                  <a:pt x="24" y="4"/>
                                </a:lnTo>
                                <a:lnTo>
                                  <a:pt x="12" y="15"/>
                                </a:lnTo>
                                <a:lnTo>
                                  <a:pt x="4" y="33"/>
                                </a:lnTo>
                                <a:lnTo>
                                  <a:pt x="0" y="54"/>
                                </a:lnTo>
                                <a:lnTo>
                                  <a:pt x="4" y="75"/>
                                </a:lnTo>
                                <a:lnTo>
                                  <a:pt x="12" y="92"/>
                                </a:lnTo>
                                <a:lnTo>
                                  <a:pt x="24" y="104"/>
                                </a:lnTo>
                                <a:lnTo>
                                  <a:pt x="40" y="108"/>
                                </a:lnTo>
                                <a:lnTo>
                                  <a:pt x="55" y="104"/>
                                </a:lnTo>
                                <a:lnTo>
                                  <a:pt x="67" y="92"/>
                                </a:lnTo>
                                <a:lnTo>
                                  <a:pt x="76" y="75"/>
                                </a:lnTo>
                                <a:lnTo>
                                  <a:pt x="79" y="54"/>
                                </a:lnTo>
                                <a:lnTo>
                                  <a:pt x="76" y="33"/>
                                </a:lnTo>
                                <a:lnTo>
                                  <a:pt x="67" y="15"/>
                                </a:lnTo>
                                <a:lnTo>
                                  <a:pt x="55" y="4"/>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6" name="AutoShape 472"/>
                        <wps:cNvSpPr>
                          <a:spLocks/>
                        </wps:cNvSpPr>
                        <wps:spPr bwMode="auto">
                          <a:xfrm>
                            <a:off x="4603" y="-1438"/>
                            <a:ext cx="297" cy="397"/>
                          </a:xfrm>
                          <a:custGeom>
                            <a:avLst/>
                            <a:gdLst>
                              <a:gd name="T0" fmla="+- 0 4647 4604"/>
                              <a:gd name="T1" fmla="*/ T0 w 297"/>
                              <a:gd name="T2" fmla="+- 0 -1438 -1438"/>
                              <a:gd name="T3" fmla="*/ -1438 h 397"/>
                              <a:gd name="T4" fmla="+- 0 4604 4604"/>
                              <a:gd name="T5" fmla="*/ T4 w 297"/>
                              <a:gd name="T6" fmla="+- 0 -1438 -1438"/>
                              <a:gd name="T7" fmla="*/ -1438 h 397"/>
                              <a:gd name="T8" fmla="+- 0 4604 4604"/>
                              <a:gd name="T9" fmla="*/ T8 w 297"/>
                              <a:gd name="T10" fmla="+- 0 -1342 -1438"/>
                              <a:gd name="T11" fmla="*/ -1342 h 397"/>
                              <a:gd name="T12" fmla="+- 0 4647 4604"/>
                              <a:gd name="T13" fmla="*/ T12 w 297"/>
                              <a:gd name="T14" fmla="+- 0 -1342 -1438"/>
                              <a:gd name="T15" fmla="*/ -1342 h 397"/>
                              <a:gd name="T16" fmla="+- 0 4647 4604"/>
                              <a:gd name="T17" fmla="*/ T16 w 297"/>
                              <a:gd name="T18" fmla="+- 0 -1438 -1438"/>
                              <a:gd name="T19" fmla="*/ -1438 h 397"/>
                              <a:gd name="T20" fmla="+- 0 4900 4604"/>
                              <a:gd name="T21" fmla="*/ T20 w 297"/>
                              <a:gd name="T22" fmla="+- 0 -1112 -1438"/>
                              <a:gd name="T23" fmla="*/ -1112 h 397"/>
                              <a:gd name="T24" fmla="+- 0 4716 4604"/>
                              <a:gd name="T25" fmla="*/ T24 w 297"/>
                              <a:gd name="T26" fmla="+- 0 -1112 -1438"/>
                              <a:gd name="T27" fmla="*/ -1112 h 397"/>
                              <a:gd name="T28" fmla="+- 0 4716 4604"/>
                              <a:gd name="T29" fmla="*/ T28 w 297"/>
                              <a:gd name="T30" fmla="+- 0 -1041 -1438"/>
                              <a:gd name="T31" fmla="*/ -1041 h 397"/>
                              <a:gd name="T32" fmla="+- 0 4900 4604"/>
                              <a:gd name="T33" fmla="*/ T32 w 297"/>
                              <a:gd name="T34" fmla="+- 0 -1041 -1438"/>
                              <a:gd name="T35" fmla="*/ -1041 h 397"/>
                              <a:gd name="T36" fmla="+- 0 4900 4604"/>
                              <a:gd name="T37" fmla="*/ T36 w 297"/>
                              <a:gd name="T38" fmla="+- 0 -1112 -1438"/>
                              <a:gd name="T39" fmla="*/ -11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7" h="397">
                                <a:moveTo>
                                  <a:pt x="43" y="0"/>
                                </a:moveTo>
                                <a:lnTo>
                                  <a:pt x="0" y="0"/>
                                </a:lnTo>
                                <a:lnTo>
                                  <a:pt x="0" y="96"/>
                                </a:lnTo>
                                <a:lnTo>
                                  <a:pt x="43" y="96"/>
                                </a:lnTo>
                                <a:lnTo>
                                  <a:pt x="43" y="0"/>
                                </a:lnTo>
                                <a:moveTo>
                                  <a:pt x="296" y="326"/>
                                </a:moveTo>
                                <a:lnTo>
                                  <a:pt x="112" y="326"/>
                                </a:lnTo>
                                <a:lnTo>
                                  <a:pt x="112" y="397"/>
                                </a:lnTo>
                                <a:lnTo>
                                  <a:pt x="296" y="397"/>
                                </a:lnTo>
                                <a:lnTo>
                                  <a:pt x="296" y="3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7" name="Rectangle 473"/>
                        <wps:cNvSpPr>
                          <a:spLocks noChangeArrowheads="1"/>
                        </wps:cNvSpPr>
                        <wps:spPr bwMode="auto">
                          <a:xfrm>
                            <a:off x="4614" y="-1422"/>
                            <a:ext cx="22"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Line 474"/>
                        <wps:cNvCnPr>
                          <a:cxnSpLocks noChangeShapeType="1"/>
                        </wps:cNvCnPr>
                        <wps:spPr bwMode="auto">
                          <a:xfrm>
                            <a:off x="4507" y="-1318"/>
                            <a:ext cx="494" cy="0"/>
                          </a:xfrm>
                          <a:prstGeom prst="line">
                            <a:avLst/>
                          </a:prstGeom>
                          <a:noFill/>
                          <a:ln w="31267">
                            <a:solidFill>
                              <a:srgbClr val="231F20"/>
                            </a:solidFill>
                            <a:round/>
                            <a:headEnd/>
                            <a:tailEnd/>
                          </a:ln>
                          <a:extLst>
                            <a:ext uri="{909E8E84-426E-40DD-AFC4-6F175D3DCCD1}">
                              <a14:hiddenFill xmlns:a14="http://schemas.microsoft.com/office/drawing/2010/main">
                                <a:noFill/>
                              </a14:hiddenFill>
                            </a:ext>
                          </a:extLst>
                        </wps:spPr>
                        <wps:bodyPr/>
                      </wps:wsp>
                      <wps:wsp>
                        <wps:cNvPr id="4939" name="Rectangle 475"/>
                        <wps:cNvSpPr>
                          <a:spLocks noChangeArrowheads="1"/>
                        </wps:cNvSpPr>
                        <wps:spPr bwMode="auto">
                          <a:xfrm>
                            <a:off x="4987" y="-1252"/>
                            <a:ext cx="64" cy="10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Rectangle 476"/>
                        <wps:cNvSpPr>
                          <a:spLocks noChangeArrowheads="1"/>
                        </wps:cNvSpPr>
                        <wps:spPr bwMode="auto">
                          <a:xfrm>
                            <a:off x="4404" y="-366"/>
                            <a:ext cx="739"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477"/>
                        <wps:cNvCnPr>
                          <a:cxnSpLocks noChangeShapeType="1"/>
                        </wps:cNvCnPr>
                        <wps:spPr bwMode="auto">
                          <a:xfrm>
                            <a:off x="4364" y="-1463"/>
                            <a:ext cx="774" cy="1047"/>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4942" name="Line 478"/>
                        <wps:cNvCnPr>
                          <a:cxnSpLocks noChangeShapeType="1"/>
                        </wps:cNvCnPr>
                        <wps:spPr bwMode="auto">
                          <a:xfrm flipH="1">
                            <a:off x="4411" y="-1461"/>
                            <a:ext cx="775" cy="1056"/>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4943" name="Rectangle 479"/>
                        <wps:cNvSpPr>
                          <a:spLocks noChangeArrowheads="1"/>
                        </wps:cNvSpPr>
                        <wps:spPr bwMode="auto">
                          <a:xfrm>
                            <a:off x="4708" y="-1441"/>
                            <a:ext cx="144" cy="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Rectangle 480"/>
                        <wps:cNvSpPr>
                          <a:spLocks noChangeArrowheads="1"/>
                        </wps:cNvSpPr>
                        <wps:spPr bwMode="auto">
                          <a:xfrm>
                            <a:off x="4721" y="-1426"/>
                            <a:ext cx="11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Text Box 481"/>
                        <wps:cNvSpPr txBox="1">
                          <a:spLocks noChangeArrowheads="1"/>
                        </wps:cNvSpPr>
                        <wps:spPr bwMode="auto">
                          <a:xfrm>
                            <a:off x="4731" y="-1210"/>
                            <a:ext cx="20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3C07" w14:textId="77777777" w:rsidR="0054119F" w:rsidRDefault="0054119F" w:rsidP="00A80DE1">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F76C094" id="Group 465" o:spid="_x0000_s1028" style="position:absolute;margin-left:217.4pt;margin-top:13.9pt;width:42.65pt;height:61.9pt;z-index:251690496;mso-position-horizontal-relative:page" coordorigin="4349,-1478" coordsize="85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">
                <v:shape id="Freeform 466" o:spid="_x0000_s1029" style="position:absolute;left:4546;top:-1411;width:447;height:864;visibility:visible;mso-wrap-style:square;v-text-anchor:top" coordsize="44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" path="m447,73l393,23,311,5,231,,145,5,70,20,21,49,,73,65,864r334,l447,73xe" filled="f" strokecolor="#231f20" strokeweight=".80011mm">
                  <v:path arrowok="t" o:connecttype="custom" o:connectlocs="447,-1338;393,-1388;311,-1406;231,-1411;145,-1406;70,-1391;21,-1362;0,-1338;65,-547;399,-547;447,-1338" o:connectangles="0,0,0,0,0,0,0,0,0,0,0"/>
                </v:shape>
                <v:rect id="Rectangle 467" o:spid="_x0000_s1030" style="position:absolute;left:4603;top:-554;width:6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" fillcolor="#231f20" stroked="f"/>
                <v:rect id="Rectangle 468" o:spid="_x0000_s1031" style="position:absolute;left:4622;top:-534;width:23;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" stroked="f"/>
                <v:rect id="Rectangle 469" o:spid="_x0000_s1032" style="position:absolute;left:4619;top:-537;width: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3" type="#_x0000_t75" style="position:absolute;left:4839;top:-673;width:17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">
                  <v:imagedata r:id="rId38" o:title=""/>
                </v:shape>
                <v:shape id="Freeform 471" o:spid="_x0000_s1034" style="position:absolute;left:4985;top:-1407;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" path="m40,l24,4,12,15,4,33,,54,4,75r8,17l24,104r16,4l55,104,67,92,76,75,79,54,76,33,67,15,55,4,40,xe" fillcolor="#231f20" stroked="f">
                  <v:path arrowok="t" o:connecttype="custom" o:connectlocs="40,-1406;24,-1402;12,-1391;4,-1373;0,-1352;4,-1331;12,-1314;24,-1302;40,-1298;55,-1302;67,-1314;76,-1331;79,-1352;76,-1373;67,-1391;55,-1402;40,-1406" o:connectangles="0,0,0,0,0,0,0,0,0,0,0,0,0,0,0,0,0"/>
                </v:shape>
                <v:shape id="AutoShape 472" o:spid="_x0000_s1035" style="position:absolute;left:4603;top:-1438;width:297;height:397;visibility:visible;mso-wrap-style:square;v-text-anchor:top" coordsize="2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" path="m43,l,,,96r43,l43,m296,326r-184,l112,397r184,l296,326e" fillcolor="#231f20" stroked="f">
                  <v:path arrowok="t" o:connecttype="custom" o:connectlocs="43,-1438;0,-1438;0,-1342;43,-1342;43,-1438;296,-1112;112,-1112;112,-1041;296,-1041;296,-1112" o:connectangles="0,0,0,0,0,0,0,0,0,0"/>
                </v:shape>
                <v:rect id="Rectangle 473" o:spid="_x0000_s1036" style="position:absolute;left:4614;top:-1422;width:2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" stroked="f"/>
                <v:line id="Line 474" o:spid="_x0000_s1037" style="position:absolute;visibility:visible;mso-wrap-style:square" from="4507,-1318" to="50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" strokecolor="#231f20" strokeweight=".86853mm"/>
                <v:rect id="Rectangle 475" o:spid="_x0000_s1038" style="position:absolute;left:4987;top:-1252;width:6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" filled="f" strokecolor="#231f20" strokeweight="1.5pt"/>
                <v:rect id="Rectangle 476" o:spid="_x0000_s1039" style="position:absolute;left:4404;top:-366;width:739;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" fillcolor="#231f20" stroked="f"/>
                <v:line id="Line 477" o:spid="_x0000_s1040" style="position:absolute;visibility:visible;mso-wrap-style:square" from="4364,-1463" to="513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" strokecolor="#231f20" strokeweight="1.5pt"/>
                <v:line id="Line 478" o:spid="_x0000_s1041" style="position:absolute;flip:x;visibility:visible;mso-wrap-style:square" from="4411,-1461" to="518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" strokecolor="#231f20" strokeweight="1.5pt"/>
                <v:rect id="Rectangle 479" o:spid="_x0000_s1042" style="position:absolute;left:4708;top:-1441;width:14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" fillcolor="#231f20" stroked="f"/>
                <v:rect id="Rectangle 480" o:spid="_x0000_s1043" style="position:absolute;left:4721;top:-1426;width:11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" stroked="f"/>
                <v:shape id="Text Box 481" o:spid="_x0000_s1044" type="#_x0000_t202" style="position:absolute;left:4731;top:-1210;width:20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9xgAAAN0AAAAPAAAAZHJzL2Rvd25yZXYueG1sRI9Ba8JA&#10;FITvBf/D8gRvdaNY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7sSqfcYAAADdAAAA&#10;DwAAAAAAAAAAAAAAAAAHAgAAZHJzL2Rvd25yZXYueG1sUEsFBgAAAAADAAMAtwAAAPoCAAAAAA==&#10;" filled="f" stroked="f">
                  <v:textbox inset="0,0,0,0">
                    <w:txbxContent>
                      <w:p w14:paraId="7D6C3C07" w14:textId="77777777" w:rsidR="0054119F" w:rsidRDefault="0054119F" w:rsidP="00A80DE1">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v:textbox>
                </v:shape>
                <w10:wrap anchorx="page"/>
              </v:group>
            </w:pict>
          </mc:Fallback>
        </mc:AlternateContent>
      </w:r>
    </w:p>
    <w:p w14:paraId="1894252F" w14:textId="77777777" w:rsidR="00A80DE1" w:rsidRPr="004F58DC" w:rsidRDefault="00A80DE1" w:rsidP="00A80DE1">
      <w:pPr>
        <w:rPr>
          <w:sz w:val="8"/>
          <w:lang w:val="ru-RU"/>
        </w:rPr>
        <w:sectPr w:rsidR="00A80DE1" w:rsidRPr="004F58DC">
          <w:headerReference w:type="default" r:id="rId39"/>
          <w:pgSz w:w="8400" w:h="11910"/>
          <w:pgMar w:top="560" w:right="320" w:bottom="920" w:left="420" w:header="0" w:footer="732" w:gutter="0"/>
          <w:cols w:space="720"/>
        </w:sectPr>
      </w:pPr>
    </w:p>
    <w:p w14:paraId="06633CAB" w14:textId="77777777" w:rsidR="00A80DE1" w:rsidRPr="004F58DC" w:rsidRDefault="004252BB" w:rsidP="00A80DE1">
      <w:pPr>
        <w:spacing w:line="220" w:lineRule="auto"/>
        <w:ind w:left="226"/>
        <w:jc w:val="both"/>
        <w:rPr>
          <w:rFonts w:ascii="Arial Unicode MS"/>
          <w:color w:val="231F20"/>
          <w:sz w:val="16"/>
          <w:lang w:val="ru-RU"/>
        </w:rPr>
      </w:pPr>
      <w:r>
        <w:rPr>
          <w:noProof/>
          <w:lang w:val="ru-RU" w:eastAsia="ru-RU"/>
        </w:rPr>
        <w:lastRenderedPageBreak/>
        <mc:AlternateContent>
          <mc:Choice Requires="wpg">
            <w:drawing>
              <wp:anchor distT="0" distB="0" distL="114300" distR="114300" simplePos="0" relativeHeight="251689472" behindDoc="0" locked="0" layoutInCell="1" allowOverlap="1" wp14:anchorId="55132E76" wp14:editId="5BEA418D">
                <wp:simplePos x="0" y="0"/>
                <wp:positionH relativeFrom="margin">
                  <wp:posOffset>129540</wp:posOffset>
                </wp:positionH>
                <wp:positionV relativeFrom="margin">
                  <wp:posOffset>198120</wp:posOffset>
                </wp:positionV>
                <wp:extent cx="758825" cy="749935"/>
                <wp:effectExtent l="0" t="0" r="0" b="0"/>
                <wp:wrapSquare wrapText="bothSides"/>
                <wp:docPr id="492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749935"/>
                          <a:chOff x="643" y="108"/>
                          <a:chExt cx="1137" cy="1137"/>
                        </a:xfrm>
                      </wpg:grpSpPr>
                      <wps:wsp>
                        <wps:cNvPr id="4926" name="Freeform 462"/>
                        <wps:cNvSpPr>
                          <a:spLocks/>
                        </wps:cNvSpPr>
                        <wps:spPr bwMode="auto">
                          <a:xfrm>
                            <a:off x="888" y="117"/>
                            <a:ext cx="723" cy="426"/>
                          </a:xfrm>
                          <a:custGeom>
                            <a:avLst/>
                            <a:gdLst>
                              <a:gd name="T0" fmla="+- 0 1210 889"/>
                              <a:gd name="T1" fmla="*/ T0 w 723"/>
                              <a:gd name="T2" fmla="+- 0 189 118"/>
                              <a:gd name="T3" fmla="*/ 189 h 426"/>
                              <a:gd name="T4" fmla="+- 0 1008 889"/>
                              <a:gd name="T5" fmla="*/ T4 w 723"/>
                              <a:gd name="T6" fmla="+- 0 540 118"/>
                              <a:gd name="T7" fmla="*/ 540 h 426"/>
                              <a:gd name="T8" fmla="+- 0 889 889"/>
                              <a:gd name="T9" fmla="*/ T8 w 723"/>
                              <a:gd name="T10" fmla="+- 0 471 118"/>
                              <a:gd name="T11" fmla="*/ 471 h 426"/>
                              <a:gd name="T12" fmla="+- 0 928 889"/>
                              <a:gd name="T13" fmla="*/ T12 w 723"/>
                              <a:gd name="T14" fmla="+- 0 403 118"/>
                              <a:gd name="T15" fmla="*/ 403 h 426"/>
                              <a:gd name="T16" fmla="+- 0 965 889"/>
                              <a:gd name="T17" fmla="*/ T16 w 723"/>
                              <a:gd name="T18" fmla="+- 0 338 118"/>
                              <a:gd name="T19" fmla="*/ 338 h 426"/>
                              <a:gd name="T20" fmla="+- 0 1003 889"/>
                              <a:gd name="T21" fmla="*/ T20 w 723"/>
                              <a:gd name="T22" fmla="+- 0 273 118"/>
                              <a:gd name="T23" fmla="*/ 273 h 426"/>
                              <a:gd name="T24" fmla="+- 0 1040 889"/>
                              <a:gd name="T25" fmla="*/ T24 w 723"/>
                              <a:gd name="T26" fmla="+- 0 208 118"/>
                              <a:gd name="T27" fmla="*/ 208 h 426"/>
                              <a:gd name="T28" fmla="+- 0 1079 889"/>
                              <a:gd name="T29" fmla="*/ T28 w 723"/>
                              <a:gd name="T30" fmla="+- 0 140 118"/>
                              <a:gd name="T31" fmla="*/ 140 h 426"/>
                              <a:gd name="T32" fmla="+- 0 1130 889"/>
                              <a:gd name="T33" fmla="*/ T32 w 723"/>
                              <a:gd name="T34" fmla="+- 0 118 118"/>
                              <a:gd name="T35" fmla="*/ 118 h 426"/>
                              <a:gd name="T36" fmla="+- 0 1292 889"/>
                              <a:gd name="T37" fmla="*/ T36 w 723"/>
                              <a:gd name="T38" fmla="+- 0 119 118"/>
                              <a:gd name="T39" fmla="*/ 119 h 426"/>
                              <a:gd name="T40" fmla="+- 0 1496 889"/>
                              <a:gd name="T41" fmla="*/ T40 w 723"/>
                              <a:gd name="T42" fmla="+- 0 410 118"/>
                              <a:gd name="T43" fmla="*/ 410 h 426"/>
                              <a:gd name="T44" fmla="+- 0 1611 889"/>
                              <a:gd name="T45" fmla="*/ T44 w 723"/>
                              <a:gd name="T46" fmla="+- 0 351 118"/>
                              <a:gd name="T47" fmla="*/ 351 h 426"/>
                              <a:gd name="T48" fmla="+- 0 1494 889"/>
                              <a:gd name="T49" fmla="*/ T48 w 723"/>
                              <a:gd name="T50" fmla="+- 0 543 118"/>
                              <a:gd name="T51" fmla="*/ 543 h 426"/>
                              <a:gd name="T52" fmla="+- 0 1268 889"/>
                              <a:gd name="T53" fmla="*/ T52 w 723"/>
                              <a:gd name="T54" fmla="+- 0 544 118"/>
                              <a:gd name="T55" fmla="*/ 544 h 426"/>
                              <a:gd name="T56" fmla="+- 0 1378 889"/>
                              <a:gd name="T57" fmla="*/ T56 w 723"/>
                              <a:gd name="T58" fmla="+- 0 480 118"/>
                              <a:gd name="T59" fmla="*/ 480 h 426"/>
                              <a:gd name="T60" fmla="+- 0 1173 889"/>
                              <a:gd name="T61" fmla="*/ T60 w 723"/>
                              <a:gd name="T62" fmla="+- 0 118 118"/>
                              <a:gd name="T63" fmla="*/ 11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3" h="426">
                                <a:moveTo>
                                  <a:pt x="321" y="71"/>
                                </a:moveTo>
                                <a:lnTo>
                                  <a:pt x="119" y="422"/>
                                </a:lnTo>
                                <a:lnTo>
                                  <a:pt x="0" y="353"/>
                                </a:lnTo>
                                <a:lnTo>
                                  <a:pt x="39" y="285"/>
                                </a:lnTo>
                                <a:lnTo>
                                  <a:pt x="76" y="220"/>
                                </a:lnTo>
                                <a:lnTo>
                                  <a:pt x="114" y="155"/>
                                </a:lnTo>
                                <a:lnTo>
                                  <a:pt x="151" y="90"/>
                                </a:lnTo>
                                <a:lnTo>
                                  <a:pt x="190" y="22"/>
                                </a:lnTo>
                                <a:lnTo>
                                  <a:pt x="241" y="0"/>
                                </a:lnTo>
                                <a:lnTo>
                                  <a:pt x="403" y="1"/>
                                </a:lnTo>
                                <a:lnTo>
                                  <a:pt x="607" y="292"/>
                                </a:lnTo>
                                <a:lnTo>
                                  <a:pt x="722" y="233"/>
                                </a:lnTo>
                                <a:lnTo>
                                  <a:pt x="605" y="425"/>
                                </a:lnTo>
                                <a:lnTo>
                                  <a:pt x="379" y="426"/>
                                </a:lnTo>
                                <a:lnTo>
                                  <a:pt x="489" y="362"/>
                                </a:lnTo>
                                <a:lnTo>
                                  <a:pt x="2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 name="Freeform 463"/>
                        <wps:cNvSpPr>
                          <a:spLocks/>
                        </wps:cNvSpPr>
                        <wps:spPr bwMode="auto">
                          <a:xfrm>
                            <a:off x="652" y="536"/>
                            <a:ext cx="515" cy="568"/>
                          </a:xfrm>
                          <a:custGeom>
                            <a:avLst/>
                            <a:gdLst>
                              <a:gd name="T0" fmla="+- 0 763 653"/>
                              <a:gd name="T1" fmla="*/ T0 w 515"/>
                              <a:gd name="T2" fmla="+- 0 966 537"/>
                              <a:gd name="T3" fmla="*/ 966 h 568"/>
                              <a:gd name="T4" fmla="+- 0 1168 653"/>
                              <a:gd name="T5" fmla="*/ T4 w 515"/>
                              <a:gd name="T6" fmla="+- 0 966 537"/>
                              <a:gd name="T7" fmla="*/ 966 h 568"/>
                              <a:gd name="T8" fmla="+- 0 1168 653"/>
                              <a:gd name="T9" fmla="*/ T8 w 515"/>
                              <a:gd name="T10" fmla="+- 0 1105 537"/>
                              <a:gd name="T11" fmla="*/ 1105 h 568"/>
                              <a:gd name="T12" fmla="+- 0 1090 653"/>
                              <a:gd name="T13" fmla="*/ T12 w 515"/>
                              <a:gd name="T14" fmla="+- 0 1105 537"/>
                              <a:gd name="T15" fmla="*/ 1105 h 568"/>
                              <a:gd name="T16" fmla="+- 0 1015 653"/>
                              <a:gd name="T17" fmla="*/ T16 w 515"/>
                              <a:gd name="T18" fmla="+- 0 1105 537"/>
                              <a:gd name="T19" fmla="*/ 1105 h 568"/>
                              <a:gd name="T20" fmla="+- 0 940 653"/>
                              <a:gd name="T21" fmla="*/ T20 w 515"/>
                              <a:gd name="T22" fmla="+- 0 1105 537"/>
                              <a:gd name="T23" fmla="*/ 1105 h 568"/>
                              <a:gd name="T24" fmla="+- 0 865 653"/>
                              <a:gd name="T25" fmla="*/ T24 w 515"/>
                              <a:gd name="T26" fmla="+- 0 1105 537"/>
                              <a:gd name="T27" fmla="*/ 1105 h 568"/>
                              <a:gd name="T28" fmla="+- 0 787 653"/>
                              <a:gd name="T29" fmla="*/ T28 w 515"/>
                              <a:gd name="T30" fmla="+- 0 1105 537"/>
                              <a:gd name="T31" fmla="*/ 1105 h 568"/>
                              <a:gd name="T32" fmla="+- 0 663 653"/>
                              <a:gd name="T33" fmla="*/ T32 w 515"/>
                              <a:gd name="T34" fmla="+- 0 930 537"/>
                              <a:gd name="T35" fmla="*/ 930 h 568"/>
                              <a:gd name="T36" fmla="+- 0 653 653"/>
                              <a:gd name="T37" fmla="*/ T36 w 515"/>
                              <a:gd name="T38" fmla="+- 0 900 537"/>
                              <a:gd name="T39" fmla="*/ 900 h 568"/>
                              <a:gd name="T40" fmla="+- 0 653 653"/>
                              <a:gd name="T41" fmla="*/ T40 w 515"/>
                              <a:gd name="T42" fmla="+- 0 886 537"/>
                              <a:gd name="T43" fmla="*/ 886 h 568"/>
                              <a:gd name="T44" fmla="+- 0 657 653"/>
                              <a:gd name="T45" fmla="*/ T44 w 515"/>
                              <a:gd name="T46" fmla="+- 0 874 537"/>
                              <a:gd name="T47" fmla="*/ 874 h 568"/>
                              <a:gd name="T48" fmla="+- 0 811 653"/>
                              <a:gd name="T49" fmla="*/ T48 w 515"/>
                              <a:gd name="T50" fmla="+- 0 607 537"/>
                              <a:gd name="T51" fmla="*/ 607 h 568"/>
                              <a:gd name="T52" fmla="+- 0 703 653"/>
                              <a:gd name="T53" fmla="*/ T52 w 515"/>
                              <a:gd name="T54" fmla="+- 0 537 537"/>
                              <a:gd name="T55" fmla="*/ 537 h 568"/>
                              <a:gd name="T56" fmla="+- 0 927 653"/>
                              <a:gd name="T57" fmla="*/ T56 w 515"/>
                              <a:gd name="T58" fmla="+- 0 543 537"/>
                              <a:gd name="T59" fmla="*/ 543 h 568"/>
                              <a:gd name="T60" fmla="+- 0 1041 653"/>
                              <a:gd name="T61" fmla="*/ T60 w 515"/>
                              <a:gd name="T62" fmla="+- 0 738 537"/>
                              <a:gd name="T63" fmla="*/ 738 h 568"/>
                              <a:gd name="T64" fmla="+- 0 931 653"/>
                              <a:gd name="T65" fmla="*/ T64 w 515"/>
                              <a:gd name="T66" fmla="+- 0 675 537"/>
                              <a:gd name="T67" fmla="*/ 675 h 568"/>
                              <a:gd name="T68" fmla="+- 0 721 653"/>
                              <a:gd name="T69" fmla="*/ T68 w 515"/>
                              <a:gd name="T70" fmla="+- 0 1034 537"/>
                              <a:gd name="T71" fmla="*/ 10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5" h="568">
                                <a:moveTo>
                                  <a:pt x="110" y="429"/>
                                </a:moveTo>
                                <a:lnTo>
                                  <a:pt x="515" y="429"/>
                                </a:lnTo>
                                <a:lnTo>
                                  <a:pt x="515" y="568"/>
                                </a:lnTo>
                                <a:lnTo>
                                  <a:pt x="437" y="568"/>
                                </a:lnTo>
                                <a:lnTo>
                                  <a:pt x="362" y="568"/>
                                </a:lnTo>
                                <a:lnTo>
                                  <a:pt x="287" y="568"/>
                                </a:lnTo>
                                <a:lnTo>
                                  <a:pt x="212" y="568"/>
                                </a:lnTo>
                                <a:lnTo>
                                  <a:pt x="134" y="568"/>
                                </a:lnTo>
                                <a:lnTo>
                                  <a:pt x="10" y="393"/>
                                </a:lnTo>
                                <a:lnTo>
                                  <a:pt x="0" y="363"/>
                                </a:lnTo>
                                <a:lnTo>
                                  <a:pt x="0" y="349"/>
                                </a:lnTo>
                                <a:lnTo>
                                  <a:pt x="4" y="337"/>
                                </a:lnTo>
                                <a:lnTo>
                                  <a:pt x="158" y="70"/>
                                </a:lnTo>
                                <a:lnTo>
                                  <a:pt x="50" y="0"/>
                                </a:lnTo>
                                <a:lnTo>
                                  <a:pt x="274" y="6"/>
                                </a:lnTo>
                                <a:lnTo>
                                  <a:pt x="388" y="201"/>
                                </a:lnTo>
                                <a:lnTo>
                                  <a:pt x="278" y="138"/>
                                </a:lnTo>
                                <a:lnTo>
                                  <a:pt x="68" y="4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8" name="Freeform 464"/>
                        <wps:cNvSpPr>
                          <a:spLocks/>
                        </wps:cNvSpPr>
                        <wps:spPr bwMode="auto">
                          <a:xfrm>
                            <a:off x="1210" y="545"/>
                            <a:ext cx="560" cy="689"/>
                          </a:xfrm>
                          <a:custGeom>
                            <a:avLst/>
                            <a:gdLst>
                              <a:gd name="T0" fmla="+- 0 1657 1210"/>
                              <a:gd name="T1" fmla="*/ T0 w 560"/>
                              <a:gd name="T2" fmla="+- 0 966 546"/>
                              <a:gd name="T3" fmla="*/ 966 h 689"/>
                              <a:gd name="T4" fmla="+- 0 1455 1210"/>
                              <a:gd name="T5" fmla="*/ T4 w 560"/>
                              <a:gd name="T6" fmla="+- 0 615 546"/>
                              <a:gd name="T7" fmla="*/ 615 h 689"/>
                              <a:gd name="T8" fmla="+- 0 1575 1210"/>
                              <a:gd name="T9" fmla="*/ T8 w 560"/>
                              <a:gd name="T10" fmla="+- 0 546 546"/>
                              <a:gd name="T11" fmla="*/ 546 h 689"/>
                              <a:gd name="T12" fmla="+- 0 1614 1210"/>
                              <a:gd name="T13" fmla="*/ T12 w 560"/>
                              <a:gd name="T14" fmla="+- 0 613 546"/>
                              <a:gd name="T15" fmla="*/ 613 h 689"/>
                              <a:gd name="T16" fmla="+- 0 1651 1210"/>
                              <a:gd name="T17" fmla="*/ T16 w 560"/>
                              <a:gd name="T18" fmla="+- 0 679 546"/>
                              <a:gd name="T19" fmla="*/ 679 h 689"/>
                              <a:gd name="T20" fmla="+- 0 1688 1210"/>
                              <a:gd name="T21" fmla="*/ T20 w 560"/>
                              <a:gd name="T22" fmla="+- 0 743 546"/>
                              <a:gd name="T23" fmla="*/ 743 h 689"/>
                              <a:gd name="T24" fmla="+- 0 1726 1210"/>
                              <a:gd name="T25" fmla="*/ T24 w 560"/>
                              <a:gd name="T26" fmla="+- 0 809 546"/>
                              <a:gd name="T27" fmla="*/ 809 h 689"/>
                              <a:gd name="T28" fmla="+- 0 1765 1210"/>
                              <a:gd name="T29" fmla="*/ T28 w 560"/>
                              <a:gd name="T30" fmla="+- 0 876 546"/>
                              <a:gd name="T31" fmla="*/ 876 h 689"/>
                              <a:gd name="T32" fmla="+- 0 1769 1210"/>
                              <a:gd name="T33" fmla="*/ T32 w 560"/>
                              <a:gd name="T34" fmla="+- 0 889 546"/>
                              <a:gd name="T35" fmla="*/ 889 h 689"/>
                              <a:gd name="T36" fmla="+- 0 1770 1210"/>
                              <a:gd name="T37" fmla="*/ T36 w 560"/>
                              <a:gd name="T38" fmla="+- 0 903 546"/>
                              <a:gd name="T39" fmla="*/ 903 h 689"/>
                              <a:gd name="T40" fmla="+- 0 1766 1210"/>
                              <a:gd name="T41" fmla="*/ T40 w 560"/>
                              <a:gd name="T42" fmla="+- 0 917 546"/>
                              <a:gd name="T43" fmla="*/ 917 h 689"/>
                              <a:gd name="T44" fmla="+- 0 1677 1210"/>
                              <a:gd name="T45" fmla="*/ T44 w 560"/>
                              <a:gd name="T46" fmla="+- 0 1072 546"/>
                              <a:gd name="T47" fmla="*/ 1072 h 689"/>
                              <a:gd name="T48" fmla="+- 0 1631 1210"/>
                              <a:gd name="T49" fmla="*/ T48 w 560"/>
                              <a:gd name="T50" fmla="+- 0 1105 546"/>
                              <a:gd name="T51" fmla="*/ 1105 h 689"/>
                              <a:gd name="T52" fmla="+- 0 1324 1210"/>
                              <a:gd name="T53" fmla="*/ T52 w 560"/>
                              <a:gd name="T54" fmla="+- 0 1105 546"/>
                              <a:gd name="T55" fmla="*/ 1105 h 689"/>
                              <a:gd name="T56" fmla="+- 0 1317 1210"/>
                              <a:gd name="T57" fmla="*/ T56 w 560"/>
                              <a:gd name="T58" fmla="+- 0 1234 546"/>
                              <a:gd name="T59" fmla="*/ 1234 h 689"/>
                              <a:gd name="T60" fmla="+- 0 1210 1210"/>
                              <a:gd name="T61" fmla="*/ T60 w 560"/>
                              <a:gd name="T62" fmla="+- 0 1036 546"/>
                              <a:gd name="T63" fmla="*/ 1036 h 689"/>
                              <a:gd name="T64" fmla="+- 0 1322 1210"/>
                              <a:gd name="T65" fmla="*/ T64 w 560"/>
                              <a:gd name="T66" fmla="+- 0 839 546"/>
                              <a:gd name="T67" fmla="*/ 839 h 689"/>
                              <a:gd name="T68" fmla="+- 0 1322 1210"/>
                              <a:gd name="T69" fmla="*/ T68 w 560"/>
                              <a:gd name="T70" fmla="+- 0 966 546"/>
                              <a:gd name="T71" fmla="*/ 966 h 689"/>
                              <a:gd name="T72" fmla="+- 0 1737 1210"/>
                              <a:gd name="T73" fmla="*/ T72 w 560"/>
                              <a:gd name="T74" fmla="+- 0 969 546"/>
                              <a:gd name="T75" fmla="*/ 96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0" h="689">
                                <a:moveTo>
                                  <a:pt x="447" y="420"/>
                                </a:moveTo>
                                <a:lnTo>
                                  <a:pt x="245" y="69"/>
                                </a:lnTo>
                                <a:lnTo>
                                  <a:pt x="365" y="0"/>
                                </a:lnTo>
                                <a:lnTo>
                                  <a:pt x="404" y="67"/>
                                </a:lnTo>
                                <a:lnTo>
                                  <a:pt x="441" y="133"/>
                                </a:lnTo>
                                <a:lnTo>
                                  <a:pt x="478" y="197"/>
                                </a:lnTo>
                                <a:lnTo>
                                  <a:pt x="516" y="263"/>
                                </a:lnTo>
                                <a:lnTo>
                                  <a:pt x="555" y="330"/>
                                </a:lnTo>
                                <a:lnTo>
                                  <a:pt x="559" y="343"/>
                                </a:lnTo>
                                <a:lnTo>
                                  <a:pt x="560" y="357"/>
                                </a:lnTo>
                                <a:lnTo>
                                  <a:pt x="556" y="371"/>
                                </a:lnTo>
                                <a:lnTo>
                                  <a:pt x="467" y="526"/>
                                </a:lnTo>
                                <a:lnTo>
                                  <a:pt x="421" y="559"/>
                                </a:lnTo>
                                <a:lnTo>
                                  <a:pt x="114" y="559"/>
                                </a:lnTo>
                                <a:lnTo>
                                  <a:pt x="107" y="688"/>
                                </a:lnTo>
                                <a:lnTo>
                                  <a:pt x="0" y="490"/>
                                </a:lnTo>
                                <a:lnTo>
                                  <a:pt x="112" y="293"/>
                                </a:lnTo>
                                <a:lnTo>
                                  <a:pt x="112" y="420"/>
                                </a:lnTo>
                                <a:lnTo>
                                  <a:pt x="527" y="42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B6564F4" id="Group 461" o:spid="_x0000_s1026" style="position:absolute;margin-left:10.2pt;margin-top:15.6pt;width:59.75pt;height:59.05pt;z-index:251689472;mso-position-horizontal-relative:margin;mso-position-vertical-relative:margin" coordorigin="643,108" coordsize="1137,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">
                <v:shape id="Freeform 462" o:spid="_x0000_s1027" style="position:absolute;left:888;top:117;width:723;height:426;visibility:visible;mso-wrap-style:square;v-text-anchor:top" coordsize="7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" path="m321,71l119,422,,353,39,285,76,220r38,-65l151,90,190,22,241,,403,1,607,292,722,233,605,425r-226,1l489,362,284,e" filled="f" strokecolor="#231f20" strokeweight="1pt">
                  <v:path arrowok="t" o:connecttype="custom" o:connectlocs="321,189;119,540;0,471;39,403;76,338;114,273;151,208;190,140;241,118;403,119;607,410;722,351;605,543;379,544;489,480;284,118" o:connectangles="0,0,0,0,0,0,0,0,0,0,0,0,0,0,0,0"/>
                </v:shape>
                <v:shape id="Freeform 463" o:spid="_x0000_s1028" style="position:absolute;left:652;top:536;width:515;height:568;visibility:visible;mso-wrap-style:square;v-text-anchor:top" coordsize="5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" path="m110,429r405,l515,568r-78,l362,568r-75,l212,568r-78,l10,393,,363,,349,4,337,158,70,50,,274,6,388,201,278,138,68,497e" filled="f" strokecolor="#231f20" strokeweight="1pt">
                  <v:path arrowok="t" o:connecttype="custom" o:connectlocs="110,966;515,966;515,1105;437,1105;362,1105;287,1105;212,1105;134,1105;10,930;0,900;0,886;4,874;158,607;50,537;274,543;388,738;278,675;68,1034" o:connectangles="0,0,0,0,0,0,0,0,0,0,0,0,0,0,0,0,0,0"/>
                </v:shape>
                <v:shape id="Freeform 464" o:spid="_x0000_s1029" style="position:absolute;left:1210;top:545;width:560;height:689;visibility:visible;mso-wrap-style:square;v-text-anchor:top" coordsize="56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" path="m447,420l245,69,365,r39,67l441,133r37,64l516,263r39,67l559,343r1,14l556,371,467,526r-46,33l114,559r-7,129l,490,112,293r,127l527,423e" filled="f" strokecolor="#231f20" strokeweight="1pt">
                  <v:path arrowok="t" o:connecttype="custom" o:connectlocs="447,966;245,615;365,546;404,613;441,679;478,743;516,809;555,876;559,889;560,903;556,917;467,1072;421,1105;114,1105;107,1234;0,1036;112,839;112,966;527,969" o:connectangles="0,0,0,0,0,0,0,0,0,0,0,0,0,0,0,0,0,0,0"/>
                </v:shape>
                <w10:wrap type="square" anchorx="margin" anchory="margin"/>
              </v:group>
            </w:pict>
          </mc:Fallback>
        </mc:AlternateContent>
      </w:r>
      <w:r w:rsidR="00A80DE1">
        <w:rPr>
          <w:rFonts w:ascii="Arial Unicode MS"/>
          <w:color w:val="231F20"/>
          <w:sz w:val="16"/>
          <w:lang w:val="ru-RU"/>
        </w:rPr>
        <w:t xml:space="preserve">                                    </w:t>
      </w:r>
      <w:r w:rsidR="00A80DE1">
        <w:rPr>
          <w:rFonts w:ascii="Arial Unicode MS"/>
          <w:color w:val="231F20"/>
          <w:sz w:val="16"/>
          <w:lang w:val="ru-RU"/>
        </w:rPr>
        <w:t>При</w:t>
      </w:r>
      <w:r w:rsidR="00A80DE1">
        <w:rPr>
          <w:rFonts w:ascii="Arial Unicode MS"/>
          <w:color w:val="231F20"/>
          <w:sz w:val="16"/>
          <w:lang w:val="ru-RU"/>
        </w:rPr>
        <w:t xml:space="preserve"> </w:t>
      </w:r>
      <w:r w:rsidR="00A80DE1" w:rsidRPr="004F58DC">
        <w:rPr>
          <w:rFonts w:ascii="Arial Unicode MS"/>
          <w:color w:val="231F20"/>
          <w:sz w:val="16"/>
          <w:lang w:val="ru-RU"/>
        </w:rPr>
        <w:t>транспортировке</w:t>
      </w:r>
      <w:r w:rsidR="00A80DE1" w:rsidRPr="004F58DC">
        <w:rPr>
          <w:rFonts w:ascii="Arial Unicode MS"/>
          <w:color w:val="231F20"/>
          <w:sz w:val="16"/>
          <w:lang w:val="ru-RU"/>
        </w:rPr>
        <w:t xml:space="preserve"> </w:t>
      </w:r>
      <w:r w:rsidR="00A80DE1" w:rsidRPr="004F58DC">
        <w:rPr>
          <w:rFonts w:ascii="Arial Unicode MS"/>
          <w:color w:val="231F20"/>
          <w:sz w:val="16"/>
          <w:lang w:val="ru-RU"/>
        </w:rPr>
        <w:t>использовалась</w:t>
      </w:r>
      <w:r w:rsidR="00A80DE1" w:rsidRPr="004F58DC">
        <w:rPr>
          <w:rFonts w:ascii="Arial Unicode MS"/>
          <w:color w:val="231F20"/>
          <w:sz w:val="16"/>
          <w:lang w:val="ru-RU"/>
        </w:rPr>
        <w:t xml:space="preserve"> </w:t>
      </w:r>
      <w:r w:rsidR="00A80DE1" w:rsidRPr="004F58DC">
        <w:rPr>
          <w:rFonts w:ascii="Arial Unicode MS"/>
          <w:color w:val="231F20"/>
          <w:sz w:val="16"/>
          <w:lang w:val="ru-RU"/>
        </w:rPr>
        <w:t>защитная</w:t>
      </w:r>
      <w:r w:rsidR="00A80DE1" w:rsidRPr="004F58DC">
        <w:rPr>
          <w:rFonts w:ascii="Arial Unicode MS"/>
          <w:color w:val="231F20"/>
          <w:sz w:val="16"/>
          <w:lang w:val="ru-RU"/>
        </w:rPr>
        <w:t xml:space="preserve"> </w:t>
      </w:r>
      <w:r w:rsidR="00A80DE1" w:rsidRPr="004F58DC">
        <w:rPr>
          <w:rFonts w:ascii="Arial Unicode MS"/>
          <w:color w:val="231F20"/>
          <w:sz w:val="16"/>
          <w:lang w:val="ru-RU"/>
        </w:rPr>
        <w:t>упаковка</w:t>
      </w:r>
      <w:r w:rsidR="00A80DE1" w:rsidRPr="004F58DC">
        <w:rPr>
          <w:rFonts w:ascii="Arial Unicode MS"/>
          <w:color w:val="231F20"/>
          <w:sz w:val="16"/>
          <w:lang w:val="ru-RU"/>
        </w:rPr>
        <w:t xml:space="preserve"> </w:t>
      </w:r>
      <w:r w:rsidR="00A80DE1" w:rsidRPr="004F58DC">
        <w:rPr>
          <w:rFonts w:ascii="Arial Unicode MS"/>
          <w:color w:val="231F20"/>
          <w:sz w:val="16"/>
          <w:lang w:val="ru-RU"/>
        </w:rPr>
        <w:t>для</w:t>
      </w:r>
      <w:r w:rsidR="00A80DE1" w:rsidRPr="004F58DC">
        <w:rPr>
          <w:rFonts w:ascii="Arial Unicode MS"/>
          <w:color w:val="231F20"/>
          <w:sz w:val="16"/>
          <w:lang w:val="ru-RU"/>
        </w:rPr>
        <w:t xml:space="preserve"> </w:t>
      </w:r>
      <w:r w:rsidR="00A80DE1" w:rsidRPr="004F58DC">
        <w:rPr>
          <w:rFonts w:ascii="Arial Unicode MS"/>
          <w:color w:val="231F20"/>
          <w:sz w:val="16"/>
          <w:lang w:val="ru-RU"/>
        </w:rPr>
        <w:t>защиты</w:t>
      </w:r>
      <w:r w:rsidR="00A80DE1" w:rsidRPr="004F58DC">
        <w:rPr>
          <w:rFonts w:ascii="Arial Unicode MS"/>
          <w:color w:val="231F20"/>
          <w:sz w:val="16"/>
          <w:lang w:val="ru-RU"/>
        </w:rPr>
        <w:t xml:space="preserve"> </w:t>
      </w:r>
      <w:r w:rsidR="00A80DE1" w:rsidRPr="004F58DC">
        <w:rPr>
          <w:rFonts w:ascii="Arial Unicode MS"/>
          <w:color w:val="231F20"/>
          <w:sz w:val="16"/>
          <w:lang w:val="ru-RU"/>
        </w:rPr>
        <w:t>прибора</w:t>
      </w:r>
      <w:r w:rsidR="00A80DE1" w:rsidRPr="004F58DC">
        <w:rPr>
          <w:rFonts w:ascii="Arial Unicode MS"/>
          <w:color w:val="231F20"/>
          <w:sz w:val="16"/>
          <w:lang w:val="ru-RU"/>
        </w:rPr>
        <w:t xml:space="preserve"> </w:t>
      </w:r>
      <w:r w:rsidR="00A80DE1" w:rsidRPr="004F58DC">
        <w:rPr>
          <w:rFonts w:ascii="Arial Unicode MS"/>
          <w:color w:val="231F20"/>
          <w:sz w:val="16"/>
          <w:lang w:val="ru-RU"/>
        </w:rPr>
        <w:t>от</w:t>
      </w:r>
      <w:r w:rsidR="00A80DE1" w:rsidRPr="004F58DC">
        <w:rPr>
          <w:rFonts w:ascii="Arial Unicode MS"/>
          <w:color w:val="231F20"/>
          <w:sz w:val="16"/>
          <w:lang w:val="ru-RU"/>
        </w:rPr>
        <w:t xml:space="preserve"> </w:t>
      </w:r>
      <w:r w:rsidR="00A80DE1" w:rsidRPr="004F58DC">
        <w:rPr>
          <w:rFonts w:ascii="Arial Unicode MS"/>
          <w:color w:val="231F20"/>
          <w:sz w:val="16"/>
          <w:lang w:val="ru-RU"/>
        </w:rPr>
        <w:t>повреждений</w:t>
      </w:r>
      <w:r w:rsidR="00A80DE1" w:rsidRPr="004F58DC">
        <w:rPr>
          <w:rFonts w:ascii="Arial Unicode MS"/>
          <w:color w:val="231F20"/>
          <w:sz w:val="16"/>
          <w:lang w:val="ru-RU"/>
        </w:rPr>
        <w:t xml:space="preserve">. </w:t>
      </w:r>
      <w:r w:rsidR="00A80DE1" w:rsidRPr="004F58DC">
        <w:rPr>
          <w:rFonts w:ascii="Arial Unicode MS"/>
          <w:color w:val="231F20"/>
          <w:sz w:val="16"/>
          <w:lang w:val="ru-RU"/>
        </w:rPr>
        <w:t>После</w:t>
      </w:r>
      <w:r w:rsidR="00A80DE1" w:rsidRPr="004F58DC">
        <w:rPr>
          <w:rFonts w:ascii="Arial Unicode MS"/>
          <w:color w:val="231F20"/>
          <w:sz w:val="16"/>
          <w:lang w:val="ru-RU"/>
        </w:rPr>
        <w:t xml:space="preserve"> </w:t>
      </w:r>
      <w:r w:rsidR="00A80DE1" w:rsidRPr="004F58DC">
        <w:rPr>
          <w:rFonts w:ascii="Arial Unicode MS"/>
          <w:color w:val="231F20"/>
          <w:sz w:val="16"/>
          <w:lang w:val="ru-RU"/>
        </w:rPr>
        <w:t>распаковки</w:t>
      </w:r>
      <w:r w:rsidR="00A80DE1" w:rsidRPr="004F58DC">
        <w:rPr>
          <w:rFonts w:ascii="Arial Unicode MS"/>
          <w:color w:val="231F20"/>
          <w:sz w:val="16"/>
          <w:lang w:val="ru-RU"/>
        </w:rPr>
        <w:t xml:space="preserve"> </w:t>
      </w:r>
      <w:r w:rsidR="00A80DE1" w:rsidRPr="004F58DC">
        <w:rPr>
          <w:rFonts w:ascii="Arial Unicode MS"/>
          <w:color w:val="231F20"/>
          <w:sz w:val="16"/>
          <w:lang w:val="ru-RU"/>
        </w:rPr>
        <w:t>утилизируйте</w:t>
      </w:r>
      <w:r w:rsidR="00A80DE1" w:rsidRPr="004F58DC">
        <w:rPr>
          <w:rFonts w:ascii="Arial Unicode MS"/>
          <w:color w:val="231F20"/>
          <w:sz w:val="16"/>
          <w:lang w:val="ru-RU"/>
        </w:rPr>
        <w:t xml:space="preserve"> </w:t>
      </w:r>
      <w:r w:rsidR="00A80DE1" w:rsidRPr="004F58DC">
        <w:rPr>
          <w:rFonts w:ascii="Arial Unicode MS"/>
          <w:color w:val="231F20"/>
          <w:sz w:val="16"/>
          <w:lang w:val="ru-RU"/>
        </w:rPr>
        <w:t>все</w:t>
      </w:r>
      <w:r w:rsidR="00A80DE1" w:rsidRPr="004F58DC">
        <w:rPr>
          <w:rFonts w:ascii="Arial Unicode MS"/>
          <w:color w:val="231F20"/>
          <w:sz w:val="16"/>
          <w:lang w:val="ru-RU"/>
        </w:rPr>
        <w:t xml:space="preserve"> </w:t>
      </w:r>
      <w:r w:rsidR="00A80DE1" w:rsidRPr="004F58DC">
        <w:rPr>
          <w:rFonts w:ascii="Arial Unicode MS"/>
          <w:color w:val="231F20"/>
          <w:sz w:val="16"/>
          <w:lang w:val="ru-RU"/>
        </w:rPr>
        <w:t>элементы</w:t>
      </w:r>
      <w:r w:rsidR="00A80DE1" w:rsidRPr="004F58DC">
        <w:rPr>
          <w:rFonts w:ascii="Arial Unicode MS"/>
          <w:color w:val="231F20"/>
          <w:sz w:val="16"/>
          <w:lang w:val="ru-RU"/>
        </w:rPr>
        <w:t xml:space="preserve"> </w:t>
      </w:r>
      <w:r w:rsidR="00A80DE1" w:rsidRPr="004F58DC">
        <w:rPr>
          <w:rFonts w:ascii="Arial Unicode MS"/>
          <w:color w:val="231F20"/>
          <w:sz w:val="16"/>
          <w:lang w:val="ru-RU"/>
        </w:rPr>
        <w:t>упаковки</w:t>
      </w:r>
      <w:r w:rsidR="00A80DE1" w:rsidRPr="004F58DC">
        <w:rPr>
          <w:rFonts w:ascii="Arial Unicode MS"/>
          <w:color w:val="231F20"/>
          <w:sz w:val="16"/>
          <w:lang w:val="ru-RU"/>
        </w:rPr>
        <w:t xml:space="preserve"> </w:t>
      </w:r>
      <w:r w:rsidR="00A80DE1" w:rsidRPr="004F58DC">
        <w:rPr>
          <w:rFonts w:ascii="Arial Unicode MS"/>
          <w:color w:val="231F20"/>
          <w:sz w:val="16"/>
          <w:lang w:val="ru-RU"/>
        </w:rPr>
        <w:t>в</w:t>
      </w:r>
    </w:p>
    <w:p w14:paraId="281B0F44" w14:textId="77777777" w:rsidR="00A80DE1" w:rsidRPr="004F58DC" w:rsidRDefault="00A80DE1" w:rsidP="00A80DE1">
      <w:pPr>
        <w:spacing w:line="220" w:lineRule="auto"/>
        <w:ind w:left="226"/>
        <w:jc w:val="both"/>
        <w:rPr>
          <w:rFonts w:ascii="Arial Unicode MS"/>
          <w:color w:val="231F20"/>
          <w:sz w:val="16"/>
          <w:lang w:val="ru-RU"/>
        </w:rPr>
      </w:pPr>
      <w:r w:rsidRPr="004F58DC">
        <w:rPr>
          <w:rFonts w:ascii="Arial Unicode MS"/>
          <w:color w:val="231F20"/>
          <w:sz w:val="16"/>
          <w:lang w:val="ru-RU"/>
        </w:rPr>
        <w:t>способом</w:t>
      </w:r>
      <w:r w:rsidRPr="004F58DC">
        <w:rPr>
          <w:rFonts w:ascii="Arial Unicode MS"/>
          <w:color w:val="231F20"/>
          <w:sz w:val="16"/>
          <w:lang w:val="ru-RU"/>
        </w:rPr>
        <w:t xml:space="preserve">, </w:t>
      </w:r>
      <w:r w:rsidRPr="004F58DC">
        <w:rPr>
          <w:rFonts w:ascii="Arial Unicode MS"/>
          <w:color w:val="231F20"/>
          <w:sz w:val="16"/>
          <w:lang w:val="ru-RU"/>
        </w:rPr>
        <w:t>не</w:t>
      </w:r>
      <w:r w:rsidRPr="004F58DC">
        <w:rPr>
          <w:rFonts w:ascii="Arial Unicode MS"/>
          <w:color w:val="231F20"/>
          <w:sz w:val="16"/>
          <w:lang w:val="ru-RU"/>
        </w:rPr>
        <w:t xml:space="preserve"> </w:t>
      </w:r>
      <w:r w:rsidRPr="004F58DC">
        <w:rPr>
          <w:rFonts w:ascii="Arial Unicode MS"/>
          <w:color w:val="231F20"/>
          <w:sz w:val="16"/>
          <w:lang w:val="ru-RU"/>
        </w:rPr>
        <w:t>наносящим</w:t>
      </w:r>
      <w:r w:rsidRPr="004F58DC">
        <w:rPr>
          <w:rFonts w:ascii="Arial Unicode MS"/>
          <w:color w:val="231F20"/>
          <w:sz w:val="16"/>
          <w:lang w:val="ru-RU"/>
        </w:rPr>
        <w:t xml:space="preserve"> </w:t>
      </w:r>
      <w:r w:rsidRPr="004F58DC">
        <w:rPr>
          <w:rFonts w:ascii="Arial Unicode MS"/>
          <w:color w:val="231F20"/>
          <w:sz w:val="16"/>
          <w:lang w:val="ru-RU"/>
        </w:rPr>
        <w:t>вреда</w:t>
      </w:r>
      <w:r w:rsidRPr="004F58DC">
        <w:rPr>
          <w:rFonts w:ascii="Arial Unicode MS"/>
          <w:color w:val="231F20"/>
          <w:sz w:val="16"/>
          <w:lang w:val="ru-RU"/>
        </w:rPr>
        <w:t xml:space="preserve"> </w:t>
      </w:r>
      <w:r w:rsidRPr="004F58DC">
        <w:rPr>
          <w:rFonts w:ascii="Arial Unicode MS"/>
          <w:color w:val="231F20"/>
          <w:sz w:val="16"/>
          <w:lang w:val="ru-RU"/>
        </w:rPr>
        <w:t>окружающей</w:t>
      </w:r>
      <w:r w:rsidRPr="004F58DC">
        <w:rPr>
          <w:rFonts w:ascii="Arial Unicode MS"/>
          <w:color w:val="231F20"/>
          <w:sz w:val="16"/>
          <w:lang w:val="ru-RU"/>
        </w:rPr>
        <w:t xml:space="preserve"> </w:t>
      </w:r>
      <w:r w:rsidRPr="004F58DC">
        <w:rPr>
          <w:rFonts w:ascii="Arial Unicode MS"/>
          <w:color w:val="231F20"/>
          <w:sz w:val="16"/>
          <w:lang w:val="ru-RU"/>
        </w:rPr>
        <w:t>среде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материалы</w:t>
      </w:r>
      <w:r w:rsidRPr="004F58DC">
        <w:rPr>
          <w:rFonts w:ascii="Arial Unicode MS"/>
          <w:color w:val="231F20"/>
          <w:sz w:val="16"/>
          <w:lang w:val="ru-RU"/>
        </w:rPr>
        <w:t xml:space="preserve">, </w:t>
      </w:r>
      <w:r w:rsidRPr="004F58DC">
        <w:rPr>
          <w:rFonts w:ascii="Arial Unicode MS"/>
          <w:color w:val="231F20"/>
          <w:sz w:val="16"/>
          <w:lang w:val="ru-RU"/>
        </w:rPr>
        <w:t>использованные</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экологически</w:t>
      </w:r>
      <w:r w:rsidRPr="004F58DC">
        <w:rPr>
          <w:rFonts w:ascii="Arial Unicode MS"/>
          <w:color w:val="231F20"/>
          <w:sz w:val="16"/>
          <w:lang w:val="ru-RU"/>
        </w:rPr>
        <w:t xml:space="preserve"> </w:t>
      </w:r>
      <w:r w:rsidRPr="004F58DC">
        <w:rPr>
          <w:rFonts w:ascii="Arial Unicode MS"/>
          <w:color w:val="231F20"/>
          <w:sz w:val="16"/>
          <w:lang w:val="ru-RU"/>
        </w:rPr>
        <w:t>безопасны</w:t>
      </w:r>
      <w:r w:rsidRPr="004F58DC">
        <w:rPr>
          <w:rFonts w:ascii="Arial Unicode MS"/>
          <w:color w:val="231F20"/>
          <w:sz w:val="16"/>
          <w:lang w:val="ru-RU"/>
        </w:rPr>
        <w:t xml:space="preserve">, </w:t>
      </w:r>
      <w:r w:rsidRPr="004F58DC">
        <w:rPr>
          <w:rFonts w:ascii="Arial Unicode MS"/>
          <w:color w:val="231F20"/>
          <w:sz w:val="16"/>
          <w:lang w:val="ru-RU"/>
        </w:rPr>
        <w:t>на</w:t>
      </w:r>
      <w:r w:rsidRPr="004F58DC">
        <w:rPr>
          <w:rFonts w:ascii="Arial Unicode MS"/>
          <w:color w:val="231F20"/>
          <w:sz w:val="16"/>
          <w:lang w:val="ru-RU"/>
        </w:rPr>
        <w:t xml:space="preserve"> 100% </w:t>
      </w:r>
      <w:r w:rsidRPr="004F58DC">
        <w:rPr>
          <w:rFonts w:ascii="Arial Unicode MS"/>
          <w:color w:val="231F20"/>
          <w:sz w:val="16"/>
          <w:lang w:val="ru-RU"/>
        </w:rPr>
        <w:t>подлежат</w:t>
      </w:r>
      <w:r w:rsidRPr="004F58DC">
        <w:rPr>
          <w:rFonts w:ascii="Arial Unicode MS"/>
          <w:color w:val="231F20"/>
          <w:sz w:val="16"/>
          <w:lang w:val="ru-RU"/>
        </w:rPr>
        <w:t xml:space="preserve"> </w:t>
      </w:r>
      <w:r w:rsidRPr="004F58DC">
        <w:rPr>
          <w:rFonts w:ascii="Arial Unicode MS"/>
          <w:color w:val="231F20"/>
          <w:sz w:val="16"/>
          <w:lang w:val="ru-RU"/>
        </w:rPr>
        <w:t>вторичной</w:t>
      </w:r>
      <w:r w:rsidRPr="004F58DC">
        <w:rPr>
          <w:rFonts w:ascii="Arial Unicode MS"/>
          <w:color w:val="231F20"/>
          <w:sz w:val="16"/>
          <w:lang w:val="ru-RU"/>
        </w:rPr>
        <w:t xml:space="preserve"> </w:t>
      </w:r>
      <w:r w:rsidRPr="004F58DC">
        <w:rPr>
          <w:rFonts w:ascii="Arial Unicode MS"/>
          <w:color w:val="231F20"/>
          <w:sz w:val="16"/>
          <w:lang w:val="ru-RU"/>
        </w:rPr>
        <w:t>переработке</w:t>
      </w:r>
      <w:r w:rsidRPr="004F58DC">
        <w:rPr>
          <w:rFonts w:ascii="Arial Unicode MS"/>
          <w:color w:val="231F20"/>
          <w:sz w:val="16"/>
          <w:lang w:val="ru-RU"/>
        </w:rPr>
        <w:t xml:space="preserve"> </w:t>
      </w:r>
      <w:r w:rsidRPr="004F58DC">
        <w:rPr>
          <w:rFonts w:ascii="Arial Unicode MS"/>
          <w:color w:val="231F20"/>
          <w:sz w:val="16"/>
          <w:lang w:val="ru-RU"/>
        </w:rPr>
        <w:t>и</w:t>
      </w:r>
      <w:r w:rsidRPr="004F58DC">
        <w:rPr>
          <w:rFonts w:ascii="Arial Unicode MS"/>
          <w:color w:val="231F20"/>
          <w:sz w:val="16"/>
          <w:lang w:val="ru-RU"/>
        </w:rPr>
        <w:t xml:space="preserve"> </w:t>
      </w:r>
      <w:r w:rsidRPr="004F58DC">
        <w:rPr>
          <w:rFonts w:ascii="Arial Unicode MS"/>
          <w:color w:val="231F20"/>
          <w:sz w:val="16"/>
          <w:lang w:val="ru-RU"/>
        </w:rPr>
        <w:t>отмечены</w:t>
      </w:r>
      <w:r w:rsidRPr="004F58DC">
        <w:rPr>
          <w:rFonts w:ascii="Arial Unicode MS"/>
          <w:color w:val="231F20"/>
          <w:sz w:val="16"/>
          <w:lang w:val="ru-RU"/>
        </w:rPr>
        <w:t xml:space="preserve"> </w:t>
      </w:r>
      <w:r w:rsidRPr="004F58DC">
        <w:rPr>
          <w:rFonts w:ascii="Arial Unicode MS"/>
          <w:color w:val="231F20"/>
          <w:sz w:val="16"/>
          <w:lang w:val="ru-RU"/>
        </w:rPr>
        <w:t>соответствующим</w:t>
      </w:r>
      <w:r w:rsidRPr="004F58DC">
        <w:rPr>
          <w:rFonts w:ascii="Arial Unicode MS"/>
          <w:color w:val="231F20"/>
          <w:sz w:val="16"/>
          <w:lang w:val="ru-RU"/>
        </w:rPr>
        <w:t xml:space="preserve"> </w:t>
      </w:r>
      <w:r w:rsidRPr="004F58DC">
        <w:rPr>
          <w:rFonts w:ascii="Arial Unicode MS"/>
          <w:color w:val="231F20"/>
          <w:sz w:val="16"/>
          <w:lang w:val="ru-RU"/>
        </w:rPr>
        <w:t>символом</w:t>
      </w:r>
      <w:r w:rsidRPr="004F58DC">
        <w:rPr>
          <w:rFonts w:ascii="Arial Unicode MS"/>
          <w:color w:val="231F20"/>
          <w:sz w:val="16"/>
          <w:lang w:val="ru-RU"/>
        </w:rPr>
        <w:t>.</w:t>
      </w:r>
    </w:p>
    <w:p w14:paraId="31255E73" w14:textId="77777777" w:rsidR="00A80DE1" w:rsidRPr="004F58DC" w:rsidRDefault="00A80DE1" w:rsidP="00A80DE1">
      <w:pPr>
        <w:spacing w:line="220" w:lineRule="auto"/>
        <w:ind w:left="226"/>
        <w:jc w:val="both"/>
        <w:rPr>
          <w:rFonts w:ascii="Arial Unicode MS"/>
          <w:color w:val="231F20"/>
          <w:sz w:val="16"/>
          <w:lang w:val="ru-RU"/>
        </w:rPr>
      </w:pPr>
    </w:p>
    <w:p w14:paraId="01A524D8" w14:textId="77777777" w:rsidR="00A80DE1" w:rsidRPr="00914D4A" w:rsidRDefault="00A80DE1" w:rsidP="00A80DE1">
      <w:pPr>
        <w:pStyle w:val="a3"/>
        <w:spacing w:before="57" w:line="220" w:lineRule="auto"/>
        <w:ind w:left="1080" w:right="169"/>
        <w:rPr>
          <w:rFonts w:ascii="Arial Unicode MS"/>
          <w:color w:val="231F20"/>
          <w:spacing w:val="2"/>
          <w:lang w:val="ru-RU"/>
        </w:rPr>
      </w:pPr>
      <w:r w:rsidRPr="00914D4A">
        <w:rPr>
          <w:rFonts w:ascii="Arial Unicode MS"/>
          <w:color w:val="231F20"/>
          <w:szCs w:val="22"/>
          <w:lang w:val="ru-RU"/>
        </w:rPr>
        <w:t>Осторожность</w:t>
      </w:r>
      <w:r w:rsidRPr="00914D4A">
        <w:rPr>
          <w:rFonts w:ascii="Arial Unicode MS"/>
          <w:color w:val="231F20"/>
          <w:szCs w:val="22"/>
          <w:lang w:val="ru-RU"/>
        </w:rPr>
        <w:t xml:space="preserve">! </w:t>
      </w:r>
      <w:r w:rsidRPr="00914D4A">
        <w:rPr>
          <w:rFonts w:ascii="Arial Unicode MS"/>
          <w:color w:val="231F20"/>
          <w:szCs w:val="22"/>
          <w:lang w:val="ru-RU"/>
        </w:rPr>
        <w:t>Во</w:t>
      </w:r>
      <w:r w:rsidRPr="00914D4A">
        <w:rPr>
          <w:rFonts w:ascii="Arial Unicode MS"/>
          <w:color w:val="231F20"/>
          <w:szCs w:val="22"/>
          <w:lang w:val="ru-RU"/>
        </w:rPr>
        <w:t xml:space="preserve"> </w:t>
      </w:r>
      <w:r w:rsidRPr="00914D4A">
        <w:rPr>
          <w:rFonts w:ascii="Arial Unicode MS"/>
          <w:color w:val="231F20"/>
          <w:szCs w:val="22"/>
          <w:lang w:val="ru-RU"/>
        </w:rPr>
        <w:t>время</w:t>
      </w:r>
      <w:r w:rsidRPr="00914D4A">
        <w:rPr>
          <w:rFonts w:ascii="Arial Unicode MS"/>
          <w:color w:val="231F20"/>
          <w:szCs w:val="22"/>
          <w:lang w:val="ru-RU"/>
        </w:rPr>
        <w:t xml:space="preserve"> </w:t>
      </w:r>
      <w:r w:rsidRPr="00914D4A">
        <w:rPr>
          <w:rFonts w:ascii="Arial Unicode MS"/>
          <w:color w:val="231F20"/>
          <w:szCs w:val="22"/>
          <w:lang w:val="ru-RU"/>
        </w:rPr>
        <w:t>распаковки</w:t>
      </w:r>
      <w:r w:rsidRPr="00914D4A">
        <w:rPr>
          <w:rFonts w:ascii="Arial Unicode MS"/>
          <w:color w:val="231F20"/>
          <w:szCs w:val="22"/>
          <w:lang w:val="ru-RU"/>
        </w:rPr>
        <w:t xml:space="preserve"> </w:t>
      </w:r>
      <w:r w:rsidRPr="00914D4A">
        <w:rPr>
          <w:rFonts w:ascii="Arial Unicode MS"/>
          <w:color w:val="231F20"/>
          <w:szCs w:val="22"/>
          <w:lang w:val="ru-RU"/>
        </w:rPr>
        <w:t>упаковочные</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полиэтиленовые</w:t>
      </w:r>
      <w:r w:rsidRPr="00914D4A">
        <w:rPr>
          <w:rFonts w:ascii="Arial Unicode MS"/>
          <w:color w:val="231F20"/>
          <w:szCs w:val="22"/>
          <w:lang w:val="ru-RU"/>
        </w:rPr>
        <w:t xml:space="preserve"> </w:t>
      </w:r>
      <w:r w:rsidRPr="00914D4A">
        <w:rPr>
          <w:rFonts w:ascii="Arial Unicode MS"/>
          <w:color w:val="231F20"/>
          <w:szCs w:val="22"/>
          <w:lang w:val="ru-RU"/>
        </w:rPr>
        <w:t>пакеты</w:t>
      </w:r>
      <w:r w:rsidRPr="00914D4A">
        <w:rPr>
          <w:rFonts w:ascii="Arial Unicode MS"/>
          <w:color w:val="231F20"/>
          <w:szCs w:val="22"/>
          <w:lang w:val="ru-RU"/>
        </w:rPr>
        <w:t xml:space="preserve">, </w:t>
      </w:r>
      <w:r w:rsidRPr="00914D4A">
        <w:rPr>
          <w:rFonts w:ascii="Arial Unicode MS"/>
          <w:color w:val="231F20"/>
          <w:szCs w:val="22"/>
          <w:lang w:val="ru-RU"/>
        </w:rPr>
        <w:t>кусочки</w:t>
      </w:r>
      <w:r w:rsidRPr="00914D4A">
        <w:rPr>
          <w:rFonts w:ascii="Arial Unicode MS"/>
          <w:color w:val="231F20"/>
          <w:szCs w:val="22"/>
          <w:lang w:val="ru-RU"/>
        </w:rPr>
        <w:t xml:space="preserve"> </w:t>
      </w:r>
      <w:r w:rsidRPr="00914D4A">
        <w:rPr>
          <w:rFonts w:ascii="Arial Unicode MS"/>
          <w:color w:val="231F20"/>
          <w:szCs w:val="22"/>
          <w:lang w:val="ru-RU"/>
        </w:rPr>
        <w:t>полистирола</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т</w:t>
      </w:r>
      <w:r w:rsidRPr="00914D4A">
        <w:rPr>
          <w:rFonts w:ascii="Arial Unicode MS"/>
          <w:color w:val="231F20"/>
          <w:szCs w:val="22"/>
          <w:lang w:val="ru-RU"/>
        </w:rPr>
        <w:t xml:space="preserve">. </w:t>
      </w:r>
      <w:r w:rsidRPr="00914D4A">
        <w:rPr>
          <w:rFonts w:ascii="Arial Unicode MS"/>
          <w:color w:val="231F20"/>
          <w:szCs w:val="22"/>
          <w:lang w:val="ru-RU"/>
        </w:rPr>
        <w:t>д</w:t>
      </w:r>
      <w:r w:rsidRPr="00914D4A">
        <w:rPr>
          <w:rFonts w:ascii="Arial Unicode MS"/>
          <w:color w:val="231F20"/>
          <w:szCs w:val="22"/>
          <w:lang w:val="ru-RU"/>
        </w:rPr>
        <w:t xml:space="preserve">.) </w:t>
      </w:r>
      <w:r w:rsidRPr="00914D4A">
        <w:rPr>
          <w:rFonts w:ascii="Arial Unicode MS"/>
          <w:color w:val="231F20"/>
          <w:szCs w:val="22"/>
          <w:lang w:val="ru-RU"/>
        </w:rPr>
        <w:t>следует</w:t>
      </w:r>
      <w:r w:rsidRPr="00914D4A">
        <w:rPr>
          <w:rFonts w:ascii="Arial Unicode MS"/>
          <w:color w:val="231F20"/>
          <w:szCs w:val="22"/>
          <w:lang w:val="ru-RU"/>
        </w:rPr>
        <w:t xml:space="preserve"> </w:t>
      </w:r>
      <w:r w:rsidRPr="00914D4A">
        <w:rPr>
          <w:rFonts w:ascii="Arial Unicode MS"/>
          <w:color w:val="231F20"/>
          <w:szCs w:val="22"/>
          <w:lang w:val="ru-RU"/>
        </w:rPr>
        <w:t>хранить</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недоступном</w:t>
      </w:r>
      <w:r w:rsidRPr="00914D4A">
        <w:rPr>
          <w:rFonts w:ascii="Arial Unicode MS"/>
          <w:color w:val="231F20"/>
          <w:szCs w:val="22"/>
          <w:lang w:val="ru-RU"/>
        </w:rPr>
        <w:t xml:space="preserve"> </w:t>
      </w:r>
      <w:r w:rsidRPr="00914D4A">
        <w:rPr>
          <w:rFonts w:ascii="Arial Unicode MS"/>
          <w:color w:val="231F20"/>
          <w:szCs w:val="22"/>
          <w:lang w:val="ru-RU"/>
        </w:rPr>
        <w:t>для</w:t>
      </w:r>
      <w:r w:rsidRPr="00914D4A">
        <w:rPr>
          <w:rFonts w:ascii="Arial Unicode MS"/>
          <w:color w:val="231F20"/>
          <w:szCs w:val="22"/>
          <w:lang w:val="ru-RU"/>
        </w:rPr>
        <w:t xml:space="preserve"> </w:t>
      </w:r>
      <w:r w:rsidRPr="00914D4A">
        <w:rPr>
          <w:rFonts w:ascii="Arial Unicode MS"/>
          <w:color w:val="231F20"/>
          <w:szCs w:val="22"/>
          <w:lang w:val="ru-RU"/>
        </w:rPr>
        <w:t>детей</w:t>
      </w:r>
      <w:r w:rsidRPr="00914D4A">
        <w:rPr>
          <w:rFonts w:ascii="Arial Unicode MS"/>
          <w:color w:val="231F20"/>
          <w:szCs w:val="22"/>
          <w:lang w:val="ru-RU"/>
        </w:rPr>
        <w:t xml:space="preserve"> </w:t>
      </w:r>
      <w:r w:rsidRPr="00914D4A">
        <w:rPr>
          <w:rFonts w:ascii="Arial Unicode MS"/>
          <w:color w:val="231F20"/>
          <w:szCs w:val="22"/>
          <w:lang w:val="ru-RU"/>
        </w:rPr>
        <w:t>месте</w:t>
      </w:r>
      <w:r w:rsidRPr="00914D4A">
        <w:rPr>
          <w:rFonts w:ascii="Arial Unicode MS"/>
          <w:color w:val="231F20"/>
          <w:szCs w:val="22"/>
          <w:lang w:val="ru-RU"/>
        </w:rPr>
        <w:t>.</w:t>
      </w:r>
      <w:r w:rsidRPr="004F58DC">
        <w:rPr>
          <w:lang w:val="ru-RU"/>
        </w:rPr>
        <w:br w:type="column"/>
      </w:r>
      <w:r w:rsidRPr="00914D4A">
        <w:rPr>
          <w:rFonts w:ascii="Arial Unicode MS"/>
          <w:color w:val="231F20"/>
          <w:spacing w:val="2"/>
          <w:lang w:val="ru-RU"/>
        </w:rPr>
        <w:lastRenderedPageBreak/>
        <w:t>Старые</w:t>
      </w:r>
      <w:r w:rsidRPr="00914D4A">
        <w:rPr>
          <w:rFonts w:ascii="Arial Unicode MS"/>
          <w:color w:val="231F20"/>
          <w:spacing w:val="2"/>
          <w:lang w:val="ru-RU"/>
        </w:rPr>
        <w:t xml:space="preserve"> </w:t>
      </w:r>
      <w:r w:rsidRPr="00914D4A">
        <w:rPr>
          <w:rFonts w:ascii="Arial Unicode MS"/>
          <w:color w:val="231F20"/>
          <w:spacing w:val="2"/>
          <w:lang w:val="ru-RU"/>
        </w:rPr>
        <w:t>приборы</w:t>
      </w:r>
      <w:r w:rsidRPr="00914D4A">
        <w:rPr>
          <w:rFonts w:ascii="Arial Unicode MS"/>
          <w:color w:val="231F20"/>
          <w:spacing w:val="2"/>
          <w:lang w:val="ru-RU"/>
        </w:rPr>
        <w:t xml:space="preserve"> </w:t>
      </w:r>
      <w:r w:rsidRPr="00914D4A">
        <w:rPr>
          <w:rFonts w:ascii="Arial Unicode MS"/>
          <w:color w:val="231F20"/>
          <w:spacing w:val="2"/>
          <w:lang w:val="ru-RU"/>
        </w:rPr>
        <w:t>не</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выбрасывать</w:t>
      </w:r>
      <w:r w:rsidRPr="00914D4A">
        <w:rPr>
          <w:rFonts w:ascii="Arial Unicode MS"/>
          <w:color w:val="231F20"/>
          <w:spacing w:val="2"/>
          <w:lang w:val="ru-RU"/>
        </w:rPr>
        <w:t xml:space="preserve"> </w:t>
      </w:r>
      <w:r w:rsidRPr="00914D4A">
        <w:rPr>
          <w:rFonts w:ascii="Arial Unicode MS"/>
          <w:color w:val="231F20"/>
          <w:spacing w:val="2"/>
          <w:lang w:val="ru-RU"/>
        </w:rPr>
        <w:t>просто</w:t>
      </w:r>
      <w:r w:rsidRPr="00914D4A">
        <w:rPr>
          <w:rFonts w:ascii="Arial Unicode MS"/>
          <w:color w:val="231F20"/>
          <w:spacing w:val="2"/>
          <w:lang w:val="ru-RU"/>
        </w:rPr>
        <w:t xml:space="preserve"> </w:t>
      </w:r>
      <w:r w:rsidRPr="00914D4A">
        <w:rPr>
          <w:rFonts w:ascii="Arial Unicode MS"/>
          <w:color w:val="231F20"/>
          <w:spacing w:val="2"/>
          <w:lang w:val="ru-RU"/>
        </w:rPr>
        <w:t>вместе</w:t>
      </w:r>
      <w:r w:rsidRPr="00914D4A">
        <w:rPr>
          <w:rFonts w:ascii="Arial Unicode MS"/>
          <w:color w:val="231F20"/>
          <w:spacing w:val="2"/>
          <w:lang w:val="ru-RU"/>
        </w:rPr>
        <w:t xml:space="preserve"> </w:t>
      </w:r>
      <w:r w:rsidRPr="00914D4A">
        <w:rPr>
          <w:rFonts w:ascii="Arial Unicode MS"/>
          <w:color w:val="231F20"/>
          <w:spacing w:val="2"/>
          <w:lang w:val="ru-RU"/>
        </w:rPr>
        <w:t>с</w:t>
      </w:r>
      <w:r w:rsidRPr="00914D4A">
        <w:rPr>
          <w:rFonts w:ascii="Arial Unicode MS"/>
          <w:color w:val="231F20"/>
          <w:spacing w:val="2"/>
          <w:lang w:val="ru-RU"/>
        </w:rPr>
        <w:t xml:space="preserve"> </w:t>
      </w:r>
      <w:r w:rsidRPr="00914D4A">
        <w:rPr>
          <w:rFonts w:ascii="Arial Unicode MS"/>
          <w:color w:val="231F20"/>
          <w:spacing w:val="2"/>
          <w:lang w:val="ru-RU"/>
        </w:rPr>
        <w:t>обычными</w:t>
      </w:r>
      <w:r w:rsidRPr="00914D4A">
        <w:rPr>
          <w:rFonts w:ascii="Arial Unicode MS"/>
          <w:color w:val="231F20"/>
          <w:spacing w:val="2"/>
          <w:lang w:val="ru-RU"/>
        </w:rPr>
        <w:t xml:space="preserve"> </w:t>
      </w:r>
      <w:r w:rsidRPr="00914D4A">
        <w:rPr>
          <w:rFonts w:ascii="Arial Unicode MS"/>
          <w:color w:val="231F20"/>
          <w:spacing w:val="2"/>
          <w:lang w:val="ru-RU"/>
        </w:rPr>
        <w:t>бытовыми</w:t>
      </w:r>
      <w:r w:rsidRPr="00914D4A">
        <w:rPr>
          <w:rFonts w:ascii="Arial Unicode MS"/>
          <w:color w:val="231F20"/>
          <w:spacing w:val="2"/>
          <w:lang w:val="ru-RU"/>
        </w:rPr>
        <w:t xml:space="preserve"> </w:t>
      </w:r>
      <w:r w:rsidRPr="00914D4A">
        <w:rPr>
          <w:rFonts w:ascii="Arial Unicode MS"/>
          <w:color w:val="231F20"/>
          <w:spacing w:val="2"/>
          <w:lang w:val="ru-RU"/>
        </w:rPr>
        <w:t>отходами</w:t>
      </w:r>
      <w:r w:rsidRPr="00914D4A">
        <w:rPr>
          <w:rFonts w:ascii="Arial Unicode MS"/>
          <w:color w:val="231F20"/>
          <w:spacing w:val="2"/>
          <w:lang w:val="ru-RU"/>
        </w:rPr>
        <w:t xml:space="preserve">, </w:t>
      </w:r>
      <w:r w:rsidRPr="00914D4A">
        <w:rPr>
          <w:rFonts w:ascii="Arial Unicode MS"/>
          <w:color w:val="231F20"/>
          <w:spacing w:val="2"/>
          <w:lang w:val="ru-RU"/>
        </w:rPr>
        <w:t>их</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доставлять</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центр</w:t>
      </w:r>
      <w:r w:rsidRPr="00914D4A">
        <w:rPr>
          <w:rFonts w:ascii="Arial Unicode MS"/>
          <w:color w:val="231F20"/>
          <w:spacing w:val="2"/>
          <w:lang w:val="ru-RU"/>
        </w:rPr>
        <w:t xml:space="preserve"> </w:t>
      </w:r>
      <w:r w:rsidRPr="00914D4A">
        <w:rPr>
          <w:rFonts w:ascii="Arial Unicode MS"/>
          <w:color w:val="231F20"/>
          <w:spacing w:val="2"/>
          <w:lang w:val="ru-RU"/>
        </w:rPr>
        <w:t>сбора</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r w:rsidRPr="00914D4A">
        <w:rPr>
          <w:rFonts w:ascii="Arial Unicode MS"/>
          <w:color w:val="231F20"/>
          <w:spacing w:val="2"/>
          <w:lang w:val="ru-RU"/>
        </w:rPr>
        <w:t xml:space="preserve"> </w:t>
      </w:r>
      <w:r w:rsidRPr="00914D4A">
        <w:rPr>
          <w:rFonts w:ascii="Arial Unicode MS"/>
          <w:color w:val="231F20"/>
          <w:spacing w:val="2"/>
          <w:lang w:val="ru-RU"/>
        </w:rPr>
        <w:t>электрического</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электронного</w:t>
      </w:r>
      <w:r w:rsidRPr="00914D4A">
        <w:rPr>
          <w:rFonts w:ascii="Arial Unicode MS"/>
          <w:color w:val="231F20"/>
          <w:spacing w:val="2"/>
          <w:lang w:val="ru-RU"/>
        </w:rPr>
        <w:t xml:space="preserve"> </w:t>
      </w:r>
      <w:r w:rsidRPr="00914D4A">
        <w:rPr>
          <w:rFonts w:ascii="Arial Unicode MS"/>
          <w:color w:val="231F20"/>
          <w:spacing w:val="2"/>
          <w:lang w:val="ru-RU"/>
        </w:rPr>
        <w:t>оборудования</w:t>
      </w:r>
      <w:r w:rsidRPr="00914D4A">
        <w:rPr>
          <w:rFonts w:ascii="Arial Unicode MS"/>
          <w:color w:val="231F20"/>
          <w:spacing w:val="2"/>
          <w:lang w:val="ru-RU"/>
        </w:rPr>
        <w:t xml:space="preserve">. </w:t>
      </w:r>
      <w:r w:rsidRPr="00914D4A">
        <w:rPr>
          <w:rFonts w:ascii="Arial Unicode MS"/>
          <w:color w:val="231F20"/>
          <w:spacing w:val="2"/>
          <w:lang w:val="ru-RU"/>
        </w:rPr>
        <w:t>Символ</w:t>
      </w:r>
    </w:p>
    <w:p w14:paraId="37831563" w14:textId="77777777" w:rsidR="00A80DE1" w:rsidRDefault="00A80DE1" w:rsidP="00A80DE1">
      <w:pPr>
        <w:pStyle w:val="a3"/>
        <w:spacing w:before="57" w:line="220" w:lineRule="auto"/>
        <w:ind w:left="1080" w:right="169"/>
        <w:rPr>
          <w:rFonts w:ascii="Arial Unicode MS"/>
          <w:color w:val="231F20"/>
          <w:spacing w:val="2"/>
          <w:lang w:val="ru-RU"/>
        </w:rPr>
      </w:pP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изделии</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инструкции</w:t>
      </w:r>
      <w:r w:rsidRPr="00914D4A">
        <w:rPr>
          <w:rFonts w:ascii="Arial Unicode MS"/>
          <w:color w:val="231F20"/>
          <w:spacing w:val="2"/>
          <w:lang w:val="ru-RU"/>
        </w:rPr>
        <w:t xml:space="preserve"> </w:t>
      </w:r>
      <w:r w:rsidRPr="00914D4A">
        <w:rPr>
          <w:rFonts w:ascii="Arial Unicode MS"/>
          <w:color w:val="231F20"/>
          <w:spacing w:val="2"/>
          <w:lang w:val="ru-RU"/>
        </w:rPr>
        <w:t>по</w:t>
      </w:r>
      <w:r w:rsidRPr="00914D4A">
        <w:rPr>
          <w:rFonts w:ascii="Arial Unicode MS"/>
          <w:color w:val="231F20"/>
          <w:spacing w:val="2"/>
          <w:lang w:val="ru-RU"/>
        </w:rPr>
        <w:t xml:space="preserve"> </w:t>
      </w:r>
      <w:r w:rsidRPr="00914D4A">
        <w:rPr>
          <w:rFonts w:ascii="Arial Unicode MS"/>
          <w:color w:val="231F20"/>
          <w:spacing w:val="2"/>
          <w:lang w:val="ru-RU"/>
        </w:rPr>
        <w:t>эксплуатации</w:t>
      </w:r>
      <w:r w:rsidRPr="00914D4A">
        <w:rPr>
          <w:rFonts w:ascii="Arial Unicode MS"/>
          <w:color w:val="231F20"/>
          <w:spacing w:val="2"/>
          <w:lang w:val="ru-RU"/>
        </w:rPr>
        <w:t xml:space="preserve"> </w:t>
      </w:r>
      <w:r w:rsidRPr="00914D4A">
        <w:rPr>
          <w:rFonts w:ascii="Arial Unicode MS"/>
          <w:color w:val="231F20"/>
          <w:spacing w:val="2"/>
          <w:lang w:val="ru-RU"/>
        </w:rPr>
        <w:t>или</w:t>
      </w:r>
      <w:r w:rsidRPr="00914D4A">
        <w:rPr>
          <w:rFonts w:ascii="Arial Unicode MS"/>
          <w:color w:val="231F20"/>
          <w:spacing w:val="2"/>
          <w:lang w:val="ru-RU"/>
        </w:rPr>
        <w:t xml:space="preserve"> </w:t>
      </w: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упаковке</w:t>
      </w:r>
      <w:r w:rsidRPr="00914D4A">
        <w:rPr>
          <w:rFonts w:ascii="Arial Unicode MS"/>
          <w:color w:val="231F20"/>
          <w:spacing w:val="2"/>
          <w:lang w:val="ru-RU"/>
        </w:rPr>
        <w:t xml:space="preserve"> </w:t>
      </w:r>
      <w:r w:rsidRPr="00914D4A">
        <w:rPr>
          <w:rFonts w:ascii="Arial Unicode MS"/>
          <w:color w:val="231F20"/>
          <w:spacing w:val="2"/>
          <w:lang w:val="ru-RU"/>
        </w:rPr>
        <w:t>указано</w:t>
      </w:r>
      <w:r w:rsidRPr="00914D4A">
        <w:rPr>
          <w:rFonts w:ascii="Arial Unicode MS"/>
          <w:color w:val="231F20"/>
          <w:spacing w:val="2"/>
          <w:lang w:val="ru-RU"/>
        </w:rPr>
        <w:t xml:space="preserve">, </w:t>
      </w:r>
      <w:r w:rsidRPr="00914D4A">
        <w:rPr>
          <w:rFonts w:ascii="Arial Unicode MS"/>
          <w:color w:val="231F20"/>
          <w:spacing w:val="2"/>
          <w:lang w:val="ru-RU"/>
        </w:rPr>
        <w:t>что</w:t>
      </w:r>
      <w:r w:rsidRPr="00914D4A">
        <w:rPr>
          <w:rFonts w:ascii="Arial Unicode MS"/>
          <w:color w:val="231F20"/>
          <w:spacing w:val="2"/>
          <w:lang w:val="ru-RU"/>
        </w:rPr>
        <w:t xml:space="preserve"> </w:t>
      </w:r>
      <w:r w:rsidRPr="00914D4A">
        <w:rPr>
          <w:rFonts w:ascii="Arial Unicode MS"/>
          <w:color w:val="231F20"/>
          <w:spacing w:val="2"/>
          <w:lang w:val="ru-RU"/>
        </w:rPr>
        <w:t>оно</w:t>
      </w:r>
      <w:r w:rsidRPr="00914D4A">
        <w:rPr>
          <w:rFonts w:ascii="Arial Unicode MS"/>
          <w:color w:val="231F20"/>
          <w:spacing w:val="2"/>
          <w:lang w:val="ru-RU"/>
        </w:rPr>
        <w:t xml:space="preserve"> </w:t>
      </w:r>
      <w:r w:rsidRPr="00914D4A">
        <w:rPr>
          <w:rFonts w:ascii="Arial Unicode MS"/>
          <w:color w:val="231F20"/>
          <w:spacing w:val="2"/>
          <w:lang w:val="ru-RU"/>
        </w:rPr>
        <w:t>пригодно</w:t>
      </w:r>
      <w:r w:rsidRPr="00914D4A">
        <w:rPr>
          <w:rFonts w:ascii="Arial Unicode MS"/>
          <w:color w:val="231F20"/>
          <w:spacing w:val="2"/>
          <w:lang w:val="ru-RU"/>
        </w:rPr>
        <w:t xml:space="preserve"> </w:t>
      </w:r>
      <w:r w:rsidRPr="00914D4A">
        <w:rPr>
          <w:rFonts w:ascii="Arial Unicode MS"/>
          <w:color w:val="231F20"/>
          <w:spacing w:val="2"/>
          <w:lang w:val="ru-RU"/>
        </w:rPr>
        <w:t>для</w:t>
      </w:r>
      <w:r w:rsidRPr="00914D4A">
        <w:rPr>
          <w:rFonts w:ascii="Arial Unicode MS"/>
          <w:color w:val="231F20"/>
          <w:spacing w:val="2"/>
          <w:lang w:val="ru-RU"/>
        </w:rPr>
        <w:t xml:space="preserve"> </w:t>
      </w:r>
      <w:r w:rsidRPr="00914D4A">
        <w:rPr>
          <w:rFonts w:ascii="Arial Unicode MS"/>
          <w:color w:val="231F20"/>
          <w:spacing w:val="2"/>
          <w:lang w:val="ru-RU"/>
        </w:rPr>
        <w:t>вторичной</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p>
    <w:p w14:paraId="3AD8432B" w14:textId="77777777" w:rsidR="00A80DE1" w:rsidRPr="00914D4A" w:rsidRDefault="00A80DE1" w:rsidP="00A80DE1">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Символ</w:t>
      </w:r>
    </w:p>
    <w:p w14:paraId="1595A383" w14:textId="77777777" w:rsidR="00A80DE1" w:rsidRPr="003726E0" w:rsidRDefault="00A80DE1" w:rsidP="00A80DE1">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изделии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инструкции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эксплуатации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или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упаковке</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указано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что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оно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пригодно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для</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вторичной</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переработки</w:t>
      </w:r>
      <w:r w:rsidRPr="003726E0">
        <w:rPr>
          <w:rFonts w:ascii="Arial Unicode MS"/>
          <w:color w:val="231F20"/>
          <w:spacing w:val="2"/>
          <w:sz w:val="16"/>
          <w:szCs w:val="16"/>
          <w:lang w:val="ru-RU"/>
        </w:rPr>
        <w:t>.</w:t>
      </w:r>
    </w:p>
    <w:p w14:paraId="28AE98BB" w14:textId="77777777" w:rsidR="00A80DE1" w:rsidRDefault="00A80DE1" w:rsidP="00A80DE1">
      <w:pPr>
        <w:pStyle w:val="a3"/>
        <w:spacing w:before="127" w:line="220" w:lineRule="auto"/>
        <w:ind w:left="226" w:right="171"/>
        <w:jc w:val="both"/>
        <w:rPr>
          <w:rFonts w:ascii="Arial Unicode MS"/>
          <w:color w:val="231F20"/>
          <w:szCs w:val="22"/>
          <w:lang w:val="ru-RU"/>
        </w:rPr>
      </w:pP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используемые</w:t>
      </w:r>
      <w:r w:rsidRPr="00914D4A">
        <w:rPr>
          <w:rFonts w:ascii="Arial Unicode MS"/>
          <w:color w:val="231F20"/>
          <w:szCs w:val="22"/>
          <w:lang w:val="ru-RU"/>
        </w:rPr>
        <w:t xml:space="preserve"> </w:t>
      </w:r>
      <w:r w:rsidRPr="00914D4A">
        <w:rPr>
          <w:rFonts w:ascii="Arial Unicode MS"/>
          <w:color w:val="231F20"/>
          <w:szCs w:val="22"/>
          <w:lang w:val="ru-RU"/>
        </w:rPr>
        <w:t>внутри</w:t>
      </w:r>
      <w:r w:rsidRPr="00914D4A">
        <w:rPr>
          <w:rFonts w:ascii="Arial Unicode MS"/>
          <w:color w:val="231F20"/>
          <w:szCs w:val="22"/>
          <w:lang w:val="ru-RU"/>
        </w:rPr>
        <w:t xml:space="preserve"> </w:t>
      </w:r>
      <w:r w:rsidRPr="00914D4A">
        <w:rPr>
          <w:rFonts w:ascii="Arial Unicode MS"/>
          <w:color w:val="231F20"/>
          <w:szCs w:val="22"/>
          <w:lang w:val="ru-RU"/>
        </w:rPr>
        <w:t>устройства</w:t>
      </w:r>
      <w:r w:rsidRPr="00914D4A">
        <w:rPr>
          <w:rFonts w:ascii="Arial Unicode MS"/>
          <w:color w:val="231F20"/>
          <w:szCs w:val="22"/>
          <w:lang w:val="ru-RU"/>
        </w:rPr>
        <w:t xml:space="preserve">, </w:t>
      </w:r>
      <w:r w:rsidRPr="00914D4A">
        <w:rPr>
          <w:rFonts w:ascii="Arial Unicode MS"/>
          <w:color w:val="231F20"/>
          <w:szCs w:val="22"/>
          <w:lang w:val="ru-RU"/>
        </w:rPr>
        <w:t>подлежат</w:t>
      </w:r>
      <w:r w:rsidRPr="00914D4A">
        <w:rPr>
          <w:rFonts w:ascii="Arial Unicode MS"/>
          <w:color w:val="231F20"/>
          <w:szCs w:val="22"/>
          <w:lang w:val="ru-RU"/>
        </w:rPr>
        <w:t xml:space="preserve"> </w:t>
      </w:r>
      <w:r w:rsidRPr="00914D4A">
        <w:rPr>
          <w:rFonts w:ascii="Arial Unicode MS"/>
          <w:color w:val="231F20"/>
          <w:szCs w:val="22"/>
          <w:lang w:val="ru-RU"/>
        </w:rPr>
        <w:t>вторичной</w:t>
      </w:r>
      <w:r w:rsidRPr="00914D4A">
        <w:rPr>
          <w:rFonts w:ascii="Arial Unicode MS"/>
          <w:color w:val="231F20"/>
          <w:szCs w:val="22"/>
          <w:lang w:val="ru-RU"/>
        </w:rPr>
        <w:t xml:space="preserve"> </w:t>
      </w:r>
      <w:r w:rsidRPr="00914D4A">
        <w:rPr>
          <w:rFonts w:ascii="Arial Unicode MS"/>
          <w:color w:val="231F20"/>
          <w:szCs w:val="22"/>
          <w:lang w:val="ru-RU"/>
        </w:rPr>
        <w:t>переработке</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имеют</w:t>
      </w:r>
      <w:r w:rsidRPr="00914D4A">
        <w:rPr>
          <w:rFonts w:ascii="Arial Unicode MS"/>
          <w:color w:val="231F20"/>
          <w:szCs w:val="22"/>
          <w:lang w:val="ru-RU"/>
        </w:rPr>
        <w:t xml:space="preserve"> </w:t>
      </w:r>
      <w:r w:rsidRPr="00914D4A">
        <w:rPr>
          <w:rFonts w:ascii="Arial Unicode MS"/>
          <w:color w:val="231F20"/>
          <w:szCs w:val="22"/>
          <w:lang w:val="ru-RU"/>
        </w:rPr>
        <w:t>соответствующую</w:t>
      </w:r>
      <w:r w:rsidRPr="00914D4A">
        <w:rPr>
          <w:rFonts w:ascii="Arial Unicode MS"/>
          <w:color w:val="231F20"/>
          <w:szCs w:val="22"/>
          <w:lang w:val="ru-RU"/>
        </w:rPr>
        <w:t xml:space="preserve"> </w:t>
      </w:r>
      <w:r w:rsidRPr="00914D4A">
        <w:rPr>
          <w:rFonts w:ascii="Arial Unicode MS"/>
          <w:color w:val="231F20"/>
          <w:szCs w:val="22"/>
          <w:lang w:val="ru-RU"/>
        </w:rPr>
        <w:t>маркировку</w:t>
      </w:r>
      <w:r w:rsidRPr="00914D4A">
        <w:rPr>
          <w:rFonts w:ascii="Arial Unicode MS"/>
          <w:color w:val="231F20"/>
          <w:szCs w:val="22"/>
          <w:lang w:val="ru-RU"/>
        </w:rPr>
        <w:t xml:space="preserve">. </w:t>
      </w:r>
      <w:r w:rsidRPr="00914D4A">
        <w:rPr>
          <w:rFonts w:ascii="Arial Unicode MS"/>
          <w:color w:val="231F20"/>
          <w:szCs w:val="22"/>
          <w:lang w:val="ru-RU"/>
        </w:rPr>
        <w:t>Перерабатывая</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или</w:t>
      </w:r>
      <w:r w:rsidRPr="00914D4A">
        <w:rPr>
          <w:rFonts w:ascii="Arial Unicode MS"/>
          <w:color w:val="231F20"/>
          <w:szCs w:val="22"/>
          <w:lang w:val="ru-RU"/>
        </w:rPr>
        <w:t xml:space="preserve"> </w:t>
      </w:r>
      <w:r w:rsidRPr="00914D4A">
        <w:rPr>
          <w:rFonts w:ascii="Arial Unicode MS"/>
          <w:color w:val="231F20"/>
          <w:szCs w:val="22"/>
          <w:lang w:val="ru-RU"/>
        </w:rPr>
        <w:t>другие</w:t>
      </w:r>
      <w:r w:rsidRPr="00914D4A">
        <w:rPr>
          <w:rFonts w:ascii="Arial Unicode MS"/>
          <w:color w:val="231F20"/>
          <w:szCs w:val="22"/>
          <w:lang w:val="ru-RU"/>
        </w:rPr>
        <w:t xml:space="preserve"> </w:t>
      </w:r>
      <w:r w:rsidRPr="00914D4A">
        <w:rPr>
          <w:rFonts w:ascii="Arial Unicode MS"/>
          <w:color w:val="231F20"/>
          <w:szCs w:val="22"/>
          <w:lang w:val="ru-RU"/>
        </w:rPr>
        <w:t>детали</w:t>
      </w:r>
      <w:r w:rsidRPr="00914D4A">
        <w:rPr>
          <w:rFonts w:ascii="Arial Unicode MS"/>
          <w:color w:val="231F20"/>
          <w:szCs w:val="22"/>
          <w:lang w:val="ru-RU"/>
        </w:rPr>
        <w:t xml:space="preserve"> </w:t>
      </w:r>
      <w:r w:rsidRPr="00914D4A">
        <w:rPr>
          <w:rFonts w:ascii="Arial Unicode MS"/>
          <w:color w:val="231F20"/>
          <w:szCs w:val="22"/>
          <w:lang w:val="ru-RU"/>
        </w:rPr>
        <w:t>использованных</w:t>
      </w:r>
      <w:r w:rsidRPr="00914D4A">
        <w:rPr>
          <w:rFonts w:ascii="Arial Unicode MS"/>
          <w:color w:val="231F20"/>
          <w:szCs w:val="22"/>
          <w:lang w:val="ru-RU"/>
        </w:rPr>
        <w:t xml:space="preserve"> </w:t>
      </w:r>
      <w:r w:rsidRPr="00914D4A">
        <w:rPr>
          <w:rFonts w:ascii="Arial Unicode MS"/>
          <w:color w:val="231F20"/>
          <w:szCs w:val="22"/>
          <w:lang w:val="ru-RU"/>
        </w:rPr>
        <w:t>устройств</w:t>
      </w:r>
      <w:r w:rsidRPr="00914D4A">
        <w:rPr>
          <w:rFonts w:ascii="Arial Unicode MS"/>
          <w:color w:val="231F20"/>
          <w:szCs w:val="22"/>
          <w:lang w:val="ru-RU"/>
        </w:rPr>
        <w:t xml:space="preserve">, </w:t>
      </w:r>
      <w:r w:rsidRPr="00914D4A">
        <w:rPr>
          <w:rFonts w:ascii="Arial Unicode MS"/>
          <w:color w:val="231F20"/>
          <w:szCs w:val="22"/>
          <w:lang w:val="ru-RU"/>
        </w:rPr>
        <w:t>вы</w:t>
      </w:r>
      <w:r w:rsidRPr="00914D4A">
        <w:rPr>
          <w:rFonts w:ascii="Arial Unicode MS"/>
          <w:color w:val="231F20"/>
          <w:szCs w:val="22"/>
          <w:lang w:val="ru-RU"/>
        </w:rPr>
        <w:t xml:space="preserve"> </w:t>
      </w:r>
      <w:r w:rsidRPr="00914D4A">
        <w:rPr>
          <w:rFonts w:ascii="Arial Unicode MS"/>
          <w:color w:val="231F20"/>
          <w:szCs w:val="22"/>
          <w:lang w:val="ru-RU"/>
        </w:rPr>
        <w:t>вносите</w:t>
      </w:r>
      <w:r w:rsidRPr="00914D4A">
        <w:rPr>
          <w:rFonts w:ascii="Arial Unicode MS"/>
          <w:color w:val="231F20"/>
          <w:szCs w:val="22"/>
          <w:lang w:val="ru-RU"/>
        </w:rPr>
        <w:t xml:space="preserve"> </w:t>
      </w:r>
      <w:r w:rsidRPr="00914D4A">
        <w:rPr>
          <w:rFonts w:ascii="Arial Unicode MS"/>
          <w:color w:val="231F20"/>
          <w:szCs w:val="22"/>
          <w:lang w:val="ru-RU"/>
        </w:rPr>
        <w:t>значительный</w:t>
      </w:r>
      <w:r w:rsidRPr="00914D4A">
        <w:rPr>
          <w:rFonts w:ascii="Arial Unicode MS"/>
          <w:color w:val="231F20"/>
          <w:szCs w:val="22"/>
          <w:lang w:val="ru-RU"/>
        </w:rPr>
        <w:t xml:space="preserve"> </w:t>
      </w:r>
      <w:r w:rsidRPr="00914D4A">
        <w:rPr>
          <w:rFonts w:ascii="Arial Unicode MS"/>
          <w:color w:val="231F20"/>
          <w:szCs w:val="22"/>
          <w:lang w:val="ru-RU"/>
        </w:rPr>
        <w:t>вклад</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защиту</w:t>
      </w:r>
      <w:r w:rsidRPr="00914D4A">
        <w:rPr>
          <w:rFonts w:ascii="Arial Unicode MS"/>
          <w:color w:val="231F20"/>
          <w:szCs w:val="22"/>
          <w:lang w:val="ru-RU"/>
        </w:rPr>
        <w:t xml:space="preserve"> </w:t>
      </w:r>
      <w:r w:rsidRPr="00914D4A">
        <w:rPr>
          <w:rFonts w:ascii="Arial Unicode MS"/>
          <w:color w:val="231F20"/>
          <w:szCs w:val="22"/>
          <w:lang w:val="ru-RU"/>
        </w:rPr>
        <w:t>окружающей</w:t>
      </w:r>
      <w:r w:rsidRPr="00914D4A">
        <w:rPr>
          <w:rFonts w:ascii="Arial Unicode MS"/>
          <w:color w:val="231F20"/>
          <w:szCs w:val="22"/>
          <w:lang w:val="ru-RU"/>
        </w:rPr>
        <w:t xml:space="preserve"> </w:t>
      </w:r>
      <w:r w:rsidRPr="00914D4A">
        <w:rPr>
          <w:rFonts w:ascii="Arial Unicode MS"/>
          <w:color w:val="231F20"/>
          <w:szCs w:val="22"/>
          <w:lang w:val="ru-RU"/>
        </w:rPr>
        <w:t>среды</w:t>
      </w:r>
      <w:r w:rsidRPr="00914D4A">
        <w:rPr>
          <w:rFonts w:ascii="Arial Unicode MS"/>
          <w:color w:val="231F20"/>
          <w:szCs w:val="22"/>
          <w:lang w:val="ru-RU"/>
        </w:rPr>
        <w:t>.</w:t>
      </w:r>
    </w:p>
    <w:p w14:paraId="4D2603FE" w14:textId="77777777" w:rsidR="00A80DE1" w:rsidRPr="00914D4A" w:rsidRDefault="00A80DE1" w:rsidP="00A80DE1">
      <w:pPr>
        <w:spacing w:line="220" w:lineRule="auto"/>
        <w:jc w:val="both"/>
        <w:rPr>
          <w:rFonts w:ascii="Arial Unicode MS"/>
          <w:lang w:val="ru-RU"/>
        </w:rPr>
        <w:sectPr w:rsidR="00A80DE1" w:rsidRPr="00914D4A">
          <w:type w:val="continuous"/>
          <w:pgSz w:w="8400" w:h="11910"/>
          <w:pgMar w:top="1100" w:right="320" w:bottom="280" w:left="420" w:header="720" w:footer="720" w:gutter="0"/>
          <w:cols w:num="2" w:space="720" w:equalWidth="0">
            <w:col w:w="3686" w:space="164"/>
            <w:col w:w="3810"/>
          </w:cols>
        </w:sectPr>
      </w:pPr>
      <w:r>
        <w:rPr>
          <w:rFonts w:ascii="Arial Unicode MS"/>
          <w:color w:val="231F20"/>
          <w:sz w:val="16"/>
          <w:szCs w:val="16"/>
          <w:lang w:val="ru-RU"/>
        </w:rPr>
        <w:t xml:space="preserve">     </w:t>
      </w:r>
      <w:r w:rsidRPr="00914D4A">
        <w:rPr>
          <w:rFonts w:ascii="Arial Unicode MS"/>
          <w:color w:val="231F20"/>
          <w:sz w:val="16"/>
          <w:szCs w:val="16"/>
          <w:lang w:val="ru-RU"/>
        </w:rPr>
        <w:t>Информацию</w:t>
      </w:r>
      <w:r w:rsidRPr="00914D4A">
        <w:rPr>
          <w:rFonts w:ascii="Arial Unicode MS"/>
          <w:color w:val="231F20"/>
          <w:sz w:val="16"/>
          <w:szCs w:val="16"/>
          <w:lang w:val="ru-RU"/>
        </w:rPr>
        <w:t xml:space="preserve"> </w:t>
      </w:r>
      <w:r w:rsidRPr="00914D4A">
        <w:rPr>
          <w:rFonts w:ascii="Arial Unicode MS"/>
          <w:color w:val="231F20"/>
          <w:sz w:val="16"/>
          <w:szCs w:val="16"/>
          <w:lang w:val="ru-RU"/>
        </w:rPr>
        <w:t>о</w:t>
      </w:r>
      <w:r w:rsidRPr="00914D4A">
        <w:rPr>
          <w:rFonts w:ascii="Arial Unicode MS"/>
          <w:color w:val="231F20"/>
          <w:sz w:val="16"/>
          <w:szCs w:val="16"/>
          <w:lang w:val="ru-RU"/>
        </w:rPr>
        <w:t xml:space="preserve"> </w:t>
      </w:r>
      <w:r w:rsidRPr="00914D4A">
        <w:rPr>
          <w:rFonts w:ascii="Arial Unicode MS"/>
          <w:color w:val="231F20"/>
          <w:sz w:val="16"/>
          <w:szCs w:val="16"/>
          <w:lang w:val="ru-RU"/>
        </w:rPr>
        <w:t>соответствующих</w:t>
      </w:r>
      <w:r w:rsidRPr="00914D4A">
        <w:rPr>
          <w:rFonts w:ascii="Arial Unicode MS"/>
          <w:color w:val="231F20"/>
          <w:sz w:val="16"/>
          <w:szCs w:val="16"/>
          <w:lang w:val="ru-RU"/>
        </w:rPr>
        <w:t xml:space="preserve"> </w:t>
      </w:r>
      <w:r w:rsidRPr="00914D4A">
        <w:rPr>
          <w:rFonts w:ascii="Arial Unicode MS"/>
          <w:color w:val="231F20"/>
          <w:sz w:val="16"/>
          <w:szCs w:val="16"/>
          <w:lang w:val="ru-RU"/>
        </w:rPr>
        <w:t>центрах</w:t>
      </w:r>
      <w:r w:rsidRPr="00914D4A">
        <w:rPr>
          <w:rFonts w:ascii="Arial Unicode MS"/>
          <w:color w:val="231F20"/>
          <w:sz w:val="16"/>
          <w:szCs w:val="16"/>
          <w:lang w:val="ru-RU"/>
        </w:rPr>
        <w:t xml:space="preserve"> </w:t>
      </w:r>
      <w:r>
        <w:rPr>
          <w:rFonts w:ascii="Arial Unicode MS"/>
          <w:color w:val="231F20"/>
          <w:sz w:val="16"/>
          <w:szCs w:val="16"/>
          <w:lang w:val="ru-RU"/>
        </w:rPr>
        <w:t xml:space="preserve">                      </w:t>
      </w:r>
      <w:r w:rsidRPr="00914D4A">
        <w:rPr>
          <w:rFonts w:ascii="Arial Unicode MS"/>
          <w:color w:val="231F20"/>
          <w:sz w:val="16"/>
          <w:szCs w:val="16"/>
          <w:lang w:val="ru-RU"/>
        </w:rPr>
        <w:t>утилизации</w:t>
      </w:r>
      <w:r w:rsidRPr="00914D4A">
        <w:rPr>
          <w:rFonts w:ascii="Arial Unicode MS"/>
          <w:color w:val="231F20"/>
          <w:sz w:val="16"/>
          <w:szCs w:val="16"/>
          <w:lang w:val="ru-RU"/>
        </w:rPr>
        <w:t xml:space="preserve"> </w:t>
      </w:r>
      <w:r w:rsidRPr="00914D4A">
        <w:rPr>
          <w:rFonts w:ascii="Arial Unicode MS"/>
          <w:color w:val="231F20"/>
          <w:sz w:val="16"/>
          <w:szCs w:val="16"/>
          <w:lang w:val="ru-RU"/>
        </w:rPr>
        <w:t>использованных</w:t>
      </w:r>
      <w:r w:rsidRPr="00914D4A">
        <w:rPr>
          <w:rFonts w:ascii="Arial Unicode MS"/>
          <w:color w:val="231F20"/>
          <w:sz w:val="16"/>
          <w:szCs w:val="16"/>
          <w:lang w:val="ru-RU"/>
        </w:rPr>
        <w:t xml:space="preserve"> </w:t>
      </w:r>
      <w:r w:rsidRPr="00914D4A">
        <w:rPr>
          <w:rFonts w:ascii="Arial Unicode MS"/>
          <w:color w:val="231F20"/>
          <w:sz w:val="16"/>
          <w:szCs w:val="16"/>
          <w:lang w:val="ru-RU"/>
        </w:rPr>
        <w:t>устройств</w:t>
      </w:r>
      <w:r w:rsidRPr="00914D4A">
        <w:rPr>
          <w:rFonts w:ascii="Arial Unicode MS"/>
          <w:color w:val="231F20"/>
          <w:sz w:val="16"/>
          <w:szCs w:val="16"/>
          <w:lang w:val="ru-RU"/>
        </w:rPr>
        <w:t xml:space="preserve"> </w:t>
      </w:r>
      <w:r w:rsidRPr="00914D4A">
        <w:rPr>
          <w:rFonts w:ascii="Arial Unicode MS"/>
          <w:color w:val="231F20"/>
          <w:sz w:val="16"/>
          <w:szCs w:val="16"/>
          <w:lang w:val="ru-RU"/>
        </w:rPr>
        <w:t>могут</w:t>
      </w:r>
      <w:r w:rsidRPr="00914D4A">
        <w:rPr>
          <w:rFonts w:ascii="Arial Unicode MS"/>
          <w:color w:val="231F20"/>
          <w:sz w:val="16"/>
          <w:szCs w:val="16"/>
          <w:lang w:val="ru-RU"/>
        </w:rPr>
        <w:t xml:space="preserve"> </w:t>
      </w:r>
      <w:r w:rsidRPr="00914D4A">
        <w:rPr>
          <w:rFonts w:ascii="Arial Unicode MS"/>
          <w:color w:val="231F20"/>
          <w:sz w:val="16"/>
          <w:szCs w:val="16"/>
          <w:lang w:val="ru-RU"/>
        </w:rPr>
        <w:t>предоставить</w:t>
      </w:r>
      <w:r w:rsidRPr="00914D4A">
        <w:rPr>
          <w:rFonts w:ascii="Arial Unicode MS"/>
          <w:color w:val="231F20"/>
          <w:sz w:val="16"/>
          <w:szCs w:val="16"/>
          <w:lang w:val="ru-RU"/>
        </w:rPr>
        <w:t xml:space="preserve"> </w:t>
      </w:r>
      <w:r w:rsidRPr="00914D4A">
        <w:rPr>
          <w:rFonts w:ascii="Arial Unicode MS"/>
          <w:color w:val="231F20"/>
          <w:sz w:val="16"/>
          <w:szCs w:val="16"/>
          <w:lang w:val="ru-RU"/>
        </w:rPr>
        <w:t>местные</w:t>
      </w:r>
      <w:r w:rsidRPr="00914D4A">
        <w:rPr>
          <w:rFonts w:ascii="Arial Unicode MS"/>
          <w:color w:val="231F20"/>
          <w:sz w:val="16"/>
          <w:szCs w:val="16"/>
          <w:lang w:val="ru-RU"/>
        </w:rPr>
        <w:t xml:space="preserve"> </w:t>
      </w:r>
      <w:r w:rsidRPr="00914D4A">
        <w:rPr>
          <w:rFonts w:ascii="Arial Unicode MS"/>
          <w:color w:val="231F20"/>
          <w:sz w:val="16"/>
          <w:szCs w:val="16"/>
          <w:lang w:val="ru-RU"/>
        </w:rPr>
        <w:t>органы</w:t>
      </w:r>
      <w:r w:rsidRPr="00914D4A">
        <w:rPr>
          <w:rFonts w:ascii="Arial Unicode MS"/>
          <w:color w:val="231F20"/>
          <w:sz w:val="16"/>
          <w:szCs w:val="16"/>
          <w:lang w:val="ru-RU"/>
        </w:rPr>
        <w:t xml:space="preserve"> </w:t>
      </w:r>
      <w:r w:rsidRPr="00914D4A">
        <w:rPr>
          <w:rFonts w:ascii="Arial Unicode MS"/>
          <w:color w:val="231F20"/>
          <w:sz w:val="16"/>
          <w:szCs w:val="16"/>
          <w:lang w:val="ru-RU"/>
        </w:rPr>
        <w:t>власти</w:t>
      </w:r>
      <w:r w:rsidRPr="00914D4A">
        <w:rPr>
          <w:rFonts w:ascii="Arial Unicode MS"/>
          <w:color w:val="231F20"/>
          <w:sz w:val="16"/>
          <w:szCs w:val="16"/>
          <w:lang w:val="ru-RU"/>
        </w:rPr>
        <w:t>.</w:t>
      </w:r>
    </w:p>
    <w:p w14:paraId="4673FABE" w14:textId="77777777" w:rsidR="00717A05" w:rsidRPr="00A80DE1" w:rsidRDefault="00717A05">
      <w:pPr>
        <w:spacing w:line="220" w:lineRule="auto"/>
        <w:jc w:val="both"/>
        <w:rPr>
          <w:rFonts w:ascii="Arial Unicode MS"/>
          <w:lang w:val="ru-RU"/>
        </w:rPr>
        <w:sectPr w:rsidR="00717A05" w:rsidRPr="00A80DE1">
          <w:headerReference w:type="default" r:id="rId40"/>
          <w:type w:val="continuous"/>
          <w:pgSz w:w="8400" w:h="11910"/>
          <w:pgMar w:top="1100" w:right="320" w:bottom="280" w:left="420" w:header="720" w:footer="720" w:gutter="0"/>
          <w:cols w:space="720"/>
        </w:sectPr>
      </w:pPr>
    </w:p>
    <w:p w14:paraId="6A673233" w14:textId="77777777" w:rsidR="00954610" w:rsidRDefault="004252BB" w:rsidP="00954610">
      <w:pPr>
        <w:pStyle w:val="a3"/>
        <w:spacing w:before="6"/>
        <w:rPr>
          <w:b/>
          <w:sz w:val="6"/>
        </w:rPr>
      </w:pPr>
      <w:r>
        <w:rPr>
          <w:noProof/>
          <w:lang w:val="ru-RU" w:eastAsia="ru-RU"/>
        </w:rPr>
        <w:lastRenderedPageBreak/>
        <mc:AlternateContent>
          <mc:Choice Requires="wps">
            <w:drawing>
              <wp:anchor distT="0" distB="0" distL="114300" distR="114300" simplePos="0" relativeHeight="251699712" behindDoc="0" locked="0" layoutInCell="1" allowOverlap="1" wp14:anchorId="44E1B283" wp14:editId="218A21D6">
                <wp:simplePos x="0" y="0"/>
                <wp:positionH relativeFrom="margin">
                  <wp:align>left</wp:align>
                </wp:positionH>
                <wp:positionV relativeFrom="paragraph">
                  <wp:posOffset>223520</wp:posOffset>
                </wp:positionV>
                <wp:extent cx="4607560" cy="71755"/>
                <wp:effectExtent l="0" t="0" r="0" b="0"/>
                <wp:wrapTopAndBottom/>
                <wp:docPr id="4924"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9AD924" id="Rectangle 482" o:spid="_x0000_s1026" style="position:absolute;margin-left:0;margin-top:17.6pt;width:362.8pt;height:5.65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" fillcolor="#d1d3d4" stroked="f">
                <w10:wrap type="topAndBottom" anchorx="margin"/>
              </v:rect>
            </w:pict>
          </mc:Fallback>
        </mc:AlternateContent>
      </w:r>
      <w:r w:rsidR="00954610" w:rsidRPr="00914D4A">
        <w:rPr>
          <w:b/>
          <w:bCs/>
          <w:color w:val="231F20"/>
          <w:sz w:val="24"/>
          <w:szCs w:val="24"/>
        </w:rPr>
        <w:t>ОПИСАНИЕ ПРИБОРА</w:t>
      </w:r>
    </w:p>
    <w:p w14:paraId="13FDACF1" w14:textId="77777777" w:rsidR="00717A05" w:rsidRDefault="00717A05">
      <w:pPr>
        <w:pStyle w:val="a3"/>
        <w:rPr>
          <w:rFonts w:ascii="Arial Unicode MS"/>
          <w:sz w:val="20"/>
        </w:rPr>
      </w:pPr>
    </w:p>
    <w:p w14:paraId="05E047EF" w14:textId="77777777" w:rsidR="00717A05" w:rsidRDefault="00717A05">
      <w:pPr>
        <w:pStyle w:val="a3"/>
        <w:rPr>
          <w:rFonts w:ascii="Arial Unicode MS"/>
          <w:sz w:val="20"/>
        </w:rPr>
      </w:pPr>
    </w:p>
    <w:p w14:paraId="08346003" w14:textId="77777777" w:rsidR="00717A05" w:rsidRDefault="004252BB">
      <w:pPr>
        <w:pStyle w:val="a3"/>
        <w:spacing w:before="10"/>
        <w:rPr>
          <w:rFonts w:ascii="Arial Unicode MS"/>
          <w:sz w:val="13"/>
        </w:rPr>
      </w:pPr>
      <w:r>
        <w:rPr>
          <w:noProof/>
          <w:lang w:val="ru-RU" w:eastAsia="ru-RU"/>
        </w:rPr>
        <mc:AlternateContent>
          <mc:Choice Requires="wps">
            <w:drawing>
              <wp:anchor distT="0" distB="0" distL="114300" distR="114300" simplePos="0" relativeHeight="251627008" behindDoc="0" locked="0" layoutInCell="1" allowOverlap="1" wp14:anchorId="4B40C4D7" wp14:editId="0ECC4B7E">
                <wp:simplePos x="0" y="0"/>
                <wp:positionH relativeFrom="page">
                  <wp:posOffset>1000125</wp:posOffset>
                </wp:positionH>
                <wp:positionV relativeFrom="paragraph">
                  <wp:posOffset>178435</wp:posOffset>
                </wp:positionV>
                <wp:extent cx="3225800" cy="0"/>
                <wp:effectExtent l="9525" t="11430" r="12700" b="7620"/>
                <wp:wrapTopAndBottom/>
                <wp:docPr id="492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5398">
                          <a:solidFill>
                            <a:srgbClr val="2D2E2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5A9A16" id="Line 146"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75pt,14.05pt" to="332.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EJAIAAEU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" strokecolor="#2d2e2e" strokeweight=".14994mm">
                <v:stroke dashstyle="dash"/>
                <w10:wrap type="topAndBottom" anchorx="page"/>
              </v:line>
            </w:pict>
          </mc:Fallback>
        </mc:AlternateContent>
      </w:r>
      <w:r>
        <w:rPr>
          <w:noProof/>
          <w:lang w:val="ru-RU" w:eastAsia="ru-RU"/>
        </w:rPr>
        <mc:AlternateContent>
          <mc:Choice Requires="wpg">
            <w:drawing>
              <wp:anchor distT="0" distB="0" distL="114300" distR="114300" simplePos="0" relativeHeight="251628032" behindDoc="0" locked="0" layoutInCell="1" allowOverlap="1" wp14:anchorId="4E78DD04" wp14:editId="0DC3BDCB">
                <wp:simplePos x="0" y="0"/>
                <wp:positionH relativeFrom="page">
                  <wp:posOffset>678180</wp:posOffset>
                </wp:positionH>
                <wp:positionV relativeFrom="paragraph">
                  <wp:posOffset>344805</wp:posOffset>
                </wp:positionV>
                <wp:extent cx="3551555" cy="2915285"/>
                <wp:effectExtent l="1905" t="6350" r="8890" b="2540"/>
                <wp:wrapTopAndBottom/>
                <wp:docPr id="483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1555" cy="2915285"/>
                          <a:chOff x="1069" y="544"/>
                          <a:chExt cx="5593" cy="4591"/>
                        </a:xfrm>
                      </wpg:grpSpPr>
                      <wps:wsp>
                        <wps:cNvPr id="4839" name="Freeform 148"/>
                        <wps:cNvSpPr>
                          <a:spLocks/>
                        </wps:cNvSpPr>
                        <wps:spPr bwMode="auto">
                          <a:xfrm>
                            <a:off x="1575" y="548"/>
                            <a:ext cx="5081" cy="2"/>
                          </a:xfrm>
                          <a:custGeom>
                            <a:avLst/>
                            <a:gdLst>
                              <a:gd name="T0" fmla="+- 0 1576 1576"/>
                              <a:gd name="T1" fmla="*/ T0 w 5081"/>
                              <a:gd name="T2" fmla="+- 0 4423 1576"/>
                              <a:gd name="T3" fmla="*/ T2 w 5081"/>
                              <a:gd name="T4" fmla="+- 0 6656 1576"/>
                              <a:gd name="T5" fmla="*/ T4 w 5081"/>
                            </a:gdLst>
                            <a:ahLst/>
                            <a:cxnLst>
                              <a:cxn ang="0">
                                <a:pos x="T1" y="0"/>
                              </a:cxn>
                              <a:cxn ang="0">
                                <a:pos x="T3" y="0"/>
                              </a:cxn>
                              <a:cxn ang="0">
                                <a:pos x="T5" y="0"/>
                              </a:cxn>
                            </a:cxnLst>
                            <a:rect l="0" t="0" r="r" b="b"/>
                            <a:pathLst>
                              <a:path w="5081">
                                <a:moveTo>
                                  <a:pt x="0" y="0"/>
                                </a:moveTo>
                                <a:lnTo>
                                  <a:pt x="2847" y="0"/>
                                </a:lnTo>
                                <a:lnTo>
                                  <a:pt x="5080" y="0"/>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Freeform 149"/>
                        <wps:cNvSpPr>
                          <a:spLocks/>
                        </wps:cNvSpPr>
                        <wps:spPr bwMode="auto">
                          <a:xfrm>
                            <a:off x="1575" y="548"/>
                            <a:ext cx="593" cy="888"/>
                          </a:xfrm>
                          <a:custGeom>
                            <a:avLst/>
                            <a:gdLst>
                              <a:gd name="T0" fmla="+- 0 2169 1576"/>
                              <a:gd name="T1" fmla="*/ T0 w 593"/>
                              <a:gd name="T2" fmla="+- 0 548 548"/>
                              <a:gd name="T3" fmla="*/ 548 h 888"/>
                              <a:gd name="T4" fmla="+- 0 2169 1576"/>
                              <a:gd name="T5" fmla="*/ T4 w 593"/>
                              <a:gd name="T6" fmla="+- 0 1436 548"/>
                              <a:gd name="T7" fmla="*/ 1436 h 888"/>
                              <a:gd name="T8" fmla="+- 0 1576 1576"/>
                              <a:gd name="T9" fmla="*/ T8 w 593"/>
                              <a:gd name="T10" fmla="+- 0 1436 548"/>
                              <a:gd name="T11" fmla="*/ 1436 h 888"/>
                            </a:gdLst>
                            <a:ahLst/>
                            <a:cxnLst>
                              <a:cxn ang="0">
                                <a:pos x="T1" y="T3"/>
                              </a:cxn>
                              <a:cxn ang="0">
                                <a:pos x="T5" y="T7"/>
                              </a:cxn>
                              <a:cxn ang="0">
                                <a:pos x="T9" y="T11"/>
                              </a:cxn>
                            </a:cxnLst>
                            <a:rect l="0" t="0" r="r" b="b"/>
                            <a:pathLst>
                              <a:path w="593" h="888">
                                <a:moveTo>
                                  <a:pt x="593" y="0"/>
                                </a:moveTo>
                                <a:lnTo>
                                  <a:pt x="593" y="888"/>
                                </a:lnTo>
                                <a:lnTo>
                                  <a:pt x="0" y="888"/>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Freeform 150"/>
                        <wps:cNvSpPr>
                          <a:spLocks/>
                        </wps:cNvSpPr>
                        <wps:spPr bwMode="auto">
                          <a:xfrm>
                            <a:off x="6063" y="548"/>
                            <a:ext cx="593" cy="888"/>
                          </a:xfrm>
                          <a:custGeom>
                            <a:avLst/>
                            <a:gdLst>
                              <a:gd name="T0" fmla="+- 0 6064 6064"/>
                              <a:gd name="T1" fmla="*/ T0 w 593"/>
                              <a:gd name="T2" fmla="+- 0 548 548"/>
                              <a:gd name="T3" fmla="*/ 548 h 888"/>
                              <a:gd name="T4" fmla="+- 0 6064 6064"/>
                              <a:gd name="T5" fmla="*/ T4 w 593"/>
                              <a:gd name="T6" fmla="+- 0 1436 548"/>
                              <a:gd name="T7" fmla="*/ 1436 h 888"/>
                              <a:gd name="T8" fmla="+- 0 6656 6064"/>
                              <a:gd name="T9" fmla="*/ T8 w 593"/>
                              <a:gd name="T10" fmla="+- 0 1436 548"/>
                              <a:gd name="T11" fmla="*/ 1436 h 888"/>
                            </a:gdLst>
                            <a:ahLst/>
                            <a:cxnLst>
                              <a:cxn ang="0">
                                <a:pos x="T1" y="T3"/>
                              </a:cxn>
                              <a:cxn ang="0">
                                <a:pos x="T5" y="T7"/>
                              </a:cxn>
                              <a:cxn ang="0">
                                <a:pos x="T9" y="T11"/>
                              </a:cxn>
                            </a:cxnLst>
                            <a:rect l="0" t="0" r="r" b="b"/>
                            <a:pathLst>
                              <a:path w="593" h="888">
                                <a:moveTo>
                                  <a:pt x="0" y="0"/>
                                </a:moveTo>
                                <a:lnTo>
                                  <a:pt x="0" y="888"/>
                                </a:lnTo>
                                <a:lnTo>
                                  <a:pt x="592" y="888"/>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Line 151"/>
                        <wps:cNvCnPr>
                          <a:cxnSpLocks noChangeShapeType="1"/>
                        </wps:cNvCnPr>
                        <wps:spPr bwMode="auto">
                          <a:xfrm flipH="1">
                            <a:off x="1075" y="972"/>
                            <a:ext cx="1460"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4843" name="AutoShape 152"/>
                        <wps:cNvSpPr>
                          <a:spLocks/>
                        </wps:cNvSpPr>
                        <wps:spPr bwMode="auto">
                          <a:xfrm>
                            <a:off x="3334" y="1056"/>
                            <a:ext cx="77" cy="77"/>
                          </a:xfrm>
                          <a:custGeom>
                            <a:avLst/>
                            <a:gdLst>
                              <a:gd name="T0" fmla="+- 0 3373 3335"/>
                              <a:gd name="T1" fmla="*/ T0 w 77"/>
                              <a:gd name="T2" fmla="+- 0 1056 1056"/>
                              <a:gd name="T3" fmla="*/ 1056 h 77"/>
                              <a:gd name="T4" fmla="+- 0 3358 3335"/>
                              <a:gd name="T5" fmla="*/ T4 w 77"/>
                              <a:gd name="T6" fmla="+- 0 1059 1056"/>
                              <a:gd name="T7" fmla="*/ 1059 h 77"/>
                              <a:gd name="T8" fmla="+- 0 3346 3335"/>
                              <a:gd name="T9" fmla="*/ T8 w 77"/>
                              <a:gd name="T10" fmla="+- 0 1067 1056"/>
                              <a:gd name="T11" fmla="*/ 1067 h 77"/>
                              <a:gd name="T12" fmla="+- 0 3338 3335"/>
                              <a:gd name="T13" fmla="*/ T12 w 77"/>
                              <a:gd name="T14" fmla="+- 0 1080 1056"/>
                              <a:gd name="T15" fmla="*/ 1080 h 77"/>
                              <a:gd name="T16" fmla="+- 0 3335 3335"/>
                              <a:gd name="T17" fmla="*/ T16 w 77"/>
                              <a:gd name="T18" fmla="+- 0 1094 1056"/>
                              <a:gd name="T19" fmla="*/ 1094 h 77"/>
                              <a:gd name="T20" fmla="+- 0 3335 3335"/>
                              <a:gd name="T21" fmla="*/ T20 w 77"/>
                              <a:gd name="T22" fmla="+- 0 1095 1056"/>
                              <a:gd name="T23" fmla="*/ 1095 h 77"/>
                              <a:gd name="T24" fmla="+- 0 3338 3335"/>
                              <a:gd name="T25" fmla="*/ T24 w 77"/>
                              <a:gd name="T26" fmla="+- 0 1109 1056"/>
                              <a:gd name="T27" fmla="*/ 1109 h 77"/>
                              <a:gd name="T28" fmla="+- 0 3346 3335"/>
                              <a:gd name="T29" fmla="*/ T28 w 77"/>
                              <a:gd name="T30" fmla="+- 0 1121 1056"/>
                              <a:gd name="T31" fmla="*/ 1121 h 77"/>
                              <a:gd name="T32" fmla="+- 0 3358 3335"/>
                              <a:gd name="T33" fmla="*/ T32 w 77"/>
                              <a:gd name="T34" fmla="+- 0 1130 1056"/>
                              <a:gd name="T35" fmla="*/ 1130 h 77"/>
                              <a:gd name="T36" fmla="+- 0 3373 3335"/>
                              <a:gd name="T37" fmla="*/ T36 w 77"/>
                              <a:gd name="T38" fmla="+- 0 1133 1056"/>
                              <a:gd name="T39" fmla="*/ 1133 h 77"/>
                              <a:gd name="T40" fmla="+- 0 3388 3335"/>
                              <a:gd name="T41" fmla="*/ T40 w 77"/>
                              <a:gd name="T42" fmla="+- 0 1130 1056"/>
                              <a:gd name="T43" fmla="*/ 1130 h 77"/>
                              <a:gd name="T44" fmla="+- 0 3391 3335"/>
                              <a:gd name="T45" fmla="*/ T44 w 77"/>
                              <a:gd name="T46" fmla="+- 0 1128 1056"/>
                              <a:gd name="T47" fmla="*/ 1128 h 77"/>
                              <a:gd name="T48" fmla="+- 0 3373 3335"/>
                              <a:gd name="T49" fmla="*/ T48 w 77"/>
                              <a:gd name="T50" fmla="+- 0 1128 1056"/>
                              <a:gd name="T51" fmla="*/ 1128 h 77"/>
                              <a:gd name="T52" fmla="+- 0 3360 3335"/>
                              <a:gd name="T53" fmla="*/ T52 w 77"/>
                              <a:gd name="T54" fmla="+- 0 1125 1056"/>
                              <a:gd name="T55" fmla="*/ 1125 h 77"/>
                              <a:gd name="T56" fmla="+- 0 3350 3335"/>
                              <a:gd name="T57" fmla="*/ T56 w 77"/>
                              <a:gd name="T58" fmla="+- 0 1118 1056"/>
                              <a:gd name="T59" fmla="*/ 1118 h 77"/>
                              <a:gd name="T60" fmla="+- 0 3342 3335"/>
                              <a:gd name="T61" fmla="*/ T60 w 77"/>
                              <a:gd name="T62" fmla="+- 0 1107 1056"/>
                              <a:gd name="T63" fmla="*/ 1107 h 77"/>
                              <a:gd name="T64" fmla="+- 0 3340 3335"/>
                              <a:gd name="T65" fmla="*/ T64 w 77"/>
                              <a:gd name="T66" fmla="+- 0 1095 1056"/>
                              <a:gd name="T67" fmla="*/ 1095 h 77"/>
                              <a:gd name="T68" fmla="+- 0 3340 3335"/>
                              <a:gd name="T69" fmla="*/ T68 w 77"/>
                              <a:gd name="T70" fmla="+- 0 1094 1056"/>
                              <a:gd name="T71" fmla="*/ 1094 h 77"/>
                              <a:gd name="T72" fmla="+- 0 3342 3335"/>
                              <a:gd name="T73" fmla="*/ T72 w 77"/>
                              <a:gd name="T74" fmla="+- 0 1082 1056"/>
                              <a:gd name="T75" fmla="*/ 1082 h 77"/>
                              <a:gd name="T76" fmla="+- 0 3350 3335"/>
                              <a:gd name="T77" fmla="*/ T76 w 77"/>
                              <a:gd name="T78" fmla="+- 0 1071 1056"/>
                              <a:gd name="T79" fmla="*/ 1071 h 77"/>
                              <a:gd name="T80" fmla="+- 0 3360 3335"/>
                              <a:gd name="T81" fmla="*/ T80 w 77"/>
                              <a:gd name="T82" fmla="+- 0 1064 1056"/>
                              <a:gd name="T83" fmla="*/ 1064 h 77"/>
                              <a:gd name="T84" fmla="+- 0 3373 3335"/>
                              <a:gd name="T85" fmla="*/ T84 w 77"/>
                              <a:gd name="T86" fmla="+- 0 1061 1056"/>
                              <a:gd name="T87" fmla="*/ 1061 h 77"/>
                              <a:gd name="T88" fmla="+- 0 3391 3335"/>
                              <a:gd name="T89" fmla="*/ T88 w 77"/>
                              <a:gd name="T90" fmla="+- 0 1061 1056"/>
                              <a:gd name="T91" fmla="*/ 1061 h 77"/>
                              <a:gd name="T92" fmla="+- 0 3388 3335"/>
                              <a:gd name="T93" fmla="*/ T92 w 77"/>
                              <a:gd name="T94" fmla="+- 0 1059 1056"/>
                              <a:gd name="T95" fmla="*/ 1059 h 77"/>
                              <a:gd name="T96" fmla="+- 0 3373 3335"/>
                              <a:gd name="T97" fmla="*/ T96 w 77"/>
                              <a:gd name="T98" fmla="+- 0 1056 1056"/>
                              <a:gd name="T99" fmla="*/ 1056 h 77"/>
                              <a:gd name="T100" fmla="+- 0 3391 3335"/>
                              <a:gd name="T101" fmla="*/ T100 w 77"/>
                              <a:gd name="T102" fmla="+- 0 1061 1056"/>
                              <a:gd name="T103" fmla="*/ 1061 h 77"/>
                              <a:gd name="T104" fmla="+- 0 3373 3335"/>
                              <a:gd name="T105" fmla="*/ T104 w 77"/>
                              <a:gd name="T106" fmla="+- 0 1061 1056"/>
                              <a:gd name="T107" fmla="*/ 1061 h 77"/>
                              <a:gd name="T108" fmla="+- 0 3386 3335"/>
                              <a:gd name="T109" fmla="*/ T108 w 77"/>
                              <a:gd name="T110" fmla="+- 0 1064 1056"/>
                              <a:gd name="T111" fmla="*/ 1064 h 77"/>
                              <a:gd name="T112" fmla="+- 0 3396 3335"/>
                              <a:gd name="T113" fmla="*/ T112 w 77"/>
                              <a:gd name="T114" fmla="+- 0 1071 1056"/>
                              <a:gd name="T115" fmla="*/ 1071 h 77"/>
                              <a:gd name="T116" fmla="+- 0 3403 3335"/>
                              <a:gd name="T117" fmla="*/ T116 w 77"/>
                              <a:gd name="T118" fmla="+- 0 1082 1056"/>
                              <a:gd name="T119" fmla="*/ 1082 h 77"/>
                              <a:gd name="T120" fmla="+- 0 3406 3335"/>
                              <a:gd name="T121" fmla="*/ T120 w 77"/>
                              <a:gd name="T122" fmla="+- 0 1094 1056"/>
                              <a:gd name="T123" fmla="*/ 1094 h 77"/>
                              <a:gd name="T124" fmla="+- 0 3406 3335"/>
                              <a:gd name="T125" fmla="*/ T124 w 77"/>
                              <a:gd name="T126" fmla="+- 0 1095 1056"/>
                              <a:gd name="T127" fmla="*/ 1095 h 77"/>
                              <a:gd name="T128" fmla="+- 0 3403 3335"/>
                              <a:gd name="T129" fmla="*/ T128 w 77"/>
                              <a:gd name="T130" fmla="+- 0 1107 1056"/>
                              <a:gd name="T131" fmla="*/ 1107 h 77"/>
                              <a:gd name="T132" fmla="+- 0 3396 3335"/>
                              <a:gd name="T133" fmla="*/ T132 w 77"/>
                              <a:gd name="T134" fmla="+- 0 1118 1056"/>
                              <a:gd name="T135" fmla="*/ 1118 h 77"/>
                              <a:gd name="T136" fmla="+- 0 3386 3335"/>
                              <a:gd name="T137" fmla="*/ T136 w 77"/>
                              <a:gd name="T138" fmla="+- 0 1125 1056"/>
                              <a:gd name="T139" fmla="*/ 1125 h 77"/>
                              <a:gd name="T140" fmla="+- 0 3373 3335"/>
                              <a:gd name="T141" fmla="*/ T140 w 77"/>
                              <a:gd name="T142" fmla="+- 0 1128 1056"/>
                              <a:gd name="T143" fmla="*/ 1128 h 77"/>
                              <a:gd name="T144" fmla="+- 0 3391 3335"/>
                              <a:gd name="T145" fmla="*/ T144 w 77"/>
                              <a:gd name="T146" fmla="+- 0 1128 1056"/>
                              <a:gd name="T147" fmla="*/ 1128 h 77"/>
                              <a:gd name="T148" fmla="+- 0 3400 3335"/>
                              <a:gd name="T149" fmla="*/ T148 w 77"/>
                              <a:gd name="T150" fmla="+- 0 1121 1056"/>
                              <a:gd name="T151" fmla="*/ 1121 h 77"/>
                              <a:gd name="T152" fmla="+- 0 3408 3335"/>
                              <a:gd name="T153" fmla="*/ T152 w 77"/>
                              <a:gd name="T154" fmla="+- 0 1109 1056"/>
                              <a:gd name="T155" fmla="*/ 1109 h 77"/>
                              <a:gd name="T156" fmla="+- 0 3411 3335"/>
                              <a:gd name="T157" fmla="*/ T156 w 77"/>
                              <a:gd name="T158" fmla="+- 0 1095 1056"/>
                              <a:gd name="T159" fmla="*/ 1095 h 77"/>
                              <a:gd name="T160" fmla="+- 0 3411 3335"/>
                              <a:gd name="T161" fmla="*/ T160 w 77"/>
                              <a:gd name="T162" fmla="+- 0 1094 1056"/>
                              <a:gd name="T163" fmla="*/ 1094 h 77"/>
                              <a:gd name="T164" fmla="+- 0 3408 3335"/>
                              <a:gd name="T165" fmla="*/ T164 w 77"/>
                              <a:gd name="T166" fmla="+- 0 1080 1056"/>
                              <a:gd name="T167" fmla="*/ 1080 h 77"/>
                              <a:gd name="T168" fmla="+- 0 3400 3335"/>
                              <a:gd name="T169" fmla="*/ T168 w 77"/>
                              <a:gd name="T170" fmla="+- 0 1067 1056"/>
                              <a:gd name="T171" fmla="*/ 1067 h 77"/>
                              <a:gd name="T172" fmla="+- 0 3391 3335"/>
                              <a:gd name="T173" fmla="*/ T172 w 77"/>
                              <a:gd name="T174" fmla="+- 0 1061 1056"/>
                              <a:gd name="T175" fmla="*/ 1061 h 77"/>
                              <a:gd name="T176" fmla="+- 0 3375 3335"/>
                              <a:gd name="T177" fmla="*/ T176 w 77"/>
                              <a:gd name="T178" fmla="+- 0 1069 1056"/>
                              <a:gd name="T179" fmla="*/ 1069 h 77"/>
                              <a:gd name="T180" fmla="+- 0 3371 3335"/>
                              <a:gd name="T181" fmla="*/ T180 w 77"/>
                              <a:gd name="T182" fmla="+- 0 1069 1056"/>
                              <a:gd name="T183" fmla="*/ 1069 h 77"/>
                              <a:gd name="T184" fmla="+- 0 3371 3335"/>
                              <a:gd name="T185" fmla="*/ T184 w 77"/>
                              <a:gd name="T186" fmla="+- 0 1095 1056"/>
                              <a:gd name="T187" fmla="*/ 1095 h 77"/>
                              <a:gd name="T188" fmla="+- 0 3390 3335"/>
                              <a:gd name="T189" fmla="*/ T188 w 77"/>
                              <a:gd name="T190" fmla="+- 0 1114 1056"/>
                              <a:gd name="T191" fmla="*/ 1114 h 77"/>
                              <a:gd name="T192" fmla="+- 0 3392 3335"/>
                              <a:gd name="T193" fmla="*/ T192 w 77"/>
                              <a:gd name="T194" fmla="+- 0 1111 1056"/>
                              <a:gd name="T195" fmla="*/ 1111 h 77"/>
                              <a:gd name="T196" fmla="+- 0 3375 3335"/>
                              <a:gd name="T197" fmla="*/ T196 w 77"/>
                              <a:gd name="T198" fmla="+- 0 1094 1056"/>
                              <a:gd name="T199" fmla="*/ 1094 h 77"/>
                              <a:gd name="T200" fmla="+- 0 3375 3335"/>
                              <a:gd name="T201" fmla="*/ T200 w 77"/>
                              <a:gd name="T202" fmla="+- 0 1069 1056"/>
                              <a:gd name="T203" fmla="*/ 10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77">
                                <a:moveTo>
                                  <a:pt x="38" y="0"/>
                                </a:moveTo>
                                <a:lnTo>
                                  <a:pt x="23" y="3"/>
                                </a:lnTo>
                                <a:lnTo>
                                  <a:pt x="11" y="11"/>
                                </a:lnTo>
                                <a:lnTo>
                                  <a:pt x="3" y="24"/>
                                </a:lnTo>
                                <a:lnTo>
                                  <a:pt x="0" y="38"/>
                                </a:lnTo>
                                <a:lnTo>
                                  <a:pt x="0" y="39"/>
                                </a:lnTo>
                                <a:lnTo>
                                  <a:pt x="3" y="53"/>
                                </a:lnTo>
                                <a:lnTo>
                                  <a:pt x="11" y="65"/>
                                </a:lnTo>
                                <a:lnTo>
                                  <a:pt x="23" y="74"/>
                                </a:lnTo>
                                <a:lnTo>
                                  <a:pt x="38" y="77"/>
                                </a:lnTo>
                                <a:lnTo>
                                  <a:pt x="53" y="74"/>
                                </a:lnTo>
                                <a:lnTo>
                                  <a:pt x="56" y="72"/>
                                </a:lnTo>
                                <a:lnTo>
                                  <a:pt x="38" y="72"/>
                                </a:lnTo>
                                <a:lnTo>
                                  <a:pt x="25" y="69"/>
                                </a:lnTo>
                                <a:lnTo>
                                  <a:pt x="15" y="62"/>
                                </a:lnTo>
                                <a:lnTo>
                                  <a:pt x="7" y="51"/>
                                </a:lnTo>
                                <a:lnTo>
                                  <a:pt x="5" y="39"/>
                                </a:lnTo>
                                <a:lnTo>
                                  <a:pt x="5" y="38"/>
                                </a:lnTo>
                                <a:lnTo>
                                  <a:pt x="7" y="26"/>
                                </a:lnTo>
                                <a:lnTo>
                                  <a:pt x="15" y="15"/>
                                </a:lnTo>
                                <a:lnTo>
                                  <a:pt x="25" y="8"/>
                                </a:lnTo>
                                <a:lnTo>
                                  <a:pt x="38" y="5"/>
                                </a:lnTo>
                                <a:lnTo>
                                  <a:pt x="56" y="5"/>
                                </a:lnTo>
                                <a:lnTo>
                                  <a:pt x="53" y="3"/>
                                </a:lnTo>
                                <a:lnTo>
                                  <a:pt x="38" y="0"/>
                                </a:lnTo>
                                <a:close/>
                                <a:moveTo>
                                  <a:pt x="56" y="5"/>
                                </a:moveTo>
                                <a:lnTo>
                                  <a:pt x="38" y="5"/>
                                </a:lnTo>
                                <a:lnTo>
                                  <a:pt x="51" y="8"/>
                                </a:lnTo>
                                <a:lnTo>
                                  <a:pt x="61" y="15"/>
                                </a:lnTo>
                                <a:lnTo>
                                  <a:pt x="68" y="26"/>
                                </a:lnTo>
                                <a:lnTo>
                                  <a:pt x="71" y="38"/>
                                </a:lnTo>
                                <a:lnTo>
                                  <a:pt x="71" y="39"/>
                                </a:lnTo>
                                <a:lnTo>
                                  <a:pt x="68" y="51"/>
                                </a:lnTo>
                                <a:lnTo>
                                  <a:pt x="61" y="62"/>
                                </a:lnTo>
                                <a:lnTo>
                                  <a:pt x="51" y="69"/>
                                </a:lnTo>
                                <a:lnTo>
                                  <a:pt x="38" y="72"/>
                                </a:lnTo>
                                <a:lnTo>
                                  <a:pt x="56" y="72"/>
                                </a:lnTo>
                                <a:lnTo>
                                  <a:pt x="65" y="65"/>
                                </a:lnTo>
                                <a:lnTo>
                                  <a:pt x="73" y="53"/>
                                </a:lnTo>
                                <a:lnTo>
                                  <a:pt x="76" y="39"/>
                                </a:lnTo>
                                <a:lnTo>
                                  <a:pt x="76" y="38"/>
                                </a:lnTo>
                                <a:lnTo>
                                  <a:pt x="73" y="24"/>
                                </a:lnTo>
                                <a:lnTo>
                                  <a:pt x="65" y="11"/>
                                </a:lnTo>
                                <a:lnTo>
                                  <a:pt x="56" y="5"/>
                                </a:lnTo>
                                <a:close/>
                                <a:moveTo>
                                  <a:pt x="40" y="13"/>
                                </a:moveTo>
                                <a:lnTo>
                                  <a:pt x="36" y="13"/>
                                </a:lnTo>
                                <a:lnTo>
                                  <a:pt x="36" y="39"/>
                                </a:lnTo>
                                <a:lnTo>
                                  <a:pt x="55" y="58"/>
                                </a:lnTo>
                                <a:lnTo>
                                  <a:pt x="57" y="55"/>
                                </a:lnTo>
                                <a:lnTo>
                                  <a:pt x="40" y="38"/>
                                </a:lnTo>
                                <a:lnTo>
                                  <a:pt x="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 name="Freeform 153"/>
                        <wps:cNvSpPr>
                          <a:spLocks/>
                        </wps:cNvSpPr>
                        <wps:spPr bwMode="auto">
                          <a:xfrm>
                            <a:off x="3371" y="1069"/>
                            <a:ext cx="22" cy="45"/>
                          </a:xfrm>
                          <a:custGeom>
                            <a:avLst/>
                            <a:gdLst>
                              <a:gd name="T0" fmla="+- 0 3375 3371"/>
                              <a:gd name="T1" fmla="*/ T0 w 22"/>
                              <a:gd name="T2" fmla="+- 0 1069 1069"/>
                              <a:gd name="T3" fmla="*/ 1069 h 45"/>
                              <a:gd name="T4" fmla="+- 0 3371 3371"/>
                              <a:gd name="T5" fmla="*/ T4 w 22"/>
                              <a:gd name="T6" fmla="+- 0 1069 1069"/>
                              <a:gd name="T7" fmla="*/ 1069 h 45"/>
                              <a:gd name="T8" fmla="+- 0 3371 3371"/>
                              <a:gd name="T9" fmla="*/ T8 w 22"/>
                              <a:gd name="T10" fmla="+- 0 1095 1069"/>
                              <a:gd name="T11" fmla="*/ 1095 h 45"/>
                              <a:gd name="T12" fmla="+- 0 3390 3371"/>
                              <a:gd name="T13" fmla="*/ T12 w 22"/>
                              <a:gd name="T14" fmla="+- 0 1114 1069"/>
                              <a:gd name="T15" fmla="*/ 1114 h 45"/>
                              <a:gd name="T16" fmla="+- 0 3392 3371"/>
                              <a:gd name="T17" fmla="*/ T16 w 22"/>
                              <a:gd name="T18" fmla="+- 0 1111 1069"/>
                              <a:gd name="T19" fmla="*/ 1111 h 45"/>
                              <a:gd name="T20" fmla="+- 0 3375 3371"/>
                              <a:gd name="T21" fmla="*/ T20 w 22"/>
                              <a:gd name="T22" fmla="+- 0 1094 1069"/>
                              <a:gd name="T23" fmla="*/ 1094 h 45"/>
                              <a:gd name="T24" fmla="+- 0 3375 3371"/>
                              <a:gd name="T25" fmla="*/ T24 w 22"/>
                              <a:gd name="T26" fmla="+- 0 1069 1069"/>
                              <a:gd name="T27" fmla="*/ 1069 h 45"/>
                            </a:gdLst>
                            <a:ahLst/>
                            <a:cxnLst>
                              <a:cxn ang="0">
                                <a:pos x="T1" y="T3"/>
                              </a:cxn>
                              <a:cxn ang="0">
                                <a:pos x="T5" y="T7"/>
                              </a:cxn>
                              <a:cxn ang="0">
                                <a:pos x="T9" y="T11"/>
                              </a:cxn>
                              <a:cxn ang="0">
                                <a:pos x="T13" y="T15"/>
                              </a:cxn>
                              <a:cxn ang="0">
                                <a:pos x="T17" y="T19"/>
                              </a:cxn>
                              <a:cxn ang="0">
                                <a:pos x="T21" y="T23"/>
                              </a:cxn>
                              <a:cxn ang="0">
                                <a:pos x="T25" y="T27"/>
                              </a:cxn>
                            </a:cxnLst>
                            <a:rect l="0" t="0" r="r" b="b"/>
                            <a:pathLst>
                              <a:path w="22" h="45">
                                <a:moveTo>
                                  <a:pt x="4" y="0"/>
                                </a:moveTo>
                                <a:lnTo>
                                  <a:pt x="0" y="0"/>
                                </a:lnTo>
                                <a:lnTo>
                                  <a:pt x="0" y="26"/>
                                </a:lnTo>
                                <a:lnTo>
                                  <a:pt x="19" y="45"/>
                                </a:lnTo>
                                <a:lnTo>
                                  <a:pt x="21" y="42"/>
                                </a:lnTo>
                                <a:lnTo>
                                  <a:pt x="4" y="2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 name="AutoShape 154"/>
                        <wps:cNvSpPr>
                          <a:spLocks/>
                        </wps:cNvSpPr>
                        <wps:spPr bwMode="auto">
                          <a:xfrm>
                            <a:off x="3092" y="1056"/>
                            <a:ext cx="77" cy="77"/>
                          </a:xfrm>
                          <a:custGeom>
                            <a:avLst/>
                            <a:gdLst>
                              <a:gd name="T0" fmla="+- 0 3131 3093"/>
                              <a:gd name="T1" fmla="*/ T0 w 77"/>
                              <a:gd name="T2" fmla="+- 0 1056 1056"/>
                              <a:gd name="T3" fmla="*/ 1056 h 77"/>
                              <a:gd name="T4" fmla="+- 0 3116 3093"/>
                              <a:gd name="T5" fmla="*/ T4 w 77"/>
                              <a:gd name="T6" fmla="+- 0 1059 1056"/>
                              <a:gd name="T7" fmla="*/ 1059 h 77"/>
                              <a:gd name="T8" fmla="+- 0 3104 3093"/>
                              <a:gd name="T9" fmla="*/ T8 w 77"/>
                              <a:gd name="T10" fmla="+- 0 1067 1056"/>
                              <a:gd name="T11" fmla="*/ 1067 h 77"/>
                              <a:gd name="T12" fmla="+- 0 3096 3093"/>
                              <a:gd name="T13" fmla="*/ T12 w 77"/>
                              <a:gd name="T14" fmla="+- 0 1080 1056"/>
                              <a:gd name="T15" fmla="*/ 1080 h 77"/>
                              <a:gd name="T16" fmla="+- 0 3093 3093"/>
                              <a:gd name="T17" fmla="*/ T16 w 77"/>
                              <a:gd name="T18" fmla="+- 0 1094 1056"/>
                              <a:gd name="T19" fmla="*/ 1094 h 77"/>
                              <a:gd name="T20" fmla="+- 0 3096 3093"/>
                              <a:gd name="T21" fmla="*/ T20 w 77"/>
                              <a:gd name="T22" fmla="+- 0 1109 1056"/>
                              <a:gd name="T23" fmla="*/ 1109 h 77"/>
                              <a:gd name="T24" fmla="+- 0 3104 3093"/>
                              <a:gd name="T25" fmla="*/ T24 w 77"/>
                              <a:gd name="T26" fmla="+- 0 1121 1056"/>
                              <a:gd name="T27" fmla="*/ 1121 h 77"/>
                              <a:gd name="T28" fmla="+- 0 3116 3093"/>
                              <a:gd name="T29" fmla="*/ T28 w 77"/>
                              <a:gd name="T30" fmla="+- 0 1130 1056"/>
                              <a:gd name="T31" fmla="*/ 1130 h 77"/>
                              <a:gd name="T32" fmla="+- 0 3131 3093"/>
                              <a:gd name="T33" fmla="*/ T32 w 77"/>
                              <a:gd name="T34" fmla="+- 0 1133 1056"/>
                              <a:gd name="T35" fmla="*/ 1133 h 77"/>
                              <a:gd name="T36" fmla="+- 0 3146 3093"/>
                              <a:gd name="T37" fmla="*/ T36 w 77"/>
                              <a:gd name="T38" fmla="+- 0 1130 1056"/>
                              <a:gd name="T39" fmla="*/ 1130 h 77"/>
                              <a:gd name="T40" fmla="+- 0 3149 3093"/>
                              <a:gd name="T41" fmla="*/ T40 w 77"/>
                              <a:gd name="T42" fmla="+- 0 1128 1056"/>
                              <a:gd name="T43" fmla="*/ 1128 h 77"/>
                              <a:gd name="T44" fmla="+- 0 3131 3093"/>
                              <a:gd name="T45" fmla="*/ T44 w 77"/>
                              <a:gd name="T46" fmla="+- 0 1128 1056"/>
                              <a:gd name="T47" fmla="*/ 1128 h 77"/>
                              <a:gd name="T48" fmla="+- 0 3118 3093"/>
                              <a:gd name="T49" fmla="*/ T48 w 77"/>
                              <a:gd name="T50" fmla="+- 0 1125 1056"/>
                              <a:gd name="T51" fmla="*/ 1125 h 77"/>
                              <a:gd name="T52" fmla="+- 0 3107 3093"/>
                              <a:gd name="T53" fmla="*/ T52 w 77"/>
                              <a:gd name="T54" fmla="+- 0 1118 1056"/>
                              <a:gd name="T55" fmla="*/ 1118 h 77"/>
                              <a:gd name="T56" fmla="+- 0 3100 3093"/>
                              <a:gd name="T57" fmla="*/ T56 w 77"/>
                              <a:gd name="T58" fmla="+- 0 1107 1056"/>
                              <a:gd name="T59" fmla="*/ 1107 h 77"/>
                              <a:gd name="T60" fmla="+- 0 3098 3093"/>
                              <a:gd name="T61" fmla="*/ T60 w 77"/>
                              <a:gd name="T62" fmla="+- 0 1094 1056"/>
                              <a:gd name="T63" fmla="*/ 1094 h 77"/>
                              <a:gd name="T64" fmla="+- 0 3100 3093"/>
                              <a:gd name="T65" fmla="*/ T64 w 77"/>
                              <a:gd name="T66" fmla="+- 0 1082 1056"/>
                              <a:gd name="T67" fmla="*/ 1082 h 77"/>
                              <a:gd name="T68" fmla="+- 0 3107 3093"/>
                              <a:gd name="T69" fmla="*/ T68 w 77"/>
                              <a:gd name="T70" fmla="+- 0 1071 1056"/>
                              <a:gd name="T71" fmla="*/ 1071 h 77"/>
                              <a:gd name="T72" fmla="+- 0 3118 3093"/>
                              <a:gd name="T73" fmla="*/ T72 w 77"/>
                              <a:gd name="T74" fmla="+- 0 1064 1056"/>
                              <a:gd name="T75" fmla="*/ 1064 h 77"/>
                              <a:gd name="T76" fmla="+- 0 3131 3093"/>
                              <a:gd name="T77" fmla="*/ T76 w 77"/>
                              <a:gd name="T78" fmla="+- 0 1061 1056"/>
                              <a:gd name="T79" fmla="*/ 1061 h 77"/>
                              <a:gd name="T80" fmla="+- 0 3131 3093"/>
                              <a:gd name="T81" fmla="*/ T80 w 77"/>
                              <a:gd name="T82" fmla="+- 0 1056 1056"/>
                              <a:gd name="T83" fmla="*/ 1056 h 77"/>
                              <a:gd name="T84" fmla="+- 0 3169 3093"/>
                              <a:gd name="T85" fmla="*/ T84 w 77"/>
                              <a:gd name="T86" fmla="+- 0 1094 1056"/>
                              <a:gd name="T87" fmla="*/ 1094 h 77"/>
                              <a:gd name="T88" fmla="+- 0 3164 3093"/>
                              <a:gd name="T89" fmla="*/ T88 w 77"/>
                              <a:gd name="T90" fmla="+- 0 1094 1056"/>
                              <a:gd name="T91" fmla="*/ 1094 h 77"/>
                              <a:gd name="T92" fmla="+- 0 3161 3093"/>
                              <a:gd name="T93" fmla="*/ T92 w 77"/>
                              <a:gd name="T94" fmla="+- 0 1107 1056"/>
                              <a:gd name="T95" fmla="*/ 1107 h 77"/>
                              <a:gd name="T96" fmla="+- 0 3154 3093"/>
                              <a:gd name="T97" fmla="*/ T96 w 77"/>
                              <a:gd name="T98" fmla="+- 0 1118 1056"/>
                              <a:gd name="T99" fmla="*/ 1118 h 77"/>
                              <a:gd name="T100" fmla="+- 0 3144 3093"/>
                              <a:gd name="T101" fmla="*/ T100 w 77"/>
                              <a:gd name="T102" fmla="+- 0 1125 1056"/>
                              <a:gd name="T103" fmla="*/ 1125 h 77"/>
                              <a:gd name="T104" fmla="+- 0 3131 3093"/>
                              <a:gd name="T105" fmla="*/ T104 w 77"/>
                              <a:gd name="T106" fmla="+- 0 1128 1056"/>
                              <a:gd name="T107" fmla="*/ 1128 h 77"/>
                              <a:gd name="T108" fmla="+- 0 3149 3093"/>
                              <a:gd name="T109" fmla="*/ T108 w 77"/>
                              <a:gd name="T110" fmla="+- 0 1128 1056"/>
                              <a:gd name="T111" fmla="*/ 1128 h 77"/>
                              <a:gd name="T112" fmla="+- 0 3158 3093"/>
                              <a:gd name="T113" fmla="*/ T112 w 77"/>
                              <a:gd name="T114" fmla="+- 0 1121 1056"/>
                              <a:gd name="T115" fmla="*/ 1121 h 77"/>
                              <a:gd name="T116" fmla="+- 0 3166 3093"/>
                              <a:gd name="T117" fmla="*/ T116 w 77"/>
                              <a:gd name="T118" fmla="+- 0 1109 1056"/>
                              <a:gd name="T119" fmla="*/ 1109 h 77"/>
                              <a:gd name="T120" fmla="+- 0 3169 3093"/>
                              <a:gd name="T121" fmla="*/ T120 w 77"/>
                              <a:gd name="T122" fmla="+- 0 1094 1056"/>
                              <a:gd name="T123" fmla="*/ 10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 h="77">
                                <a:moveTo>
                                  <a:pt x="38" y="0"/>
                                </a:moveTo>
                                <a:lnTo>
                                  <a:pt x="23" y="3"/>
                                </a:lnTo>
                                <a:lnTo>
                                  <a:pt x="11" y="11"/>
                                </a:lnTo>
                                <a:lnTo>
                                  <a:pt x="3" y="24"/>
                                </a:lnTo>
                                <a:lnTo>
                                  <a:pt x="0" y="38"/>
                                </a:lnTo>
                                <a:lnTo>
                                  <a:pt x="3" y="53"/>
                                </a:lnTo>
                                <a:lnTo>
                                  <a:pt x="11" y="65"/>
                                </a:lnTo>
                                <a:lnTo>
                                  <a:pt x="23" y="74"/>
                                </a:lnTo>
                                <a:lnTo>
                                  <a:pt x="38" y="77"/>
                                </a:lnTo>
                                <a:lnTo>
                                  <a:pt x="53" y="74"/>
                                </a:lnTo>
                                <a:lnTo>
                                  <a:pt x="56" y="72"/>
                                </a:lnTo>
                                <a:lnTo>
                                  <a:pt x="38" y="72"/>
                                </a:lnTo>
                                <a:lnTo>
                                  <a:pt x="25" y="69"/>
                                </a:lnTo>
                                <a:lnTo>
                                  <a:pt x="14" y="62"/>
                                </a:lnTo>
                                <a:lnTo>
                                  <a:pt x="7" y="51"/>
                                </a:lnTo>
                                <a:lnTo>
                                  <a:pt x="5" y="38"/>
                                </a:lnTo>
                                <a:lnTo>
                                  <a:pt x="7" y="26"/>
                                </a:lnTo>
                                <a:lnTo>
                                  <a:pt x="14" y="15"/>
                                </a:lnTo>
                                <a:lnTo>
                                  <a:pt x="25" y="8"/>
                                </a:lnTo>
                                <a:lnTo>
                                  <a:pt x="38" y="5"/>
                                </a:lnTo>
                                <a:lnTo>
                                  <a:pt x="38" y="0"/>
                                </a:lnTo>
                                <a:close/>
                                <a:moveTo>
                                  <a:pt x="76" y="38"/>
                                </a:moveTo>
                                <a:lnTo>
                                  <a:pt x="71" y="38"/>
                                </a:lnTo>
                                <a:lnTo>
                                  <a:pt x="68" y="51"/>
                                </a:lnTo>
                                <a:lnTo>
                                  <a:pt x="61" y="62"/>
                                </a:lnTo>
                                <a:lnTo>
                                  <a:pt x="51" y="69"/>
                                </a:lnTo>
                                <a:lnTo>
                                  <a:pt x="38" y="72"/>
                                </a:lnTo>
                                <a:lnTo>
                                  <a:pt x="56" y="72"/>
                                </a:lnTo>
                                <a:lnTo>
                                  <a:pt x="65" y="65"/>
                                </a:lnTo>
                                <a:lnTo>
                                  <a:pt x="73" y="53"/>
                                </a:lnTo>
                                <a:lnTo>
                                  <a:pt x="7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 name="Freeform 155"/>
                        <wps:cNvSpPr>
                          <a:spLocks/>
                        </wps:cNvSpPr>
                        <wps:spPr bwMode="auto">
                          <a:xfrm>
                            <a:off x="3128" y="1069"/>
                            <a:ext cx="28" cy="28"/>
                          </a:xfrm>
                          <a:custGeom>
                            <a:avLst/>
                            <a:gdLst>
                              <a:gd name="T0" fmla="+- 0 3133 3129"/>
                              <a:gd name="T1" fmla="*/ T0 w 28"/>
                              <a:gd name="T2" fmla="+- 0 1069 1069"/>
                              <a:gd name="T3" fmla="*/ 1069 h 28"/>
                              <a:gd name="T4" fmla="+- 0 3129 3129"/>
                              <a:gd name="T5" fmla="*/ T4 w 28"/>
                              <a:gd name="T6" fmla="+- 0 1069 1069"/>
                              <a:gd name="T7" fmla="*/ 1069 h 28"/>
                              <a:gd name="T8" fmla="+- 0 3129 3129"/>
                              <a:gd name="T9" fmla="*/ T8 w 28"/>
                              <a:gd name="T10" fmla="+- 0 1096 1069"/>
                              <a:gd name="T11" fmla="*/ 1096 h 28"/>
                              <a:gd name="T12" fmla="+- 0 3156 3129"/>
                              <a:gd name="T13" fmla="*/ T12 w 28"/>
                              <a:gd name="T14" fmla="+- 0 1096 1069"/>
                              <a:gd name="T15" fmla="*/ 1096 h 28"/>
                              <a:gd name="T16" fmla="+- 0 3156 3129"/>
                              <a:gd name="T17" fmla="*/ T16 w 28"/>
                              <a:gd name="T18" fmla="+- 0 1093 1069"/>
                              <a:gd name="T19" fmla="*/ 1093 h 28"/>
                              <a:gd name="T20" fmla="+- 0 3133 3129"/>
                              <a:gd name="T21" fmla="*/ T20 w 28"/>
                              <a:gd name="T22" fmla="+- 0 1093 1069"/>
                              <a:gd name="T23" fmla="*/ 1093 h 28"/>
                              <a:gd name="T24" fmla="+- 0 3133 3129"/>
                              <a:gd name="T25" fmla="*/ T24 w 28"/>
                              <a:gd name="T26" fmla="+- 0 1069 1069"/>
                              <a:gd name="T27" fmla="*/ 1069 h 28"/>
                            </a:gdLst>
                            <a:ahLst/>
                            <a:cxnLst>
                              <a:cxn ang="0">
                                <a:pos x="T1" y="T3"/>
                              </a:cxn>
                              <a:cxn ang="0">
                                <a:pos x="T5" y="T7"/>
                              </a:cxn>
                              <a:cxn ang="0">
                                <a:pos x="T9" y="T11"/>
                              </a:cxn>
                              <a:cxn ang="0">
                                <a:pos x="T13" y="T15"/>
                              </a:cxn>
                              <a:cxn ang="0">
                                <a:pos x="T17" y="T19"/>
                              </a:cxn>
                              <a:cxn ang="0">
                                <a:pos x="T21" y="T23"/>
                              </a:cxn>
                              <a:cxn ang="0">
                                <a:pos x="T25" y="T27"/>
                              </a:cxn>
                            </a:cxnLst>
                            <a:rect l="0" t="0" r="r" b="b"/>
                            <a:pathLst>
                              <a:path w="28" h="28">
                                <a:moveTo>
                                  <a:pt x="4" y="0"/>
                                </a:moveTo>
                                <a:lnTo>
                                  <a:pt x="0" y="0"/>
                                </a:lnTo>
                                <a:lnTo>
                                  <a:pt x="0" y="27"/>
                                </a:lnTo>
                                <a:lnTo>
                                  <a:pt x="27" y="27"/>
                                </a:lnTo>
                                <a:lnTo>
                                  <a:pt x="27" y="24"/>
                                </a:lnTo>
                                <a:lnTo>
                                  <a:pt x="4" y="2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 name="Freeform 156"/>
                        <wps:cNvSpPr>
                          <a:spLocks/>
                        </wps:cNvSpPr>
                        <wps:spPr bwMode="auto">
                          <a:xfrm>
                            <a:off x="3136" y="1056"/>
                            <a:ext cx="8" cy="7"/>
                          </a:xfrm>
                          <a:custGeom>
                            <a:avLst/>
                            <a:gdLst>
                              <a:gd name="T0" fmla="+- 0 3137 3136"/>
                              <a:gd name="T1" fmla="*/ T0 w 8"/>
                              <a:gd name="T2" fmla="+- 0 1057 1057"/>
                              <a:gd name="T3" fmla="*/ 1057 h 7"/>
                              <a:gd name="T4" fmla="+- 0 3136 3136"/>
                              <a:gd name="T5" fmla="*/ T4 w 8"/>
                              <a:gd name="T6" fmla="+- 0 1062 1057"/>
                              <a:gd name="T7" fmla="*/ 1062 h 7"/>
                              <a:gd name="T8" fmla="+- 0 3138 3136"/>
                              <a:gd name="T9" fmla="*/ T8 w 8"/>
                              <a:gd name="T10" fmla="+- 0 1062 1057"/>
                              <a:gd name="T11" fmla="*/ 1062 h 7"/>
                              <a:gd name="T12" fmla="+- 0 3140 3136"/>
                              <a:gd name="T13" fmla="*/ T12 w 8"/>
                              <a:gd name="T14" fmla="+- 0 1063 1057"/>
                              <a:gd name="T15" fmla="*/ 1063 h 7"/>
                              <a:gd name="T16" fmla="+- 0 3142 3136"/>
                              <a:gd name="T17" fmla="*/ T16 w 8"/>
                              <a:gd name="T18" fmla="+- 0 1063 1057"/>
                              <a:gd name="T19" fmla="*/ 1063 h 7"/>
                              <a:gd name="T20" fmla="+- 0 3144 3136"/>
                              <a:gd name="T21" fmla="*/ T20 w 8"/>
                              <a:gd name="T22" fmla="+- 0 1059 1057"/>
                              <a:gd name="T23" fmla="*/ 1059 h 7"/>
                              <a:gd name="T24" fmla="+- 0 3142 3136"/>
                              <a:gd name="T25" fmla="*/ T24 w 8"/>
                              <a:gd name="T26" fmla="+- 0 1058 1057"/>
                              <a:gd name="T27" fmla="*/ 1058 h 7"/>
                              <a:gd name="T28" fmla="+- 0 3139 3136"/>
                              <a:gd name="T29" fmla="*/ T28 w 8"/>
                              <a:gd name="T30" fmla="+- 0 1057 1057"/>
                              <a:gd name="T31" fmla="*/ 1057 h 7"/>
                              <a:gd name="T32" fmla="+- 0 3137 3136"/>
                              <a:gd name="T33" fmla="*/ T32 w 8"/>
                              <a:gd name="T34" fmla="+- 0 1057 1057"/>
                              <a:gd name="T35" fmla="*/ 105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1" y="0"/>
                                </a:moveTo>
                                <a:lnTo>
                                  <a:pt x="0" y="5"/>
                                </a:lnTo>
                                <a:lnTo>
                                  <a:pt x="2" y="5"/>
                                </a:lnTo>
                                <a:lnTo>
                                  <a:pt x="4" y="6"/>
                                </a:lnTo>
                                <a:lnTo>
                                  <a:pt x="6" y="6"/>
                                </a:lnTo>
                                <a:lnTo>
                                  <a:pt x="8" y="2"/>
                                </a:lnTo>
                                <a:lnTo>
                                  <a:pt x="6" y="1"/>
                                </a:lnTo>
                                <a:lnTo>
                                  <a:pt x="3"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 name="Freeform 157"/>
                        <wps:cNvSpPr>
                          <a:spLocks/>
                        </wps:cNvSpPr>
                        <wps:spPr bwMode="auto">
                          <a:xfrm>
                            <a:off x="3147" y="1061"/>
                            <a:ext cx="8" cy="8"/>
                          </a:xfrm>
                          <a:custGeom>
                            <a:avLst/>
                            <a:gdLst>
                              <a:gd name="T0" fmla="+- 0 3150 3147"/>
                              <a:gd name="T1" fmla="*/ T0 w 8"/>
                              <a:gd name="T2" fmla="+- 0 1061 1061"/>
                              <a:gd name="T3" fmla="*/ 1061 h 8"/>
                              <a:gd name="T4" fmla="+- 0 3147 3147"/>
                              <a:gd name="T5" fmla="*/ T4 w 8"/>
                              <a:gd name="T6" fmla="+- 0 1066 1061"/>
                              <a:gd name="T7" fmla="*/ 1066 h 8"/>
                              <a:gd name="T8" fmla="+- 0 3149 3147"/>
                              <a:gd name="T9" fmla="*/ T8 w 8"/>
                              <a:gd name="T10" fmla="+- 0 1067 1061"/>
                              <a:gd name="T11" fmla="*/ 1067 h 8"/>
                              <a:gd name="T12" fmla="+- 0 3150 3147"/>
                              <a:gd name="T13" fmla="*/ T12 w 8"/>
                              <a:gd name="T14" fmla="+- 0 1068 1061"/>
                              <a:gd name="T15" fmla="*/ 1068 h 8"/>
                              <a:gd name="T16" fmla="+- 0 3152 3147"/>
                              <a:gd name="T17" fmla="*/ T16 w 8"/>
                              <a:gd name="T18" fmla="+- 0 1069 1061"/>
                              <a:gd name="T19" fmla="*/ 1069 h 8"/>
                              <a:gd name="T20" fmla="+- 0 3155 3147"/>
                              <a:gd name="T21" fmla="*/ T20 w 8"/>
                              <a:gd name="T22" fmla="+- 0 1065 1061"/>
                              <a:gd name="T23" fmla="*/ 1065 h 8"/>
                              <a:gd name="T24" fmla="+- 0 3154 3147"/>
                              <a:gd name="T25" fmla="*/ T24 w 8"/>
                              <a:gd name="T26" fmla="+- 0 1064 1061"/>
                              <a:gd name="T27" fmla="*/ 1064 h 8"/>
                              <a:gd name="T28" fmla="+- 0 3152 3147"/>
                              <a:gd name="T29" fmla="*/ T28 w 8"/>
                              <a:gd name="T30" fmla="+- 0 1063 1061"/>
                              <a:gd name="T31" fmla="*/ 1063 h 8"/>
                              <a:gd name="T32" fmla="+- 0 3150 3147"/>
                              <a:gd name="T33" fmla="*/ T32 w 8"/>
                              <a:gd name="T34" fmla="+- 0 1061 1061"/>
                              <a:gd name="T35" fmla="*/ 106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3" y="0"/>
                                </a:moveTo>
                                <a:lnTo>
                                  <a:pt x="0" y="5"/>
                                </a:lnTo>
                                <a:lnTo>
                                  <a:pt x="2" y="6"/>
                                </a:lnTo>
                                <a:lnTo>
                                  <a:pt x="3" y="7"/>
                                </a:lnTo>
                                <a:lnTo>
                                  <a:pt x="5" y="8"/>
                                </a:lnTo>
                                <a:lnTo>
                                  <a:pt x="8" y="4"/>
                                </a:lnTo>
                                <a:lnTo>
                                  <a:pt x="7" y="3"/>
                                </a:lnTo>
                                <a:lnTo>
                                  <a:pt x="5"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 name="AutoShape 158"/>
                        <wps:cNvSpPr>
                          <a:spLocks/>
                        </wps:cNvSpPr>
                        <wps:spPr bwMode="auto">
                          <a:xfrm>
                            <a:off x="3156" y="1069"/>
                            <a:ext cx="13" cy="19"/>
                          </a:xfrm>
                          <a:custGeom>
                            <a:avLst/>
                            <a:gdLst>
                              <a:gd name="T0" fmla="+- 0 3160 3156"/>
                              <a:gd name="T1" fmla="*/ T0 w 13"/>
                              <a:gd name="T2" fmla="+- 0 1070 1070"/>
                              <a:gd name="T3" fmla="*/ 1070 h 19"/>
                              <a:gd name="T4" fmla="+- 0 3156 3156"/>
                              <a:gd name="T5" fmla="*/ T4 w 13"/>
                              <a:gd name="T6" fmla="+- 0 1073 1070"/>
                              <a:gd name="T7" fmla="*/ 1073 h 19"/>
                              <a:gd name="T8" fmla="+- 0 3158 3156"/>
                              <a:gd name="T9" fmla="*/ T8 w 13"/>
                              <a:gd name="T10" fmla="+- 0 1076 1070"/>
                              <a:gd name="T11" fmla="*/ 1076 h 19"/>
                              <a:gd name="T12" fmla="+- 0 3160 3156"/>
                              <a:gd name="T13" fmla="*/ T12 w 13"/>
                              <a:gd name="T14" fmla="+- 0 1079 1070"/>
                              <a:gd name="T15" fmla="*/ 1079 h 19"/>
                              <a:gd name="T16" fmla="+- 0 3162 3156"/>
                              <a:gd name="T17" fmla="*/ T16 w 13"/>
                              <a:gd name="T18" fmla="+- 0 1083 1070"/>
                              <a:gd name="T19" fmla="*/ 1083 h 19"/>
                              <a:gd name="T20" fmla="+- 0 3160 3156"/>
                              <a:gd name="T21" fmla="*/ T20 w 13"/>
                              <a:gd name="T22" fmla="+- 0 1084 1070"/>
                              <a:gd name="T23" fmla="*/ 1084 h 19"/>
                              <a:gd name="T24" fmla="+- 0 3166 3156"/>
                              <a:gd name="T25" fmla="*/ T24 w 13"/>
                              <a:gd name="T26" fmla="+- 0 1088 1070"/>
                              <a:gd name="T27" fmla="*/ 1088 h 19"/>
                              <a:gd name="T28" fmla="+- 0 3168 3156"/>
                              <a:gd name="T29" fmla="*/ T28 w 13"/>
                              <a:gd name="T30" fmla="+- 0 1081 1070"/>
                              <a:gd name="T31" fmla="*/ 1081 h 19"/>
                              <a:gd name="T32" fmla="+- 0 3166 3156"/>
                              <a:gd name="T33" fmla="*/ T32 w 13"/>
                              <a:gd name="T34" fmla="+- 0 1081 1070"/>
                              <a:gd name="T35" fmla="*/ 1081 h 19"/>
                              <a:gd name="T36" fmla="+- 0 3165 3156"/>
                              <a:gd name="T37" fmla="*/ T36 w 13"/>
                              <a:gd name="T38" fmla="+- 0 1077 1070"/>
                              <a:gd name="T39" fmla="*/ 1077 h 19"/>
                              <a:gd name="T40" fmla="+- 0 3163 3156"/>
                              <a:gd name="T41" fmla="*/ T40 w 13"/>
                              <a:gd name="T42" fmla="+- 0 1073 1070"/>
                              <a:gd name="T43" fmla="*/ 1073 h 19"/>
                              <a:gd name="T44" fmla="+- 0 3160 3156"/>
                              <a:gd name="T45" fmla="*/ T44 w 13"/>
                              <a:gd name="T46" fmla="+- 0 1070 1070"/>
                              <a:gd name="T47" fmla="*/ 1070 h 19"/>
                              <a:gd name="T48" fmla="+- 0 3168 3156"/>
                              <a:gd name="T49" fmla="*/ T48 w 13"/>
                              <a:gd name="T50" fmla="+- 0 1081 1070"/>
                              <a:gd name="T51" fmla="*/ 1081 h 19"/>
                              <a:gd name="T52" fmla="+- 0 3166 3156"/>
                              <a:gd name="T53" fmla="*/ T52 w 13"/>
                              <a:gd name="T54" fmla="+- 0 1081 1070"/>
                              <a:gd name="T55" fmla="*/ 1081 h 19"/>
                              <a:gd name="T56" fmla="+- 0 3168 3156"/>
                              <a:gd name="T57" fmla="*/ T56 w 13"/>
                              <a:gd name="T58" fmla="+- 0 1081 1070"/>
                              <a:gd name="T59" fmla="*/ 1081 h 19"/>
                              <a:gd name="T60" fmla="+- 0 3168 3156"/>
                              <a:gd name="T61" fmla="*/ T60 w 13"/>
                              <a:gd name="T62" fmla="+- 0 1081 1070"/>
                              <a:gd name="T63" fmla="*/ 108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9">
                                <a:moveTo>
                                  <a:pt x="4" y="0"/>
                                </a:moveTo>
                                <a:lnTo>
                                  <a:pt x="0" y="3"/>
                                </a:lnTo>
                                <a:lnTo>
                                  <a:pt x="2" y="6"/>
                                </a:lnTo>
                                <a:lnTo>
                                  <a:pt x="4" y="9"/>
                                </a:lnTo>
                                <a:lnTo>
                                  <a:pt x="6" y="13"/>
                                </a:lnTo>
                                <a:lnTo>
                                  <a:pt x="4" y="14"/>
                                </a:lnTo>
                                <a:lnTo>
                                  <a:pt x="10" y="18"/>
                                </a:lnTo>
                                <a:lnTo>
                                  <a:pt x="12" y="11"/>
                                </a:lnTo>
                                <a:lnTo>
                                  <a:pt x="10" y="11"/>
                                </a:lnTo>
                                <a:lnTo>
                                  <a:pt x="9" y="7"/>
                                </a:lnTo>
                                <a:lnTo>
                                  <a:pt x="7" y="3"/>
                                </a:lnTo>
                                <a:lnTo>
                                  <a:pt x="4" y="0"/>
                                </a:lnTo>
                                <a:close/>
                                <a:moveTo>
                                  <a:pt x="12" y="11"/>
                                </a:moveTo>
                                <a:lnTo>
                                  <a:pt x="10" y="11"/>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 name="AutoShape 159"/>
                        <wps:cNvSpPr>
                          <a:spLocks/>
                        </wps:cNvSpPr>
                        <wps:spPr bwMode="auto">
                          <a:xfrm>
                            <a:off x="4554" y="850"/>
                            <a:ext cx="76" cy="77"/>
                          </a:xfrm>
                          <a:custGeom>
                            <a:avLst/>
                            <a:gdLst>
                              <a:gd name="T0" fmla="+- 0 4562 4555"/>
                              <a:gd name="T1" fmla="*/ T0 w 76"/>
                              <a:gd name="T2" fmla="+- 0 850 850"/>
                              <a:gd name="T3" fmla="*/ 850 h 77"/>
                              <a:gd name="T4" fmla="+- 0 4556 4555"/>
                              <a:gd name="T5" fmla="*/ T4 w 76"/>
                              <a:gd name="T6" fmla="+- 0 855 850"/>
                              <a:gd name="T7" fmla="*/ 855 h 77"/>
                              <a:gd name="T8" fmla="+- 0 4555 4555"/>
                              <a:gd name="T9" fmla="*/ T8 w 76"/>
                              <a:gd name="T10" fmla="+- 0 920 850"/>
                              <a:gd name="T11" fmla="*/ 920 h 77"/>
                              <a:gd name="T12" fmla="+- 0 4557 4555"/>
                              <a:gd name="T13" fmla="*/ T12 w 76"/>
                              <a:gd name="T14" fmla="+- 0 924 850"/>
                              <a:gd name="T15" fmla="*/ 924 h 77"/>
                              <a:gd name="T16" fmla="+- 0 4562 4555"/>
                              <a:gd name="T17" fmla="*/ T16 w 76"/>
                              <a:gd name="T18" fmla="+- 0 927 850"/>
                              <a:gd name="T19" fmla="*/ 927 h 77"/>
                              <a:gd name="T20" fmla="+- 0 4626 4555"/>
                              <a:gd name="T21" fmla="*/ T20 w 76"/>
                              <a:gd name="T22" fmla="+- 0 926 850"/>
                              <a:gd name="T23" fmla="*/ 926 h 77"/>
                              <a:gd name="T24" fmla="+- 0 4563 4555"/>
                              <a:gd name="T25" fmla="*/ T24 w 76"/>
                              <a:gd name="T26" fmla="+- 0 923 850"/>
                              <a:gd name="T27" fmla="*/ 923 h 77"/>
                              <a:gd name="T28" fmla="+- 0 4559 4555"/>
                              <a:gd name="T29" fmla="*/ T28 w 76"/>
                              <a:gd name="T30" fmla="+- 0 920 850"/>
                              <a:gd name="T31" fmla="*/ 920 h 77"/>
                              <a:gd name="T32" fmla="+- 0 4558 4555"/>
                              <a:gd name="T33" fmla="*/ T32 w 76"/>
                              <a:gd name="T34" fmla="+- 0 858 850"/>
                              <a:gd name="T35" fmla="*/ 858 h 77"/>
                              <a:gd name="T36" fmla="+- 0 4561 4555"/>
                              <a:gd name="T37" fmla="*/ T36 w 76"/>
                              <a:gd name="T38" fmla="+- 0 855 850"/>
                              <a:gd name="T39" fmla="*/ 855 h 77"/>
                              <a:gd name="T40" fmla="+- 0 4629 4555"/>
                              <a:gd name="T41" fmla="*/ T40 w 76"/>
                              <a:gd name="T42" fmla="+- 0 854 850"/>
                              <a:gd name="T43" fmla="*/ 854 h 77"/>
                              <a:gd name="T44" fmla="+- 0 4624 4555"/>
                              <a:gd name="T45" fmla="*/ T44 w 76"/>
                              <a:gd name="T46" fmla="+- 0 850 850"/>
                              <a:gd name="T47" fmla="*/ 850 h 77"/>
                              <a:gd name="T48" fmla="+- 0 4623 4555"/>
                              <a:gd name="T49" fmla="*/ T48 w 76"/>
                              <a:gd name="T50" fmla="+- 0 854 850"/>
                              <a:gd name="T51" fmla="*/ 854 h 77"/>
                              <a:gd name="T52" fmla="+- 0 4625 4555"/>
                              <a:gd name="T53" fmla="*/ T52 w 76"/>
                              <a:gd name="T54" fmla="+- 0 856 850"/>
                              <a:gd name="T55" fmla="*/ 856 h 77"/>
                              <a:gd name="T56" fmla="+- 0 4627 4555"/>
                              <a:gd name="T57" fmla="*/ T56 w 76"/>
                              <a:gd name="T58" fmla="+- 0 858 850"/>
                              <a:gd name="T59" fmla="*/ 858 h 77"/>
                              <a:gd name="T60" fmla="+- 0 4627 4555"/>
                              <a:gd name="T61" fmla="*/ T60 w 76"/>
                              <a:gd name="T62" fmla="+- 0 920 850"/>
                              <a:gd name="T63" fmla="*/ 920 h 77"/>
                              <a:gd name="T64" fmla="+- 0 4623 4555"/>
                              <a:gd name="T65" fmla="*/ T64 w 76"/>
                              <a:gd name="T66" fmla="+- 0 923 850"/>
                              <a:gd name="T67" fmla="*/ 923 h 77"/>
                              <a:gd name="T68" fmla="+- 0 4630 4555"/>
                              <a:gd name="T69" fmla="*/ T68 w 76"/>
                              <a:gd name="T70" fmla="+- 0 922 850"/>
                              <a:gd name="T71" fmla="*/ 922 h 77"/>
                              <a:gd name="T72" fmla="+- 0 4631 4555"/>
                              <a:gd name="T73" fmla="*/ T72 w 76"/>
                              <a:gd name="T74" fmla="+- 0 857 850"/>
                              <a:gd name="T75" fmla="*/ 857 h 77"/>
                              <a:gd name="T76" fmla="+- 0 4629 4555"/>
                              <a:gd name="T77" fmla="*/ T76 w 76"/>
                              <a:gd name="T78" fmla="+- 0 854 850"/>
                              <a:gd name="T79" fmla="*/ 854 h 77"/>
                              <a:gd name="T80" fmla="+- 0 4591 4555"/>
                              <a:gd name="T81" fmla="*/ T80 w 76"/>
                              <a:gd name="T82" fmla="+- 0 903 850"/>
                              <a:gd name="T83" fmla="*/ 903 h 77"/>
                              <a:gd name="T84" fmla="+- 0 4588 4555"/>
                              <a:gd name="T85" fmla="*/ T84 w 76"/>
                              <a:gd name="T86" fmla="+- 0 911 850"/>
                              <a:gd name="T87" fmla="*/ 911 h 77"/>
                              <a:gd name="T88" fmla="+- 0 4596 4555"/>
                              <a:gd name="T89" fmla="*/ T88 w 76"/>
                              <a:gd name="T90" fmla="+- 0 914 850"/>
                              <a:gd name="T91" fmla="*/ 914 h 77"/>
                              <a:gd name="T92" fmla="+- 0 4597 4555"/>
                              <a:gd name="T93" fmla="*/ T92 w 76"/>
                              <a:gd name="T94" fmla="+- 0 906 850"/>
                              <a:gd name="T95" fmla="*/ 906 h 77"/>
                              <a:gd name="T96" fmla="+- 0 4593 4555"/>
                              <a:gd name="T97" fmla="*/ T96 w 76"/>
                              <a:gd name="T98" fmla="+- 0 898 850"/>
                              <a:gd name="T99" fmla="*/ 898 h 77"/>
                              <a:gd name="T100" fmla="+- 0 4600 4555"/>
                              <a:gd name="T101" fmla="*/ T100 w 76"/>
                              <a:gd name="T102" fmla="+- 0 883 850"/>
                              <a:gd name="T103" fmla="*/ 883 h 77"/>
                              <a:gd name="T104" fmla="+- 0 4604 4555"/>
                              <a:gd name="T105" fmla="*/ T104 w 76"/>
                              <a:gd name="T106" fmla="+- 0 893 850"/>
                              <a:gd name="T107" fmla="*/ 893 h 77"/>
                              <a:gd name="T108" fmla="+- 0 4602 4555"/>
                              <a:gd name="T109" fmla="*/ T108 w 76"/>
                              <a:gd name="T110" fmla="+- 0 900 850"/>
                              <a:gd name="T111" fmla="*/ 900 h 77"/>
                              <a:gd name="T112" fmla="+- 0 4609 4555"/>
                              <a:gd name="T113" fmla="*/ T112 w 76"/>
                              <a:gd name="T114" fmla="+- 0 895 850"/>
                              <a:gd name="T115" fmla="*/ 895 h 77"/>
                              <a:gd name="T116" fmla="+- 0 4609 4555"/>
                              <a:gd name="T117" fmla="*/ T116 w 76"/>
                              <a:gd name="T118" fmla="+- 0 883 850"/>
                              <a:gd name="T119" fmla="*/ 883 h 77"/>
                              <a:gd name="T120" fmla="+- 0 4573 4555"/>
                              <a:gd name="T121" fmla="*/ T120 w 76"/>
                              <a:gd name="T122" fmla="+- 0 887 850"/>
                              <a:gd name="T123" fmla="*/ 887 h 77"/>
                              <a:gd name="T124" fmla="+- 0 4577 4555"/>
                              <a:gd name="T125" fmla="*/ T124 w 76"/>
                              <a:gd name="T126" fmla="+- 0 894 850"/>
                              <a:gd name="T127" fmla="*/ 894 h 77"/>
                              <a:gd name="T128" fmla="+- 0 4599 4555"/>
                              <a:gd name="T129" fmla="*/ T128 w 76"/>
                              <a:gd name="T130" fmla="+- 0 893 850"/>
                              <a:gd name="T131" fmla="*/ 893 h 77"/>
                              <a:gd name="T132" fmla="+- 0 4584 4555"/>
                              <a:gd name="T133" fmla="*/ T132 w 76"/>
                              <a:gd name="T134" fmla="+- 0 889 850"/>
                              <a:gd name="T135" fmla="*/ 889 h 77"/>
                              <a:gd name="T136" fmla="+- 0 4573 4555"/>
                              <a:gd name="T137" fmla="*/ T136 w 76"/>
                              <a:gd name="T138" fmla="+- 0 882 850"/>
                              <a:gd name="T139" fmla="*/ 882 h 77"/>
                              <a:gd name="T140" fmla="+- 0 4591 4555"/>
                              <a:gd name="T141" fmla="*/ T140 w 76"/>
                              <a:gd name="T142" fmla="+- 0 863 850"/>
                              <a:gd name="T143" fmla="*/ 863 h 77"/>
                              <a:gd name="T144" fmla="+- 0 4584 4555"/>
                              <a:gd name="T145" fmla="*/ T144 w 76"/>
                              <a:gd name="T146" fmla="+- 0 869 850"/>
                              <a:gd name="T147" fmla="*/ 869 h 77"/>
                              <a:gd name="T148" fmla="+- 0 4589 4555"/>
                              <a:gd name="T149" fmla="*/ T148 w 76"/>
                              <a:gd name="T150" fmla="+- 0 889 850"/>
                              <a:gd name="T151" fmla="*/ 889 h 77"/>
                              <a:gd name="T152" fmla="+- 0 4599 4555"/>
                              <a:gd name="T153" fmla="*/ T152 w 76"/>
                              <a:gd name="T154" fmla="+- 0 889 850"/>
                              <a:gd name="T155" fmla="*/ 889 h 77"/>
                              <a:gd name="T156" fmla="+- 0 4590 4555"/>
                              <a:gd name="T157" fmla="*/ T156 w 76"/>
                              <a:gd name="T158" fmla="+- 0 888 850"/>
                              <a:gd name="T159" fmla="*/ 888 h 77"/>
                              <a:gd name="T160" fmla="+- 0 4588 4555"/>
                              <a:gd name="T161" fmla="*/ T160 w 76"/>
                              <a:gd name="T162" fmla="+- 0 880 850"/>
                              <a:gd name="T163" fmla="*/ 880 h 77"/>
                              <a:gd name="T164" fmla="+- 0 4604 4555"/>
                              <a:gd name="T165" fmla="*/ T164 w 76"/>
                              <a:gd name="T166" fmla="+- 0 878 850"/>
                              <a:gd name="T167" fmla="*/ 878 h 77"/>
                              <a:gd name="T168" fmla="+- 0 4589 4555"/>
                              <a:gd name="T169" fmla="*/ T168 w 76"/>
                              <a:gd name="T170" fmla="+- 0 877 850"/>
                              <a:gd name="T171" fmla="*/ 877 h 77"/>
                              <a:gd name="T172" fmla="+- 0 4597 4555"/>
                              <a:gd name="T173" fmla="*/ T172 w 76"/>
                              <a:gd name="T174" fmla="+- 0 867 850"/>
                              <a:gd name="T175" fmla="*/ 867 h 77"/>
                              <a:gd name="T176" fmla="+- 0 4600 4555"/>
                              <a:gd name="T177" fmla="*/ T176 w 76"/>
                              <a:gd name="T178" fmla="+- 0 864 850"/>
                              <a:gd name="T179" fmla="*/ 864 h 77"/>
                              <a:gd name="T180" fmla="+- 0 4604 4555"/>
                              <a:gd name="T181" fmla="*/ T180 w 76"/>
                              <a:gd name="T182" fmla="+- 0 878 850"/>
                              <a:gd name="T183" fmla="*/ 878 h 77"/>
                              <a:gd name="T184" fmla="+- 0 4598 4555"/>
                              <a:gd name="T185" fmla="*/ T184 w 76"/>
                              <a:gd name="T186" fmla="+- 0 880 850"/>
                              <a:gd name="T187" fmla="*/ 880 h 77"/>
                              <a:gd name="T188" fmla="+- 0 4596 4555"/>
                              <a:gd name="T189" fmla="*/ T188 w 76"/>
                              <a:gd name="T190" fmla="+- 0 888 850"/>
                              <a:gd name="T191" fmla="*/ 888 h 77"/>
                              <a:gd name="T192" fmla="+- 0 4600 4555"/>
                              <a:gd name="T193" fmla="*/ T192 w 76"/>
                              <a:gd name="T194" fmla="+- 0 883 850"/>
                              <a:gd name="T195" fmla="*/ 883 h 77"/>
                              <a:gd name="T196" fmla="+- 0 4609 4555"/>
                              <a:gd name="T197" fmla="*/ T196 w 76"/>
                              <a:gd name="T198" fmla="+- 0 882 850"/>
                              <a:gd name="T199" fmla="*/ 882 h 77"/>
                              <a:gd name="T200" fmla="+- 0 4598 4555"/>
                              <a:gd name="T201" fmla="*/ T200 w 76"/>
                              <a:gd name="T202" fmla="+- 0 872 850"/>
                              <a:gd name="T203" fmla="*/ 872 h 77"/>
                              <a:gd name="T204" fmla="+- 0 4603 4555"/>
                              <a:gd name="T205" fmla="*/ T204 w 76"/>
                              <a:gd name="T206" fmla="+- 0 877 850"/>
                              <a:gd name="T207" fmla="*/ 87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7">
                                <a:moveTo>
                                  <a:pt x="69" y="0"/>
                                </a:moveTo>
                                <a:lnTo>
                                  <a:pt x="7" y="0"/>
                                </a:lnTo>
                                <a:lnTo>
                                  <a:pt x="4" y="1"/>
                                </a:lnTo>
                                <a:lnTo>
                                  <a:pt x="1" y="5"/>
                                </a:lnTo>
                                <a:lnTo>
                                  <a:pt x="0" y="7"/>
                                </a:lnTo>
                                <a:lnTo>
                                  <a:pt x="0" y="70"/>
                                </a:lnTo>
                                <a:lnTo>
                                  <a:pt x="1" y="72"/>
                                </a:lnTo>
                                <a:lnTo>
                                  <a:pt x="2" y="74"/>
                                </a:lnTo>
                                <a:lnTo>
                                  <a:pt x="4" y="76"/>
                                </a:lnTo>
                                <a:lnTo>
                                  <a:pt x="7" y="77"/>
                                </a:lnTo>
                                <a:lnTo>
                                  <a:pt x="69" y="77"/>
                                </a:lnTo>
                                <a:lnTo>
                                  <a:pt x="71" y="76"/>
                                </a:lnTo>
                                <a:lnTo>
                                  <a:pt x="74" y="73"/>
                                </a:lnTo>
                                <a:lnTo>
                                  <a:pt x="8" y="73"/>
                                </a:lnTo>
                                <a:lnTo>
                                  <a:pt x="6" y="72"/>
                                </a:lnTo>
                                <a:lnTo>
                                  <a:pt x="4" y="70"/>
                                </a:lnTo>
                                <a:lnTo>
                                  <a:pt x="3" y="69"/>
                                </a:lnTo>
                                <a:lnTo>
                                  <a:pt x="3" y="8"/>
                                </a:lnTo>
                                <a:lnTo>
                                  <a:pt x="4" y="7"/>
                                </a:lnTo>
                                <a:lnTo>
                                  <a:pt x="6" y="5"/>
                                </a:lnTo>
                                <a:lnTo>
                                  <a:pt x="8" y="4"/>
                                </a:lnTo>
                                <a:lnTo>
                                  <a:pt x="74" y="4"/>
                                </a:lnTo>
                                <a:lnTo>
                                  <a:pt x="71" y="1"/>
                                </a:lnTo>
                                <a:lnTo>
                                  <a:pt x="69" y="0"/>
                                </a:lnTo>
                                <a:close/>
                                <a:moveTo>
                                  <a:pt x="74" y="4"/>
                                </a:moveTo>
                                <a:lnTo>
                                  <a:pt x="68" y="4"/>
                                </a:lnTo>
                                <a:lnTo>
                                  <a:pt x="69" y="5"/>
                                </a:lnTo>
                                <a:lnTo>
                                  <a:pt x="70" y="6"/>
                                </a:lnTo>
                                <a:lnTo>
                                  <a:pt x="72" y="7"/>
                                </a:lnTo>
                                <a:lnTo>
                                  <a:pt x="72" y="8"/>
                                </a:lnTo>
                                <a:lnTo>
                                  <a:pt x="72" y="69"/>
                                </a:lnTo>
                                <a:lnTo>
                                  <a:pt x="72" y="70"/>
                                </a:lnTo>
                                <a:lnTo>
                                  <a:pt x="69" y="72"/>
                                </a:lnTo>
                                <a:lnTo>
                                  <a:pt x="68" y="73"/>
                                </a:lnTo>
                                <a:lnTo>
                                  <a:pt x="74" y="73"/>
                                </a:lnTo>
                                <a:lnTo>
                                  <a:pt x="75" y="72"/>
                                </a:lnTo>
                                <a:lnTo>
                                  <a:pt x="76" y="70"/>
                                </a:lnTo>
                                <a:lnTo>
                                  <a:pt x="76" y="7"/>
                                </a:lnTo>
                                <a:lnTo>
                                  <a:pt x="75" y="5"/>
                                </a:lnTo>
                                <a:lnTo>
                                  <a:pt x="74" y="4"/>
                                </a:lnTo>
                                <a:close/>
                                <a:moveTo>
                                  <a:pt x="38" y="48"/>
                                </a:moveTo>
                                <a:lnTo>
                                  <a:pt x="36" y="53"/>
                                </a:lnTo>
                                <a:lnTo>
                                  <a:pt x="33" y="56"/>
                                </a:lnTo>
                                <a:lnTo>
                                  <a:pt x="33" y="61"/>
                                </a:lnTo>
                                <a:lnTo>
                                  <a:pt x="34" y="64"/>
                                </a:lnTo>
                                <a:lnTo>
                                  <a:pt x="41" y="64"/>
                                </a:lnTo>
                                <a:lnTo>
                                  <a:pt x="42" y="61"/>
                                </a:lnTo>
                                <a:lnTo>
                                  <a:pt x="42" y="56"/>
                                </a:lnTo>
                                <a:lnTo>
                                  <a:pt x="39" y="53"/>
                                </a:lnTo>
                                <a:lnTo>
                                  <a:pt x="38" y="48"/>
                                </a:lnTo>
                                <a:close/>
                                <a:moveTo>
                                  <a:pt x="54" y="33"/>
                                </a:moveTo>
                                <a:lnTo>
                                  <a:pt x="45" y="33"/>
                                </a:lnTo>
                                <a:lnTo>
                                  <a:pt x="48" y="37"/>
                                </a:lnTo>
                                <a:lnTo>
                                  <a:pt x="49" y="43"/>
                                </a:lnTo>
                                <a:lnTo>
                                  <a:pt x="49" y="44"/>
                                </a:lnTo>
                                <a:lnTo>
                                  <a:pt x="47" y="50"/>
                                </a:lnTo>
                                <a:lnTo>
                                  <a:pt x="51" y="48"/>
                                </a:lnTo>
                                <a:lnTo>
                                  <a:pt x="54" y="45"/>
                                </a:lnTo>
                                <a:lnTo>
                                  <a:pt x="56" y="41"/>
                                </a:lnTo>
                                <a:lnTo>
                                  <a:pt x="54" y="33"/>
                                </a:lnTo>
                                <a:close/>
                                <a:moveTo>
                                  <a:pt x="18" y="32"/>
                                </a:moveTo>
                                <a:lnTo>
                                  <a:pt x="18" y="37"/>
                                </a:lnTo>
                                <a:lnTo>
                                  <a:pt x="20" y="41"/>
                                </a:lnTo>
                                <a:lnTo>
                                  <a:pt x="22" y="44"/>
                                </a:lnTo>
                                <a:lnTo>
                                  <a:pt x="30" y="47"/>
                                </a:lnTo>
                                <a:lnTo>
                                  <a:pt x="44" y="43"/>
                                </a:lnTo>
                                <a:lnTo>
                                  <a:pt x="44" y="39"/>
                                </a:lnTo>
                                <a:lnTo>
                                  <a:pt x="29" y="39"/>
                                </a:lnTo>
                                <a:lnTo>
                                  <a:pt x="23" y="37"/>
                                </a:lnTo>
                                <a:lnTo>
                                  <a:pt x="18" y="32"/>
                                </a:lnTo>
                                <a:close/>
                                <a:moveTo>
                                  <a:pt x="41" y="13"/>
                                </a:moveTo>
                                <a:lnTo>
                                  <a:pt x="36" y="13"/>
                                </a:lnTo>
                                <a:lnTo>
                                  <a:pt x="29" y="19"/>
                                </a:lnTo>
                                <a:lnTo>
                                  <a:pt x="26" y="33"/>
                                </a:lnTo>
                                <a:lnTo>
                                  <a:pt x="34" y="39"/>
                                </a:lnTo>
                                <a:lnTo>
                                  <a:pt x="29" y="39"/>
                                </a:lnTo>
                                <a:lnTo>
                                  <a:pt x="44" y="39"/>
                                </a:lnTo>
                                <a:lnTo>
                                  <a:pt x="44" y="38"/>
                                </a:lnTo>
                                <a:lnTo>
                                  <a:pt x="35" y="38"/>
                                </a:lnTo>
                                <a:lnTo>
                                  <a:pt x="33" y="35"/>
                                </a:lnTo>
                                <a:lnTo>
                                  <a:pt x="33" y="30"/>
                                </a:lnTo>
                                <a:lnTo>
                                  <a:pt x="35" y="28"/>
                                </a:lnTo>
                                <a:lnTo>
                                  <a:pt x="49" y="28"/>
                                </a:lnTo>
                                <a:lnTo>
                                  <a:pt x="48" y="27"/>
                                </a:lnTo>
                                <a:lnTo>
                                  <a:pt x="34" y="27"/>
                                </a:lnTo>
                                <a:lnTo>
                                  <a:pt x="37" y="22"/>
                                </a:lnTo>
                                <a:lnTo>
                                  <a:pt x="42" y="17"/>
                                </a:lnTo>
                                <a:lnTo>
                                  <a:pt x="48" y="16"/>
                                </a:lnTo>
                                <a:lnTo>
                                  <a:pt x="45" y="14"/>
                                </a:lnTo>
                                <a:lnTo>
                                  <a:pt x="41" y="13"/>
                                </a:lnTo>
                                <a:close/>
                                <a:moveTo>
                                  <a:pt x="49" y="28"/>
                                </a:moveTo>
                                <a:lnTo>
                                  <a:pt x="41" y="28"/>
                                </a:lnTo>
                                <a:lnTo>
                                  <a:pt x="43" y="30"/>
                                </a:lnTo>
                                <a:lnTo>
                                  <a:pt x="43" y="35"/>
                                </a:lnTo>
                                <a:lnTo>
                                  <a:pt x="41" y="38"/>
                                </a:lnTo>
                                <a:lnTo>
                                  <a:pt x="44" y="38"/>
                                </a:lnTo>
                                <a:lnTo>
                                  <a:pt x="45" y="33"/>
                                </a:lnTo>
                                <a:lnTo>
                                  <a:pt x="54" y="33"/>
                                </a:lnTo>
                                <a:lnTo>
                                  <a:pt x="54" y="32"/>
                                </a:lnTo>
                                <a:lnTo>
                                  <a:pt x="49" y="28"/>
                                </a:lnTo>
                                <a:close/>
                                <a:moveTo>
                                  <a:pt x="43" y="22"/>
                                </a:moveTo>
                                <a:lnTo>
                                  <a:pt x="34" y="27"/>
                                </a:lnTo>
                                <a:lnTo>
                                  <a:pt x="48" y="27"/>
                                </a:lnTo>
                                <a:lnTo>
                                  <a:pt x="4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 name="AutoShape 160"/>
                        <wps:cNvSpPr>
                          <a:spLocks/>
                        </wps:cNvSpPr>
                        <wps:spPr bwMode="auto">
                          <a:xfrm>
                            <a:off x="4554" y="1055"/>
                            <a:ext cx="76" cy="77"/>
                          </a:xfrm>
                          <a:custGeom>
                            <a:avLst/>
                            <a:gdLst>
                              <a:gd name="T0" fmla="+- 0 4562 4555"/>
                              <a:gd name="T1" fmla="*/ T0 w 76"/>
                              <a:gd name="T2" fmla="+- 0 1055 1055"/>
                              <a:gd name="T3" fmla="*/ 1055 h 77"/>
                              <a:gd name="T4" fmla="+- 0 4556 4555"/>
                              <a:gd name="T5" fmla="*/ T4 w 76"/>
                              <a:gd name="T6" fmla="+- 0 1060 1055"/>
                              <a:gd name="T7" fmla="*/ 1060 h 77"/>
                              <a:gd name="T8" fmla="+- 0 4555 4555"/>
                              <a:gd name="T9" fmla="*/ T8 w 76"/>
                              <a:gd name="T10" fmla="+- 0 1125 1055"/>
                              <a:gd name="T11" fmla="*/ 1125 h 77"/>
                              <a:gd name="T12" fmla="+- 0 4557 4555"/>
                              <a:gd name="T13" fmla="*/ T12 w 76"/>
                              <a:gd name="T14" fmla="+- 0 1129 1055"/>
                              <a:gd name="T15" fmla="*/ 1129 h 77"/>
                              <a:gd name="T16" fmla="+- 0 4562 4555"/>
                              <a:gd name="T17" fmla="*/ T16 w 76"/>
                              <a:gd name="T18" fmla="+- 0 1131 1055"/>
                              <a:gd name="T19" fmla="*/ 1131 h 77"/>
                              <a:gd name="T20" fmla="+- 0 4626 4555"/>
                              <a:gd name="T21" fmla="*/ T20 w 76"/>
                              <a:gd name="T22" fmla="+- 0 1130 1055"/>
                              <a:gd name="T23" fmla="*/ 1130 h 77"/>
                              <a:gd name="T24" fmla="+- 0 4563 4555"/>
                              <a:gd name="T25" fmla="*/ T24 w 76"/>
                              <a:gd name="T26" fmla="+- 0 1128 1055"/>
                              <a:gd name="T27" fmla="*/ 1128 h 77"/>
                              <a:gd name="T28" fmla="+- 0 4559 4555"/>
                              <a:gd name="T29" fmla="*/ T28 w 76"/>
                              <a:gd name="T30" fmla="+- 0 1125 1055"/>
                              <a:gd name="T31" fmla="*/ 1125 h 77"/>
                              <a:gd name="T32" fmla="+- 0 4558 4555"/>
                              <a:gd name="T33" fmla="*/ T32 w 76"/>
                              <a:gd name="T34" fmla="+- 0 1063 1055"/>
                              <a:gd name="T35" fmla="*/ 1063 h 77"/>
                              <a:gd name="T36" fmla="+- 0 4561 4555"/>
                              <a:gd name="T37" fmla="*/ T36 w 76"/>
                              <a:gd name="T38" fmla="+- 0 1059 1055"/>
                              <a:gd name="T39" fmla="*/ 1059 h 77"/>
                              <a:gd name="T40" fmla="+- 0 4629 4555"/>
                              <a:gd name="T41" fmla="*/ T40 w 76"/>
                              <a:gd name="T42" fmla="+- 0 1059 1055"/>
                              <a:gd name="T43" fmla="*/ 1059 h 77"/>
                              <a:gd name="T44" fmla="+- 0 4624 4555"/>
                              <a:gd name="T45" fmla="*/ T44 w 76"/>
                              <a:gd name="T46" fmla="+- 0 1055 1055"/>
                              <a:gd name="T47" fmla="*/ 1055 h 77"/>
                              <a:gd name="T48" fmla="+- 0 4623 4555"/>
                              <a:gd name="T49" fmla="*/ T48 w 76"/>
                              <a:gd name="T50" fmla="+- 0 1059 1055"/>
                              <a:gd name="T51" fmla="*/ 1059 h 77"/>
                              <a:gd name="T52" fmla="+- 0 4625 4555"/>
                              <a:gd name="T53" fmla="*/ T52 w 76"/>
                              <a:gd name="T54" fmla="+- 0 1061 1055"/>
                              <a:gd name="T55" fmla="*/ 1061 h 77"/>
                              <a:gd name="T56" fmla="+- 0 4627 4555"/>
                              <a:gd name="T57" fmla="*/ T56 w 76"/>
                              <a:gd name="T58" fmla="+- 0 1063 1055"/>
                              <a:gd name="T59" fmla="*/ 1063 h 77"/>
                              <a:gd name="T60" fmla="+- 0 4627 4555"/>
                              <a:gd name="T61" fmla="*/ T60 w 76"/>
                              <a:gd name="T62" fmla="+- 0 1125 1055"/>
                              <a:gd name="T63" fmla="*/ 1125 h 77"/>
                              <a:gd name="T64" fmla="+- 0 4623 4555"/>
                              <a:gd name="T65" fmla="*/ T64 w 76"/>
                              <a:gd name="T66" fmla="+- 0 1128 1055"/>
                              <a:gd name="T67" fmla="*/ 1128 h 77"/>
                              <a:gd name="T68" fmla="+- 0 4630 4555"/>
                              <a:gd name="T69" fmla="*/ T68 w 76"/>
                              <a:gd name="T70" fmla="+- 0 1127 1055"/>
                              <a:gd name="T71" fmla="*/ 1127 h 77"/>
                              <a:gd name="T72" fmla="+- 0 4631 4555"/>
                              <a:gd name="T73" fmla="*/ T72 w 76"/>
                              <a:gd name="T74" fmla="+- 0 1062 1055"/>
                              <a:gd name="T75" fmla="*/ 1062 h 77"/>
                              <a:gd name="T76" fmla="+- 0 4629 4555"/>
                              <a:gd name="T77" fmla="*/ T76 w 76"/>
                              <a:gd name="T78" fmla="+- 0 1059 1055"/>
                              <a:gd name="T79" fmla="*/ 1059 h 77"/>
                              <a:gd name="T80" fmla="+- 0 4577 4555"/>
                              <a:gd name="T81" fmla="*/ T80 w 76"/>
                              <a:gd name="T82" fmla="+- 0 1065 1055"/>
                              <a:gd name="T83" fmla="*/ 1065 h 77"/>
                              <a:gd name="T84" fmla="+- 0 4565 4555"/>
                              <a:gd name="T85" fmla="*/ T84 w 76"/>
                              <a:gd name="T86" fmla="+- 0 1109 1055"/>
                              <a:gd name="T87" fmla="*/ 1109 h 77"/>
                              <a:gd name="T88" fmla="+- 0 4608 4555"/>
                              <a:gd name="T89" fmla="*/ T88 w 76"/>
                              <a:gd name="T90" fmla="+- 0 1121 1055"/>
                              <a:gd name="T91" fmla="*/ 1121 h 77"/>
                              <a:gd name="T92" fmla="+- 0 4580 4555"/>
                              <a:gd name="T93" fmla="*/ T92 w 76"/>
                              <a:gd name="T94" fmla="+- 0 1116 1055"/>
                              <a:gd name="T95" fmla="*/ 1116 h 77"/>
                              <a:gd name="T96" fmla="+- 0 4570 4555"/>
                              <a:gd name="T97" fmla="*/ T96 w 76"/>
                              <a:gd name="T98" fmla="+- 0 1081 1055"/>
                              <a:gd name="T99" fmla="*/ 1081 h 77"/>
                              <a:gd name="T100" fmla="+- 0 4613 4555"/>
                              <a:gd name="T101" fmla="*/ T100 w 76"/>
                              <a:gd name="T102" fmla="+- 0 1070 1055"/>
                              <a:gd name="T103" fmla="*/ 1070 h 77"/>
                              <a:gd name="T104" fmla="+- 0 4613 4555"/>
                              <a:gd name="T105" fmla="*/ T104 w 76"/>
                              <a:gd name="T106" fmla="+- 0 1070 1055"/>
                              <a:gd name="T107" fmla="*/ 1070 h 77"/>
                              <a:gd name="T108" fmla="+- 0 4616 4555"/>
                              <a:gd name="T109" fmla="*/ T108 w 76"/>
                              <a:gd name="T110" fmla="+- 0 1081 1055"/>
                              <a:gd name="T111" fmla="*/ 1081 h 77"/>
                              <a:gd name="T112" fmla="+- 0 4605 4555"/>
                              <a:gd name="T113" fmla="*/ T112 w 76"/>
                              <a:gd name="T114" fmla="+- 0 1116 1055"/>
                              <a:gd name="T115" fmla="*/ 1116 h 77"/>
                              <a:gd name="T116" fmla="+- 0 4621 4555"/>
                              <a:gd name="T117" fmla="*/ T116 w 76"/>
                              <a:gd name="T118" fmla="+- 0 1109 1055"/>
                              <a:gd name="T119" fmla="*/ 1109 h 77"/>
                              <a:gd name="T120" fmla="+- 0 4613 4555"/>
                              <a:gd name="T121" fmla="*/ T120 w 76"/>
                              <a:gd name="T122" fmla="+- 0 1070 1055"/>
                              <a:gd name="T123" fmla="*/ 1070 h 77"/>
                              <a:gd name="T124" fmla="+- 0 4600 4555"/>
                              <a:gd name="T125" fmla="*/ T124 w 76"/>
                              <a:gd name="T126" fmla="+- 0 1093 1055"/>
                              <a:gd name="T127" fmla="*/ 1093 h 77"/>
                              <a:gd name="T128" fmla="+- 0 4604 4555"/>
                              <a:gd name="T129" fmla="*/ T128 w 76"/>
                              <a:gd name="T130" fmla="+- 0 1103 1055"/>
                              <a:gd name="T131" fmla="*/ 1103 h 77"/>
                              <a:gd name="T132" fmla="+- 0 4602 4555"/>
                              <a:gd name="T133" fmla="*/ T132 w 76"/>
                              <a:gd name="T134" fmla="+- 0 1110 1055"/>
                              <a:gd name="T135" fmla="*/ 1110 h 77"/>
                              <a:gd name="T136" fmla="+- 0 4609 4555"/>
                              <a:gd name="T137" fmla="*/ T136 w 76"/>
                              <a:gd name="T138" fmla="+- 0 1105 1055"/>
                              <a:gd name="T139" fmla="*/ 1105 h 77"/>
                              <a:gd name="T140" fmla="+- 0 4609 4555"/>
                              <a:gd name="T141" fmla="*/ T140 w 76"/>
                              <a:gd name="T142" fmla="+- 0 1093 1055"/>
                              <a:gd name="T143" fmla="*/ 1093 h 77"/>
                              <a:gd name="T144" fmla="+- 0 4573 4555"/>
                              <a:gd name="T145" fmla="*/ T144 w 76"/>
                              <a:gd name="T146" fmla="+- 0 1098 1055"/>
                              <a:gd name="T147" fmla="*/ 1098 h 77"/>
                              <a:gd name="T148" fmla="+- 0 4577 4555"/>
                              <a:gd name="T149" fmla="*/ T148 w 76"/>
                              <a:gd name="T150" fmla="+- 0 1105 1055"/>
                              <a:gd name="T151" fmla="*/ 1105 h 77"/>
                              <a:gd name="T152" fmla="+- 0 4599 4555"/>
                              <a:gd name="T153" fmla="*/ T152 w 76"/>
                              <a:gd name="T154" fmla="+- 0 1103 1055"/>
                              <a:gd name="T155" fmla="*/ 1103 h 77"/>
                              <a:gd name="T156" fmla="+- 0 4584 4555"/>
                              <a:gd name="T157" fmla="*/ T156 w 76"/>
                              <a:gd name="T158" fmla="+- 0 1099 1055"/>
                              <a:gd name="T159" fmla="*/ 1099 h 77"/>
                              <a:gd name="T160" fmla="+- 0 4573 4555"/>
                              <a:gd name="T161" fmla="*/ T160 w 76"/>
                              <a:gd name="T162" fmla="+- 0 1093 1055"/>
                              <a:gd name="T163" fmla="*/ 1093 h 77"/>
                              <a:gd name="T164" fmla="+- 0 4591 4555"/>
                              <a:gd name="T165" fmla="*/ T164 w 76"/>
                              <a:gd name="T166" fmla="+- 0 1074 1055"/>
                              <a:gd name="T167" fmla="*/ 1074 h 77"/>
                              <a:gd name="T168" fmla="+- 0 4584 4555"/>
                              <a:gd name="T169" fmla="*/ T168 w 76"/>
                              <a:gd name="T170" fmla="+- 0 1079 1055"/>
                              <a:gd name="T171" fmla="*/ 1079 h 77"/>
                              <a:gd name="T172" fmla="+- 0 4589 4555"/>
                              <a:gd name="T173" fmla="*/ T172 w 76"/>
                              <a:gd name="T174" fmla="+- 0 1099 1055"/>
                              <a:gd name="T175" fmla="*/ 1099 h 77"/>
                              <a:gd name="T176" fmla="+- 0 4599 4555"/>
                              <a:gd name="T177" fmla="*/ T176 w 76"/>
                              <a:gd name="T178" fmla="+- 0 1099 1055"/>
                              <a:gd name="T179" fmla="*/ 1099 h 77"/>
                              <a:gd name="T180" fmla="+- 0 4590 4555"/>
                              <a:gd name="T181" fmla="*/ T180 w 76"/>
                              <a:gd name="T182" fmla="+- 0 1098 1055"/>
                              <a:gd name="T183" fmla="*/ 1098 h 77"/>
                              <a:gd name="T184" fmla="+- 0 4588 4555"/>
                              <a:gd name="T185" fmla="*/ T184 w 76"/>
                              <a:gd name="T186" fmla="+- 0 1090 1055"/>
                              <a:gd name="T187" fmla="*/ 1090 h 77"/>
                              <a:gd name="T188" fmla="+- 0 4604 4555"/>
                              <a:gd name="T189" fmla="*/ T188 w 76"/>
                              <a:gd name="T190" fmla="+- 0 1088 1055"/>
                              <a:gd name="T191" fmla="*/ 1088 h 77"/>
                              <a:gd name="T192" fmla="+- 0 4589 4555"/>
                              <a:gd name="T193" fmla="*/ T192 w 76"/>
                              <a:gd name="T194" fmla="+- 0 1087 1055"/>
                              <a:gd name="T195" fmla="*/ 1087 h 77"/>
                              <a:gd name="T196" fmla="+- 0 4597 4555"/>
                              <a:gd name="T197" fmla="*/ T196 w 76"/>
                              <a:gd name="T198" fmla="+- 0 1078 1055"/>
                              <a:gd name="T199" fmla="*/ 1078 h 77"/>
                              <a:gd name="T200" fmla="+- 0 4600 4555"/>
                              <a:gd name="T201" fmla="*/ T200 w 76"/>
                              <a:gd name="T202" fmla="+- 0 1075 1055"/>
                              <a:gd name="T203" fmla="*/ 1075 h 77"/>
                              <a:gd name="T204" fmla="+- 0 4604 4555"/>
                              <a:gd name="T205" fmla="*/ T204 w 76"/>
                              <a:gd name="T206" fmla="+- 0 1088 1055"/>
                              <a:gd name="T207" fmla="*/ 1088 h 77"/>
                              <a:gd name="T208" fmla="+- 0 4598 4555"/>
                              <a:gd name="T209" fmla="*/ T208 w 76"/>
                              <a:gd name="T210" fmla="+- 0 1090 1055"/>
                              <a:gd name="T211" fmla="*/ 1090 h 77"/>
                              <a:gd name="T212" fmla="+- 0 4596 4555"/>
                              <a:gd name="T213" fmla="*/ T212 w 76"/>
                              <a:gd name="T214" fmla="+- 0 1098 1055"/>
                              <a:gd name="T215" fmla="*/ 1098 h 77"/>
                              <a:gd name="T216" fmla="+- 0 4600 4555"/>
                              <a:gd name="T217" fmla="*/ T216 w 76"/>
                              <a:gd name="T218" fmla="+- 0 1093 1055"/>
                              <a:gd name="T219" fmla="*/ 1093 h 77"/>
                              <a:gd name="T220" fmla="+- 0 4609 4555"/>
                              <a:gd name="T221" fmla="*/ T220 w 76"/>
                              <a:gd name="T222" fmla="+- 0 1093 1055"/>
                              <a:gd name="T223" fmla="*/ 1093 h 77"/>
                              <a:gd name="T224" fmla="+- 0 4598 4555"/>
                              <a:gd name="T225" fmla="*/ T224 w 76"/>
                              <a:gd name="T226" fmla="+- 0 1083 1055"/>
                              <a:gd name="T227" fmla="*/ 1083 h 77"/>
                              <a:gd name="T228" fmla="+- 0 4603 4555"/>
                              <a:gd name="T229" fmla="*/ T228 w 76"/>
                              <a:gd name="T230" fmla="+- 0 1087 1055"/>
                              <a:gd name="T231" fmla="*/ 108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6" h="77">
                                <a:moveTo>
                                  <a:pt x="69" y="0"/>
                                </a:moveTo>
                                <a:lnTo>
                                  <a:pt x="7" y="0"/>
                                </a:lnTo>
                                <a:lnTo>
                                  <a:pt x="4" y="1"/>
                                </a:lnTo>
                                <a:lnTo>
                                  <a:pt x="1" y="5"/>
                                </a:lnTo>
                                <a:lnTo>
                                  <a:pt x="0" y="7"/>
                                </a:lnTo>
                                <a:lnTo>
                                  <a:pt x="0" y="70"/>
                                </a:lnTo>
                                <a:lnTo>
                                  <a:pt x="1" y="72"/>
                                </a:lnTo>
                                <a:lnTo>
                                  <a:pt x="2" y="74"/>
                                </a:lnTo>
                                <a:lnTo>
                                  <a:pt x="4" y="75"/>
                                </a:lnTo>
                                <a:lnTo>
                                  <a:pt x="7" y="76"/>
                                </a:lnTo>
                                <a:lnTo>
                                  <a:pt x="69" y="76"/>
                                </a:lnTo>
                                <a:lnTo>
                                  <a:pt x="71" y="75"/>
                                </a:lnTo>
                                <a:lnTo>
                                  <a:pt x="74" y="73"/>
                                </a:lnTo>
                                <a:lnTo>
                                  <a:pt x="8" y="73"/>
                                </a:lnTo>
                                <a:lnTo>
                                  <a:pt x="6" y="72"/>
                                </a:lnTo>
                                <a:lnTo>
                                  <a:pt x="4" y="70"/>
                                </a:lnTo>
                                <a:lnTo>
                                  <a:pt x="3" y="68"/>
                                </a:lnTo>
                                <a:lnTo>
                                  <a:pt x="3" y="8"/>
                                </a:lnTo>
                                <a:lnTo>
                                  <a:pt x="4" y="7"/>
                                </a:lnTo>
                                <a:lnTo>
                                  <a:pt x="6" y="4"/>
                                </a:lnTo>
                                <a:lnTo>
                                  <a:pt x="8" y="4"/>
                                </a:lnTo>
                                <a:lnTo>
                                  <a:pt x="74" y="4"/>
                                </a:lnTo>
                                <a:lnTo>
                                  <a:pt x="71" y="1"/>
                                </a:lnTo>
                                <a:lnTo>
                                  <a:pt x="69" y="0"/>
                                </a:lnTo>
                                <a:close/>
                                <a:moveTo>
                                  <a:pt x="74" y="4"/>
                                </a:moveTo>
                                <a:lnTo>
                                  <a:pt x="68" y="4"/>
                                </a:lnTo>
                                <a:lnTo>
                                  <a:pt x="69" y="4"/>
                                </a:lnTo>
                                <a:lnTo>
                                  <a:pt x="70" y="6"/>
                                </a:lnTo>
                                <a:lnTo>
                                  <a:pt x="72" y="7"/>
                                </a:lnTo>
                                <a:lnTo>
                                  <a:pt x="72" y="8"/>
                                </a:lnTo>
                                <a:lnTo>
                                  <a:pt x="72" y="68"/>
                                </a:lnTo>
                                <a:lnTo>
                                  <a:pt x="72" y="70"/>
                                </a:lnTo>
                                <a:lnTo>
                                  <a:pt x="69" y="72"/>
                                </a:lnTo>
                                <a:lnTo>
                                  <a:pt x="68" y="73"/>
                                </a:lnTo>
                                <a:lnTo>
                                  <a:pt x="74" y="73"/>
                                </a:lnTo>
                                <a:lnTo>
                                  <a:pt x="75" y="72"/>
                                </a:lnTo>
                                <a:lnTo>
                                  <a:pt x="76" y="70"/>
                                </a:lnTo>
                                <a:lnTo>
                                  <a:pt x="76" y="7"/>
                                </a:lnTo>
                                <a:lnTo>
                                  <a:pt x="75" y="5"/>
                                </a:lnTo>
                                <a:lnTo>
                                  <a:pt x="74" y="4"/>
                                </a:lnTo>
                                <a:close/>
                                <a:moveTo>
                                  <a:pt x="53" y="10"/>
                                </a:moveTo>
                                <a:lnTo>
                                  <a:pt x="22" y="10"/>
                                </a:lnTo>
                                <a:lnTo>
                                  <a:pt x="10" y="23"/>
                                </a:lnTo>
                                <a:lnTo>
                                  <a:pt x="10" y="54"/>
                                </a:lnTo>
                                <a:lnTo>
                                  <a:pt x="22" y="66"/>
                                </a:lnTo>
                                <a:lnTo>
                                  <a:pt x="53" y="66"/>
                                </a:lnTo>
                                <a:lnTo>
                                  <a:pt x="58" y="61"/>
                                </a:lnTo>
                                <a:lnTo>
                                  <a:pt x="25" y="61"/>
                                </a:lnTo>
                                <a:lnTo>
                                  <a:pt x="15" y="51"/>
                                </a:lnTo>
                                <a:lnTo>
                                  <a:pt x="15" y="26"/>
                                </a:lnTo>
                                <a:lnTo>
                                  <a:pt x="25" y="15"/>
                                </a:lnTo>
                                <a:lnTo>
                                  <a:pt x="58" y="15"/>
                                </a:lnTo>
                                <a:lnTo>
                                  <a:pt x="53" y="10"/>
                                </a:lnTo>
                                <a:close/>
                                <a:moveTo>
                                  <a:pt x="58" y="15"/>
                                </a:moveTo>
                                <a:lnTo>
                                  <a:pt x="50" y="15"/>
                                </a:lnTo>
                                <a:lnTo>
                                  <a:pt x="61" y="26"/>
                                </a:lnTo>
                                <a:lnTo>
                                  <a:pt x="61" y="51"/>
                                </a:lnTo>
                                <a:lnTo>
                                  <a:pt x="50" y="61"/>
                                </a:lnTo>
                                <a:lnTo>
                                  <a:pt x="58" y="61"/>
                                </a:lnTo>
                                <a:lnTo>
                                  <a:pt x="66" y="54"/>
                                </a:lnTo>
                                <a:lnTo>
                                  <a:pt x="66" y="23"/>
                                </a:lnTo>
                                <a:lnTo>
                                  <a:pt x="58" y="15"/>
                                </a:lnTo>
                                <a:close/>
                                <a:moveTo>
                                  <a:pt x="54" y="38"/>
                                </a:moveTo>
                                <a:lnTo>
                                  <a:pt x="45" y="38"/>
                                </a:lnTo>
                                <a:lnTo>
                                  <a:pt x="47" y="43"/>
                                </a:lnTo>
                                <a:lnTo>
                                  <a:pt x="49" y="48"/>
                                </a:lnTo>
                                <a:lnTo>
                                  <a:pt x="49" y="50"/>
                                </a:lnTo>
                                <a:lnTo>
                                  <a:pt x="47" y="55"/>
                                </a:lnTo>
                                <a:lnTo>
                                  <a:pt x="51" y="53"/>
                                </a:lnTo>
                                <a:lnTo>
                                  <a:pt x="54" y="50"/>
                                </a:lnTo>
                                <a:lnTo>
                                  <a:pt x="56" y="46"/>
                                </a:lnTo>
                                <a:lnTo>
                                  <a:pt x="54" y="38"/>
                                </a:lnTo>
                                <a:close/>
                                <a:moveTo>
                                  <a:pt x="18" y="38"/>
                                </a:moveTo>
                                <a:lnTo>
                                  <a:pt x="18" y="43"/>
                                </a:lnTo>
                                <a:lnTo>
                                  <a:pt x="20" y="47"/>
                                </a:lnTo>
                                <a:lnTo>
                                  <a:pt x="22" y="50"/>
                                </a:lnTo>
                                <a:lnTo>
                                  <a:pt x="30" y="53"/>
                                </a:lnTo>
                                <a:lnTo>
                                  <a:pt x="44" y="48"/>
                                </a:lnTo>
                                <a:lnTo>
                                  <a:pt x="44" y="44"/>
                                </a:lnTo>
                                <a:lnTo>
                                  <a:pt x="29" y="44"/>
                                </a:lnTo>
                                <a:lnTo>
                                  <a:pt x="23" y="42"/>
                                </a:lnTo>
                                <a:lnTo>
                                  <a:pt x="18" y="38"/>
                                </a:lnTo>
                                <a:close/>
                                <a:moveTo>
                                  <a:pt x="41" y="19"/>
                                </a:moveTo>
                                <a:lnTo>
                                  <a:pt x="36" y="19"/>
                                </a:lnTo>
                                <a:lnTo>
                                  <a:pt x="29" y="24"/>
                                </a:lnTo>
                                <a:lnTo>
                                  <a:pt x="26" y="38"/>
                                </a:lnTo>
                                <a:lnTo>
                                  <a:pt x="34" y="44"/>
                                </a:lnTo>
                                <a:lnTo>
                                  <a:pt x="29" y="44"/>
                                </a:lnTo>
                                <a:lnTo>
                                  <a:pt x="44" y="44"/>
                                </a:lnTo>
                                <a:lnTo>
                                  <a:pt x="44" y="43"/>
                                </a:lnTo>
                                <a:lnTo>
                                  <a:pt x="35" y="43"/>
                                </a:lnTo>
                                <a:lnTo>
                                  <a:pt x="33" y="41"/>
                                </a:lnTo>
                                <a:lnTo>
                                  <a:pt x="33" y="35"/>
                                </a:lnTo>
                                <a:lnTo>
                                  <a:pt x="35" y="33"/>
                                </a:lnTo>
                                <a:lnTo>
                                  <a:pt x="49" y="33"/>
                                </a:lnTo>
                                <a:lnTo>
                                  <a:pt x="48" y="32"/>
                                </a:lnTo>
                                <a:lnTo>
                                  <a:pt x="34" y="32"/>
                                </a:lnTo>
                                <a:lnTo>
                                  <a:pt x="37" y="28"/>
                                </a:lnTo>
                                <a:lnTo>
                                  <a:pt x="42" y="23"/>
                                </a:lnTo>
                                <a:lnTo>
                                  <a:pt x="48" y="21"/>
                                </a:lnTo>
                                <a:lnTo>
                                  <a:pt x="45" y="20"/>
                                </a:lnTo>
                                <a:lnTo>
                                  <a:pt x="41" y="19"/>
                                </a:lnTo>
                                <a:close/>
                                <a:moveTo>
                                  <a:pt x="49" y="33"/>
                                </a:moveTo>
                                <a:lnTo>
                                  <a:pt x="41" y="33"/>
                                </a:lnTo>
                                <a:lnTo>
                                  <a:pt x="43" y="35"/>
                                </a:lnTo>
                                <a:lnTo>
                                  <a:pt x="43" y="41"/>
                                </a:lnTo>
                                <a:lnTo>
                                  <a:pt x="41" y="43"/>
                                </a:lnTo>
                                <a:lnTo>
                                  <a:pt x="44" y="43"/>
                                </a:lnTo>
                                <a:lnTo>
                                  <a:pt x="45" y="38"/>
                                </a:lnTo>
                                <a:lnTo>
                                  <a:pt x="54" y="38"/>
                                </a:lnTo>
                                <a:lnTo>
                                  <a:pt x="49" y="33"/>
                                </a:lnTo>
                                <a:close/>
                                <a:moveTo>
                                  <a:pt x="43" y="28"/>
                                </a:moveTo>
                                <a:lnTo>
                                  <a:pt x="34" y="32"/>
                                </a:lnTo>
                                <a:lnTo>
                                  <a:pt x="48" y="32"/>
                                </a:lnTo>
                                <a:lnTo>
                                  <a:pt x="4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2" name="Freeform 161"/>
                        <wps:cNvSpPr>
                          <a:spLocks/>
                        </wps:cNvSpPr>
                        <wps:spPr bwMode="auto">
                          <a:xfrm>
                            <a:off x="5970" y="1319"/>
                            <a:ext cx="32" cy="32"/>
                          </a:xfrm>
                          <a:custGeom>
                            <a:avLst/>
                            <a:gdLst>
                              <a:gd name="T0" fmla="+- 0 5971 5971"/>
                              <a:gd name="T1" fmla="*/ T0 w 32"/>
                              <a:gd name="T2" fmla="+- 0 1351 1320"/>
                              <a:gd name="T3" fmla="*/ 1351 h 32"/>
                              <a:gd name="T4" fmla="+- 0 5983 5971"/>
                              <a:gd name="T5" fmla="*/ T4 w 32"/>
                              <a:gd name="T6" fmla="+- 0 1349 1320"/>
                              <a:gd name="T7" fmla="*/ 1349 h 32"/>
                              <a:gd name="T8" fmla="+- 0 5993 5971"/>
                              <a:gd name="T9" fmla="*/ T8 w 32"/>
                              <a:gd name="T10" fmla="+- 0 1342 1320"/>
                              <a:gd name="T11" fmla="*/ 1342 h 32"/>
                              <a:gd name="T12" fmla="+- 0 6000 5971"/>
                              <a:gd name="T13" fmla="*/ T12 w 32"/>
                              <a:gd name="T14" fmla="+- 0 1332 1320"/>
                              <a:gd name="T15" fmla="*/ 1332 h 32"/>
                              <a:gd name="T16" fmla="+- 0 6003 5971"/>
                              <a:gd name="T17" fmla="*/ T16 w 32"/>
                              <a:gd name="T18" fmla="+- 0 1320 1320"/>
                              <a:gd name="T19" fmla="*/ 1320 h 32"/>
                            </a:gdLst>
                            <a:ahLst/>
                            <a:cxnLst>
                              <a:cxn ang="0">
                                <a:pos x="T1" y="T3"/>
                              </a:cxn>
                              <a:cxn ang="0">
                                <a:pos x="T5" y="T7"/>
                              </a:cxn>
                              <a:cxn ang="0">
                                <a:pos x="T9" y="T11"/>
                              </a:cxn>
                              <a:cxn ang="0">
                                <a:pos x="T13" y="T15"/>
                              </a:cxn>
                              <a:cxn ang="0">
                                <a:pos x="T17" y="T19"/>
                              </a:cxn>
                            </a:cxnLst>
                            <a:rect l="0" t="0" r="r" b="b"/>
                            <a:pathLst>
                              <a:path w="32" h="32">
                                <a:moveTo>
                                  <a:pt x="0" y="31"/>
                                </a:moveTo>
                                <a:lnTo>
                                  <a:pt x="12" y="29"/>
                                </a:lnTo>
                                <a:lnTo>
                                  <a:pt x="22" y="22"/>
                                </a:lnTo>
                                <a:lnTo>
                                  <a:pt x="29" y="12"/>
                                </a:lnTo>
                                <a:lnTo>
                                  <a:pt x="32"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 name="Freeform 162"/>
                        <wps:cNvSpPr>
                          <a:spLocks/>
                        </wps:cNvSpPr>
                        <wps:spPr bwMode="auto">
                          <a:xfrm>
                            <a:off x="5970" y="600"/>
                            <a:ext cx="32" cy="32"/>
                          </a:xfrm>
                          <a:custGeom>
                            <a:avLst/>
                            <a:gdLst>
                              <a:gd name="T0" fmla="+- 0 6003 5971"/>
                              <a:gd name="T1" fmla="*/ T0 w 32"/>
                              <a:gd name="T2" fmla="+- 0 633 601"/>
                              <a:gd name="T3" fmla="*/ 633 h 32"/>
                              <a:gd name="T4" fmla="+- 0 6003 5971"/>
                              <a:gd name="T5" fmla="*/ T4 w 32"/>
                              <a:gd name="T6" fmla="+- 0 624 601"/>
                              <a:gd name="T7" fmla="*/ 624 h 32"/>
                              <a:gd name="T8" fmla="+- 0 5999 5971"/>
                              <a:gd name="T9" fmla="*/ T8 w 32"/>
                              <a:gd name="T10" fmla="+- 0 616 601"/>
                              <a:gd name="T11" fmla="*/ 616 h 32"/>
                              <a:gd name="T12" fmla="+- 0 5993 5971"/>
                              <a:gd name="T13" fmla="*/ T12 w 32"/>
                              <a:gd name="T14" fmla="+- 0 610 601"/>
                              <a:gd name="T15" fmla="*/ 610 h 32"/>
                              <a:gd name="T16" fmla="+- 0 5987 5971"/>
                              <a:gd name="T17" fmla="*/ T16 w 32"/>
                              <a:gd name="T18" fmla="+- 0 604 601"/>
                              <a:gd name="T19" fmla="*/ 604 h 32"/>
                              <a:gd name="T20" fmla="+- 0 5979 5971"/>
                              <a:gd name="T21" fmla="*/ T20 w 32"/>
                              <a:gd name="T22" fmla="+- 0 601 601"/>
                              <a:gd name="T23" fmla="*/ 601 h 32"/>
                              <a:gd name="T24" fmla="+- 0 5971 5971"/>
                              <a:gd name="T25" fmla="*/ T24 w 32"/>
                              <a:gd name="T26" fmla="+- 0 601 601"/>
                              <a:gd name="T27" fmla="*/ 601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2" y="32"/>
                                </a:moveTo>
                                <a:lnTo>
                                  <a:pt x="32" y="23"/>
                                </a:lnTo>
                                <a:lnTo>
                                  <a:pt x="28" y="15"/>
                                </a:lnTo>
                                <a:lnTo>
                                  <a:pt x="22" y="9"/>
                                </a:lnTo>
                                <a:lnTo>
                                  <a:pt x="16" y="3"/>
                                </a:lnTo>
                                <a:lnTo>
                                  <a:pt x="8"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4" name="Freeform 163"/>
                        <wps:cNvSpPr>
                          <a:spLocks/>
                        </wps:cNvSpPr>
                        <wps:spPr bwMode="auto">
                          <a:xfrm>
                            <a:off x="2231" y="600"/>
                            <a:ext cx="32" cy="32"/>
                          </a:xfrm>
                          <a:custGeom>
                            <a:avLst/>
                            <a:gdLst>
                              <a:gd name="T0" fmla="+- 0 2263 2231"/>
                              <a:gd name="T1" fmla="*/ T0 w 32"/>
                              <a:gd name="T2" fmla="+- 0 601 601"/>
                              <a:gd name="T3" fmla="*/ 601 h 32"/>
                              <a:gd name="T4" fmla="+- 0 2255 2231"/>
                              <a:gd name="T5" fmla="*/ T4 w 32"/>
                              <a:gd name="T6" fmla="+- 0 601 601"/>
                              <a:gd name="T7" fmla="*/ 601 h 32"/>
                              <a:gd name="T8" fmla="+- 0 2247 2231"/>
                              <a:gd name="T9" fmla="*/ T8 w 32"/>
                              <a:gd name="T10" fmla="+- 0 604 601"/>
                              <a:gd name="T11" fmla="*/ 604 h 32"/>
                              <a:gd name="T12" fmla="+- 0 2241 2231"/>
                              <a:gd name="T13" fmla="*/ T12 w 32"/>
                              <a:gd name="T14" fmla="+- 0 610 601"/>
                              <a:gd name="T15" fmla="*/ 610 h 32"/>
                              <a:gd name="T16" fmla="+- 0 2235 2231"/>
                              <a:gd name="T17" fmla="*/ T16 w 32"/>
                              <a:gd name="T18" fmla="+- 0 616 601"/>
                              <a:gd name="T19" fmla="*/ 616 h 32"/>
                              <a:gd name="T20" fmla="+- 0 2231 2231"/>
                              <a:gd name="T21" fmla="*/ T20 w 32"/>
                              <a:gd name="T22" fmla="+- 0 624 601"/>
                              <a:gd name="T23" fmla="*/ 624 h 32"/>
                              <a:gd name="T24" fmla="+- 0 2231 2231"/>
                              <a:gd name="T25" fmla="*/ T24 w 32"/>
                              <a:gd name="T26" fmla="+- 0 633 601"/>
                              <a:gd name="T27" fmla="*/ 633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2" y="0"/>
                                </a:moveTo>
                                <a:lnTo>
                                  <a:pt x="24" y="0"/>
                                </a:lnTo>
                                <a:lnTo>
                                  <a:pt x="16" y="3"/>
                                </a:lnTo>
                                <a:lnTo>
                                  <a:pt x="10" y="9"/>
                                </a:lnTo>
                                <a:lnTo>
                                  <a:pt x="4" y="15"/>
                                </a:lnTo>
                                <a:lnTo>
                                  <a:pt x="0" y="23"/>
                                </a:lnTo>
                                <a:lnTo>
                                  <a:pt x="0" y="32"/>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5" name="Freeform 164"/>
                        <wps:cNvSpPr>
                          <a:spLocks/>
                        </wps:cNvSpPr>
                        <wps:spPr bwMode="auto">
                          <a:xfrm>
                            <a:off x="2231" y="1319"/>
                            <a:ext cx="32" cy="32"/>
                          </a:xfrm>
                          <a:custGeom>
                            <a:avLst/>
                            <a:gdLst>
                              <a:gd name="T0" fmla="+- 0 2231 2231"/>
                              <a:gd name="T1" fmla="*/ T0 w 32"/>
                              <a:gd name="T2" fmla="+- 0 1320 1320"/>
                              <a:gd name="T3" fmla="*/ 1320 h 32"/>
                              <a:gd name="T4" fmla="+- 0 2231 2231"/>
                              <a:gd name="T5" fmla="*/ T4 w 32"/>
                              <a:gd name="T6" fmla="+- 0 1328 1320"/>
                              <a:gd name="T7" fmla="*/ 1328 h 32"/>
                              <a:gd name="T8" fmla="+- 0 2235 2231"/>
                              <a:gd name="T9" fmla="*/ T8 w 32"/>
                              <a:gd name="T10" fmla="+- 0 1336 1320"/>
                              <a:gd name="T11" fmla="*/ 1336 h 32"/>
                              <a:gd name="T12" fmla="+- 0 2241 2231"/>
                              <a:gd name="T13" fmla="*/ T12 w 32"/>
                              <a:gd name="T14" fmla="+- 0 1342 1320"/>
                              <a:gd name="T15" fmla="*/ 1342 h 32"/>
                              <a:gd name="T16" fmla="+- 0 2247 2231"/>
                              <a:gd name="T17" fmla="*/ T16 w 32"/>
                              <a:gd name="T18" fmla="+- 0 1348 1320"/>
                              <a:gd name="T19" fmla="*/ 1348 h 32"/>
                              <a:gd name="T20" fmla="+- 0 2255 2231"/>
                              <a:gd name="T21" fmla="*/ T20 w 32"/>
                              <a:gd name="T22" fmla="+- 0 1351 1320"/>
                              <a:gd name="T23" fmla="*/ 1351 h 32"/>
                              <a:gd name="T24" fmla="+- 0 2263 2231"/>
                              <a:gd name="T25" fmla="*/ T24 w 32"/>
                              <a:gd name="T26" fmla="+- 0 1351 1320"/>
                              <a:gd name="T27" fmla="*/ 1351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0" y="0"/>
                                </a:moveTo>
                                <a:lnTo>
                                  <a:pt x="0" y="8"/>
                                </a:lnTo>
                                <a:lnTo>
                                  <a:pt x="4" y="16"/>
                                </a:lnTo>
                                <a:lnTo>
                                  <a:pt x="10" y="22"/>
                                </a:lnTo>
                                <a:lnTo>
                                  <a:pt x="16" y="28"/>
                                </a:lnTo>
                                <a:lnTo>
                                  <a:pt x="24" y="31"/>
                                </a:lnTo>
                                <a:lnTo>
                                  <a:pt x="32"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AutoShape 165"/>
                        <wps:cNvSpPr>
                          <a:spLocks/>
                        </wps:cNvSpPr>
                        <wps:spPr bwMode="auto">
                          <a:xfrm>
                            <a:off x="2854" y="1056"/>
                            <a:ext cx="77" cy="77"/>
                          </a:xfrm>
                          <a:custGeom>
                            <a:avLst/>
                            <a:gdLst>
                              <a:gd name="T0" fmla="+- 0 2861 2854"/>
                              <a:gd name="T1" fmla="*/ T0 w 77"/>
                              <a:gd name="T2" fmla="+- 0 1056 1056"/>
                              <a:gd name="T3" fmla="*/ 1056 h 77"/>
                              <a:gd name="T4" fmla="+- 0 2855 2854"/>
                              <a:gd name="T5" fmla="*/ T4 w 77"/>
                              <a:gd name="T6" fmla="+- 0 1061 1056"/>
                              <a:gd name="T7" fmla="*/ 1061 h 77"/>
                              <a:gd name="T8" fmla="+- 0 2854 2854"/>
                              <a:gd name="T9" fmla="*/ T8 w 77"/>
                              <a:gd name="T10" fmla="+- 0 1126 1056"/>
                              <a:gd name="T11" fmla="*/ 1126 h 77"/>
                              <a:gd name="T12" fmla="+- 0 2859 2854"/>
                              <a:gd name="T13" fmla="*/ T12 w 77"/>
                              <a:gd name="T14" fmla="+- 0 1132 1056"/>
                              <a:gd name="T15" fmla="*/ 1132 h 77"/>
                              <a:gd name="T16" fmla="+- 0 2923 2854"/>
                              <a:gd name="T17" fmla="*/ T16 w 77"/>
                              <a:gd name="T18" fmla="+- 0 1133 1056"/>
                              <a:gd name="T19" fmla="*/ 1133 h 77"/>
                              <a:gd name="T20" fmla="+- 0 2929 2854"/>
                              <a:gd name="T21" fmla="*/ T20 w 77"/>
                              <a:gd name="T22" fmla="+- 0 1129 1056"/>
                              <a:gd name="T23" fmla="*/ 1129 h 77"/>
                              <a:gd name="T24" fmla="+- 0 2861 2854"/>
                              <a:gd name="T25" fmla="*/ T24 w 77"/>
                              <a:gd name="T26" fmla="+- 0 1128 1056"/>
                              <a:gd name="T27" fmla="*/ 1128 h 77"/>
                              <a:gd name="T28" fmla="+- 0 2858 2854"/>
                              <a:gd name="T29" fmla="*/ T28 w 77"/>
                              <a:gd name="T30" fmla="+- 0 1125 1056"/>
                              <a:gd name="T31" fmla="*/ 1125 h 77"/>
                              <a:gd name="T32" fmla="+- 0 2859 2854"/>
                              <a:gd name="T33" fmla="*/ T32 w 77"/>
                              <a:gd name="T34" fmla="+- 0 1063 1056"/>
                              <a:gd name="T35" fmla="*/ 1063 h 77"/>
                              <a:gd name="T36" fmla="+- 0 2862 2854"/>
                              <a:gd name="T37" fmla="*/ T36 w 77"/>
                              <a:gd name="T38" fmla="+- 0 1060 1056"/>
                              <a:gd name="T39" fmla="*/ 1060 h 77"/>
                              <a:gd name="T40" fmla="+- 0 2926 2854"/>
                              <a:gd name="T41" fmla="*/ T40 w 77"/>
                              <a:gd name="T42" fmla="+- 0 1057 1056"/>
                              <a:gd name="T43" fmla="*/ 1057 h 77"/>
                              <a:gd name="T44" fmla="+- 0 2929 2854"/>
                              <a:gd name="T45" fmla="*/ T44 w 77"/>
                              <a:gd name="T46" fmla="+- 0 1060 1056"/>
                              <a:gd name="T47" fmla="*/ 1060 h 77"/>
                              <a:gd name="T48" fmla="+- 0 2924 2854"/>
                              <a:gd name="T49" fmla="*/ T48 w 77"/>
                              <a:gd name="T50" fmla="+- 0 1061 1056"/>
                              <a:gd name="T51" fmla="*/ 1061 h 77"/>
                              <a:gd name="T52" fmla="+- 0 2926 2854"/>
                              <a:gd name="T53" fmla="*/ T52 w 77"/>
                              <a:gd name="T54" fmla="+- 0 1063 1056"/>
                              <a:gd name="T55" fmla="*/ 1063 h 77"/>
                              <a:gd name="T56" fmla="+- 0 2927 2854"/>
                              <a:gd name="T57" fmla="*/ T56 w 77"/>
                              <a:gd name="T58" fmla="+- 0 1125 1056"/>
                              <a:gd name="T59" fmla="*/ 1125 h 77"/>
                              <a:gd name="T60" fmla="+- 0 2924 2854"/>
                              <a:gd name="T61" fmla="*/ T60 w 77"/>
                              <a:gd name="T62" fmla="+- 0 1128 1056"/>
                              <a:gd name="T63" fmla="*/ 1128 h 77"/>
                              <a:gd name="T64" fmla="+- 0 2929 2854"/>
                              <a:gd name="T65" fmla="*/ T64 w 77"/>
                              <a:gd name="T66" fmla="+- 0 1129 1056"/>
                              <a:gd name="T67" fmla="*/ 1129 h 77"/>
                              <a:gd name="T68" fmla="+- 0 2930 2854"/>
                              <a:gd name="T69" fmla="*/ T68 w 77"/>
                              <a:gd name="T70" fmla="+- 0 1126 1056"/>
                              <a:gd name="T71" fmla="*/ 1126 h 77"/>
                              <a:gd name="T72" fmla="+- 0 2929 2854"/>
                              <a:gd name="T73" fmla="*/ T72 w 77"/>
                              <a:gd name="T74" fmla="+- 0 1061 1056"/>
                              <a:gd name="T75" fmla="*/ 1061 h 77"/>
                              <a:gd name="T76" fmla="+- 0 2908 2854"/>
                              <a:gd name="T77" fmla="*/ T76 w 77"/>
                              <a:gd name="T78" fmla="+- 0 1109 1056"/>
                              <a:gd name="T79" fmla="*/ 1109 h 77"/>
                              <a:gd name="T80" fmla="+- 0 2876 2854"/>
                              <a:gd name="T81" fmla="*/ T80 w 77"/>
                              <a:gd name="T82" fmla="+- 0 1113 1056"/>
                              <a:gd name="T83" fmla="*/ 1113 h 77"/>
                              <a:gd name="T84" fmla="+- 0 2907 2854"/>
                              <a:gd name="T85" fmla="*/ T84 w 77"/>
                              <a:gd name="T86" fmla="+- 0 1114 1056"/>
                              <a:gd name="T87" fmla="*/ 1114 h 77"/>
                              <a:gd name="T88" fmla="+- 0 2908 2854"/>
                              <a:gd name="T89" fmla="*/ T88 w 77"/>
                              <a:gd name="T90" fmla="+- 0 1109 1056"/>
                              <a:gd name="T91" fmla="*/ 1109 h 77"/>
                              <a:gd name="T92" fmla="+- 0 2876 2854"/>
                              <a:gd name="T93" fmla="*/ T92 w 77"/>
                              <a:gd name="T94" fmla="+- 0 1102 1056"/>
                              <a:gd name="T95" fmla="*/ 1102 h 77"/>
                              <a:gd name="T96" fmla="+- 0 2908 2854"/>
                              <a:gd name="T97" fmla="*/ T96 w 77"/>
                              <a:gd name="T98" fmla="+- 0 1107 1056"/>
                              <a:gd name="T99" fmla="*/ 1107 h 77"/>
                              <a:gd name="T100" fmla="+- 0 2880 2854"/>
                              <a:gd name="T101" fmla="*/ T100 w 77"/>
                              <a:gd name="T102" fmla="+- 0 1094 1056"/>
                              <a:gd name="T103" fmla="*/ 1094 h 77"/>
                              <a:gd name="T104" fmla="+- 0 2876 2854"/>
                              <a:gd name="T105" fmla="*/ T104 w 77"/>
                              <a:gd name="T106" fmla="+- 0 1095 1056"/>
                              <a:gd name="T107" fmla="*/ 1095 h 77"/>
                              <a:gd name="T108" fmla="+- 0 2908 2854"/>
                              <a:gd name="T109" fmla="*/ T108 w 77"/>
                              <a:gd name="T110" fmla="+- 0 1100 1056"/>
                              <a:gd name="T111" fmla="*/ 1100 h 77"/>
                              <a:gd name="T112" fmla="+- 0 2907 2854"/>
                              <a:gd name="T113" fmla="*/ T112 w 77"/>
                              <a:gd name="T114" fmla="+- 0 1094 1056"/>
                              <a:gd name="T115" fmla="*/ 1094 h 77"/>
                              <a:gd name="T116" fmla="+- 0 2880 2854"/>
                              <a:gd name="T117" fmla="*/ T116 w 77"/>
                              <a:gd name="T118" fmla="+- 0 1094 1056"/>
                              <a:gd name="T119" fmla="*/ 1094 h 77"/>
                              <a:gd name="T120" fmla="+- 0 2883 2854"/>
                              <a:gd name="T121" fmla="*/ T120 w 77"/>
                              <a:gd name="T122" fmla="+- 0 1094 1056"/>
                              <a:gd name="T123" fmla="*/ 1094 h 77"/>
                              <a:gd name="T124" fmla="+- 0 2901 2854"/>
                              <a:gd name="T125" fmla="*/ T124 w 77"/>
                              <a:gd name="T126" fmla="+- 0 1094 1056"/>
                              <a:gd name="T127" fmla="*/ 1094 h 77"/>
                              <a:gd name="T128" fmla="+- 0 2907 2854"/>
                              <a:gd name="T129" fmla="*/ T128 w 77"/>
                              <a:gd name="T130" fmla="+- 0 1094 1056"/>
                              <a:gd name="T131" fmla="*/ 1094 h 77"/>
                              <a:gd name="T132" fmla="+- 0 2905 2854"/>
                              <a:gd name="T133" fmla="*/ T132 w 77"/>
                              <a:gd name="T134" fmla="+- 0 1094 1056"/>
                              <a:gd name="T135" fmla="*/ 1094 h 77"/>
                              <a:gd name="T136" fmla="+- 0 2907 2854"/>
                              <a:gd name="T137" fmla="*/ T136 w 77"/>
                              <a:gd name="T138" fmla="+- 0 1094 1056"/>
                              <a:gd name="T139" fmla="*/ 1094 h 77"/>
                              <a:gd name="T140" fmla="+- 0 2889 2854"/>
                              <a:gd name="T141" fmla="*/ T140 w 77"/>
                              <a:gd name="T142" fmla="+- 0 1075 1056"/>
                              <a:gd name="T143" fmla="*/ 1075 h 77"/>
                              <a:gd name="T144" fmla="+- 0 2880 2854"/>
                              <a:gd name="T145" fmla="*/ T144 w 77"/>
                              <a:gd name="T146" fmla="+- 0 1083 1056"/>
                              <a:gd name="T147" fmla="*/ 1083 h 77"/>
                              <a:gd name="T148" fmla="+- 0 2883 2854"/>
                              <a:gd name="T149" fmla="*/ T148 w 77"/>
                              <a:gd name="T150" fmla="+- 0 1094 1056"/>
                              <a:gd name="T151" fmla="*/ 1094 h 77"/>
                              <a:gd name="T152" fmla="+- 0 2884 2854"/>
                              <a:gd name="T153" fmla="*/ T152 w 77"/>
                              <a:gd name="T154" fmla="+- 0 1084 1056"/>
                              <a:gd name="T155" fmla="*/ 1084 h 77"/>
                              <a:gd name="T156" fmla="+- 0 2889 2854"/>
                              <a:gd name="T157" fmla="*/ T156 w 77"/>
                              <a:gd name="T158" fmla="+- 0 1079 1056"/>
                              <a:gd name="T159" fmla="*/ 1079 h 77"/>
                              <a:gd name="T160" fmla="+- 0 2900 2854"/>
                              <a:gd name="T161" fmla="*/ T160 w 77"/>
                              <a:gd name="T162" fmla="+- 0 1077 1056"/>
                              <a:gd name="T163" fmla="*/ 1077 h 77"/>
                              <a:gd name="T164" fmla="+- 0 2902 2854"/>
                              <a:gd name="T165" fmla="*/ T164 w 77"/>
                              <a:gd name="T166" fmla="+- 0 1079 1056"/>
                              <a:gd name="T167" fmla="*/ 1079 h 77"/>
                              <a:gd name="T168" fmla="+- 0 2898 2854"/>
                              <a:gd name="T169" fmla="*/ T168 w 77"/>
                              <a:gd name="T170" fmla="+- 0 1080 1056"/>
                              <a:gd name="T171" fmla="*/ 1080 h 77"/>
                              <a:gd name="T172" fmla="+- 0 2901 2854"/>
                              <a:gd name="T173" fmla="*/ T172 w 77"/>
                              <a:gd name="T174" fmla="+- 0 1084 1056"/>
                              <a:gd name="T175" fmla="*/ 1084 h 77"/>
                              <a:gd name="T176" fmla="+- 0 2901 2854"/>
                              <a:gd name="T177" fmla="*/ T176 w 77"/>
                              <a:gd name="T178" fmla="+- 0 1094 1056"/>
                              <a:gd name="T179" fmla="*/ 1094 h 77"/>
                              <a:gd name="T180" fmla="+- 0 2905 2854"/>
                              <a:gd name="T181" fmla="*/ T180 w 77"/>
                              <a:gd name="T182" fmla="+- 0 1083 1056"/>
                              <a:gd name="T183" fmla="*/ 10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7" h="77">
                                <a:moveTo>
                                  <a:pt x="69" y="0"/>
                                </a:moveTo>
                                <a:lnTo>
                                  <a:pt x="7" y="0"/>
                                </a:lnTo>
                                <a:lnTo>
                                  <a:pt x="5" y="1"/>
                                </a:lnTo>
                                <a:lnTo>
                                  <a:pt x="1" y="5"/>
                                </a:lnTo>
                                <a:lnTo>
                                  <a:pt x="0" y="7"/>
                                </a:lnTo>
                                <a:lnTo>
                                  <a:pt x="0" y="70"/>
                                </a:lnTo>
                                <a:lnTo>
                                  <a:pt x="1" y="72"/>
                                </a:lnTo>
                                <a:lnTo>
                                  <a:pt x="5" y="76"/>
                                </a:lnTo>
                                <a:lnTo>
                                  <a:pt x="7" y="77"/>
                                </a:lnTo>
                                <a:lnTo>
                                  <a:pt x="69" y="77"/>
                                </a:lnTo>
                                <a:lnTo>
                                  <a:pt x="72" y="76"/>
                                </a:lnTo>
                                <a:lnTo>
                                  <a:pt x="75" y="73"/>
                                </a:lnTo>
                                <a:lnTo>
                                  <a:pt x="8" y="73"/>
                                </a:lnTo>
                                <a:lnTo>
                                  <a:pt x="7" y="72"/>
                                </a:lnTo>
                                <a:lnTo>
                                  <a:pt x="5" y="70"/>
                                </a:lnTo>
                                <a:lnTo>
                                  <a:pt x="4" y="69"/>
                                </a:lnTo>
                                <a:lnTo>
                                  <a:pt x="4" y="8"/>
                                </a:lnTo>
                                <a:lnTo>
                                  <a:pt x="5" y="7"/>
                                </a:lnTo>
                                <a:lnTo>
                                  <a:pt x="7" y="5"/>
                                </a:lnTo>
                                <a:lnTo>
                                  <a:pt x="8" y="4"/>
                                </a:lnTo>
                                <a:lnTo>
                                  <a:pt x="75" y="4"/>
                                </a:lnTo>
                                <a:lnTo>
                                  <a:pt x="72" y="1"/>
                                </a:lnTo>
                                <a:lnTo>
                                  <a:pt x="69" y="0"/>
                                </a:lnTo>
                                <a:close/>
                                <a:moveTo>
                                  <a:pt x="75" y="4"/>
                                </a:moveTo>
                                <a:lnTo>
                                  <a:pt x="68" y="4"/>
                                </a:lnTo>
                                <a:lnTo>
                                  <a:pt x="70" y="5"/>
                                </a:lnTo>
                                <a:lnTo>
                                  <a:pt x="71" y="6"/>
                                </a:lnTo>
                                <a:lnTo>
                                  <a:pt x="72" y="7"/>
                                </a:lnTo>
                                <a:lnTo>
                                  <a:pt x="73" y="8"/>
                                </a:lnTo>
                                <a:lnTo>
                                  <a:pt x="73" y="69"/>
                                </a:lnTo>
                                <a:lnTo>
                                  <a:pt x="72" y="70"/>
                                </a:lnTo>
                                <a:lnTo>
                                  <a:pt x="70" y="72"/>
                                </a:lnTo>
                                <a:lnTo>
                                  <a:pt x="68" y="73"/>
                                </a:lnTo>
                                <a:lnTo>
                                  <a:pt x="75" y="73"/>
                                </a:lnTo>
                                <a:lnTo>
                                  <a:pt x="75" y="72"/>
                                </a:lnTo>
                                <a:lnTo>
                                  <a:pt x="76" y="70"/>
                                </a:lnTo>
                                <a:lnTo>
                                  <a:pt x="76" y="7"/>
                                </a:lnTo>
                                <a:lnTo>
                                  <a:pt x="75" y="5"/>
                                </a:lnTo>
                                <a:lnTo>
                                  <a:pt x="75" y="4"/>
                                </a:lnTo>
                                <a:close/>
                                <a:moveTo>
                                  <a:pt x="54" y="53"/>
                                </a:moveTo>
                                <a:lnTo>
                                  <a:pt x="22" y="53"/>
                                </a:lnTo>
                                <a:lnTo>
                                  <a:pt x="22" y="57"/>
                                </a:lnTo>
                                <a:lnTo>
                                  <a:pt x="23" y="58"/>
                                </a:lnTo>
                                <a:lnTo>
                                  <a:pt x="53" y="58"/>
                                </a:lnTo>
                                <a:lnTo>
                                  <a:pt x="54" y="57"/>
                                </a:lnTo>
                                <a:lnTo>
                                  <a:pt x="54" y="53"/>
                                </a:lnTo>
                                <a:close/>
                                <a:moveTo>
                                  <a:pt x="54" y="46"/>
                                </a:moveTo>
                                <a:lnTo>
                                  <a:pt x="22" y="46"/>
                                </a:lnTo>
                                <a:lnTo>
                                  <a:pt x="22" y="51"/>
                                </a:lnTo>
                                <a:lnTo>
                                  <a:pt x="54" y="51"/>
                                </a:lnTo>
                                <a:lnTo>
                                  <a:pt x="54" y="46"/>
                                </a:lnTo>
                                <a:close/>
                                <a:moveTo>
                                  <a:pt x="26" y="38"/>
                                </a:moveTo>
                                <a:lnTo>
                                  <a:pt x="23" y="38"/>
                                </a:lnTo>
                                <a:lnTo>
                                  <a:pt x="22" y="39"/>
                                </a:lnTo>
                                <a:lnTo>
                                  <a:pt x="22" y="44"/>
                                </a:lnTo>
                                <a:lnTo>
                                  <a:pt x="54" y="44"/>
                                </a:lnTo>
                                <a:lnTo>
                                  <a:pt x="54" y="39"/>
                                </a:lnTo>
                                <a:lnTo>
                                  <a:pt x="53" y="38"/>
                                </a:lnTo>
                                <a:lnTo>
                                  <a:pt x="26" y="38"/>
                                </a:lnTo>
                                <a:close/>
                                <a:moveTo>
                                  <a:pt x="47" y="38"/>
                                </a:moveTo>
                                <a:lnTo>
                                  <a:pt x="29" y="38"/>
                                </a:lnTo>
                                <a:lnTo>
                                  <a:pt x="47" y="38"/>
                                </a:lnTo>
                                <a:close/>
                                <a:moveTo>
                                  <a:pt x="53" y="38"/>
                                </a:moveTo>
                                <a:lnTo>
                                  <a:pt x="51" y="38"/>
                                </a:lnTo>
                                <a:lnTo>
                                  <a:pt x="53" y="38"/>
                                </a:lnTo>
                                <a:close/>
                                <a:moveTo>
                                  <a:pt x="42" y="19"/>
                                </a:moveTo>
                                <a:lnTo>
                                  <a:pt x="35" y="19"/>
                                </a:lnTo>
                                <a:lnTo>
                                  <a:pt x="30" y="21"/>
                                </a:lnTo>
                                <a:lnTo>
                                  <a:pt x="26" y="27"/>
                                </a:lnTo>
                                <a:lnTo>
                                  <a:pt x="26" y="38"/>
                                </a:lnTo>
                                <a:lnTo>
                                  <a:pt x="29" y="38"/>
                                </a:lnTo>
                                <a:lnTo>
                                  <a:pt x="30" y="30"/>
                                </a:lnTo>
                                <a:lnTo>
                                  <a:pt x="30" y="28"/>
                                </a:lnTo>
                                <a:lnTo>
                                  <a:pt x="32" y="24"/>
                                </a:lnTo>
                                <a:lnTo>
                                  <a:pt x="35" y="23"/>
                                </a:lnTo>
                                <a:lnTo>
                                  <a:pt x="48" y="23"/>
                                </a:lnTo>
                                <a:lnTo>
                                  <a:pt x="46" y="21"/>
                                </a:lnTo>
                                <a:lnTo>
                                  <a:pt x="42" y="19"/>
                                </a:lnTo>
                                <a:close/>
                                <a:moveTo>
                                  <a:pt x="48" y="23"/>
                                </a:moveTo>
                                <a:lnTo>
                                  <a:pt x="42" y="23"/>
                                </a:lnTo>
                                <a:lnTo>
                                  <a:pt x="44" y="24"/>
                                </a:lnTo>
                                <a:lnTo>
                                  <a:pt x="46" y="26"/>
                                </a:lnTo>
                                <a:lnTo>
                                  <a:pt x="47" y="28"/>
                                </a:lnTo>
                                <a:lnTo>
                                  <a:pt x="47" y="30"/>
                                </a:lnTo>
                                <a:lnTo>
                                  <a:pt x="47" y="38"/>
                                </a:lnTo>
                                <a:lnTo>
                                  <a:pt x="51" y="38"/>
                                </a:lnTo>
                                <a:lnTo>
                                  <a:pt x="51" y="27"/>
                                </a:lnTo>
                                <a:lnTo>
                                  <a:pt x="4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7" name="AutoShape 166"/>
                        <wps:cNvSpPr>
                          <a:spLocks/>
                        </wps:cNvSpPr>
                        <wps:spPr bwMode="auto">
                          <a:xfrm>
                            <a:off x="3574" y="1056"/>
                            <a:ext cx="76" cy="77"/>
                          </a:xfrm>
                          <a:custGeom>
                            <a:avLst/>
                            <a:gdLst>
                              <a:gd name="T0" fmla="+- 0 3581 3575"/>
                              <a:gd name="T1" fmla="*/ T0 w 76"/>
                              <a:gd name="T2" fmla="+- 0 1056 1056"/>
                              <a:gd name="T3" fmla="*/ 1056 h 77"/>
                              <a:gd name="T4" fmla="+- 0 3575 3575"/>
                              <a:gd name="T5" fmla="*/ T4 w 76"/>
                              <a:gd name="T6" fmla="+- 0 1061 1056"/>
                              <a:gd name="T7" fmla="*/ 1061 h 77"/>
                              <a:gd name="T8" fmla="+- 0 3575 3575"/>
                              <a:gd name="T9" fmla="*/ T8 w 76"/>
                              <a:gd name="T10" fmla="+- 0 1126 1056"/>
                              <a:gd name="T11" fmla="*/ 1126 h 77"/>
                              <a:gd name="T12" fmla="+- 0 3579 3575"/>
                              <a:gd name="T13" fmla="*/ T12 w 76"/>
                              <a:gd name="T14" fmla="+- 0 1132 1056"/>
                              <a:gd name="T15" fmla="*/ 1132 h 77"/>
                              <a:gd name="T16" fmla="+- 0 3644 3575"/>
                              <a:gd name="T17" fmla="*/ T16 w 76"/>
                              <a:gd name="T18" fmla="+- 0 1133 1056"/>
                              <a:gd name="T19" fmla="*/ 1133 h 77"/>
                              <a:gd name="T20" fmla="+- 0 3648 3575"/>
                              <a:gd name="T21" fmla="*/ T20 w 76"/>
                              <a:gd name="T22" fmla="+- 0 1130 1056"/>
                              <a:gd name="T23" fmla="*/ 1130 h 77"/>
                              <a:gd name="T24" fmla="+- 0 3582 3575"/>
                              <a:gd name="T25" fmla="*/ T24 w 76"/>
                              <a:gd name="T26" fmla="+- 0 1129 1056"/>
                              <a:gd name="T27" fmla="*/ 1129 h 77"/>
                              <a:gd name="T28" fmla="+- 0 3580 3575"/>
                              <a:gd name="T29" fmla="*/ T28 w 76"/>
                              <a:gd name="T30" fmla="+- 0 1127 1056"/>
                              <a:gd name="T31" fmla="*/ 1127 h 77"/>
                              <a:gd name="T32" fmla="+- 0 3578 3575"/>
                              <a:gd name="T33" fmla="*/ T32 w 76"/>
                              <a:gd name="T34" fmla="+- 0 1125 1056"/>
                              <a:gd name="T35" fmla="*/ 1125 h 77"/>
                              <a:gd name="T36" fmla="+- 0 3579 3575"/>
                              <a:gd name="T37" fmla="*/ T36 w 76"/>
                              <a:gd name="T38" fmla="+- 0 1063 1056"/>
                              <a:gd name="T39" fmla="*/ 1063 h 77"/>
                              <a:gd name="T40" fmla="+- 0 3581 3575"/>
                              <a:gd name="T41" fmla="*/ T40 w 76"/>
                              <a:gd name="T42" fmla="+- 0 1061 1056"/>
                              <a:gd name="T43" fmla="*/ 1061 h 77"/>
                              <a:gd name="T44" fmla="+- 0 3649 3575"/>
                              <a:gd name="T45" fmla="*/ T44 w 76"/>
                              <a:gd name="T46" fmla="+- 0 1060 1056"/>
                              <a:gd name="T47" fmla="*/ 1060 h 77"/>
                              <a:gd name="T48" fmla="+- 0 3644 3575"/>
                              <a:gd name="T49" fmla="*/ T48 w 76"/>
                              <a:gd name="T50" fmla="+- 0 1056 1056"/>
                              <a:gd name="T51" fmla="*/ 1056 h 77"/>
                              <a:gd name="T52" fmla="+- 0 3643 3575"/>
                              <a:gd name="T53" fmla="*/ T52 w 76"/>
                              <a:gd name="T54" fmla="+- 0 1060 1056"/>
                              <a:gd name="T55" fmla="*/ 1060 h 77"/>
                              <a:gd name="T56" fmla="+- 0 3646 3575"/>
                              <a:gd name="T57" fmla="*/ T56 w 76"/>
                              <a:gd name="T58" fmla="+- 0 1063 1056"/>
                              <a:gd name="T59" fmla="*/ 1063 h 77"/>
                              <a:gd name="T60" fmla="+- 0 3647 3575"/>
                              <a:gd name="T61" fmla="*/ T60 w 76"/>
                              <a:gd name="T62" fmla="+- 0 1125 1056"/>
                              <a:gd name="T63" fmla="*/ 1125 h 77"/>
                              <a:gd name="T64" fmla="+- 0 3645 3575"/>
                              <a:gd name="T65" fmla="*/ T64 w 76"/>
                              <a:gd name="T66" fmla="+- 0 1127 1056"/>
                              <a:gd name="T67" fmla="*/ 1127 h 77"/>
                              <a:gd name="T68" fmla="+- 0 3643 3575"/>
                              <a:gd name="T69" fmla="*/ T68 w 76"/>
                              <a:gd name="T70" fmla="+- 0 1129 1056"/>
                              <a:gd name="T71" fmla="*/ 1129 h 77"/>
                              <a:gd name="T72" fmla="+- 0 3650 3575"/>
                              <a:gd name="T73" fmla="*/ T72 w 76"/>
                              <a:gd name="T74" fmla="+- 0 1128 1056"/>
                              <a:gd name="T75" fmla="*/ 1128 h 77"/>
                              <a:gd name="T76" fmla="+- 0 3651 3575"/>
                              <a:gd name="T77" fmla="*/ T76 w 76"/>
                              <a:gd name="T78" fmla="+- 0 1063 1056"/>
                              <a:gd name="T79" fmla="*/ 1063 h 77"/>
                              <a:gd name="T80" fmla="+- 0 3649 3575"/>
                              <a:gd name="T81" fmla="*/ T80 w 76"/>
                              <a:gd name="T82" fmla="+- 0 1060 1056"/>
                              <a:gd name="T83" fmla="*/ 1060 h 77"/>
                              <a:gd name="T84" fmla="+- 0 3610 3575"/>
                              <a:gd name="T85" fmla="*/ T84 w 76"/>
                              <a:gd name="T86" fmla="+- 0 1064 1056"/>
                              <a:gd name="T87" fmla="*/ 1064 h 77"/>
                              <a:gd name="T88" fmla="+- 0 3608 3575"/>
                              <a:gd name="T89" fmla="*/ T88 w 76"/>
                              <a:gd name="T90" fmla="+- 0 1096 1056"/>
                              <a:gd name="T91" fmla="*/ 1096 h 77"/>
                              <a:gd name="T92" fmla="+- 0 3598 3575"/>
                              <a:gd name="T93" fmla="*/ T92 w 76"/>
                              <a:gd name="T94" fmla="+- 0 1103 1056"/>
                              <a:gd name="T95" fmla="*/ 1103 h 77"/>
                              <a:gd name="T96" fmla="+- 0 3605 3575"/>
                              <a:gd name="T97" fmla="*/ T96 w 76"/>
                              <a:gd name="T98" fmla="+- 0 1124 1056"/>
                              <a:gd name="T99" fmla="*/ 1124 h 77"/>
                              <a:gd name="T100" fmla="+- 0 3627 3575"/>
                              <a:gd name="T101" fmla="*/ T100 w 76"/>
                              <a:gd name="T102" fmla="+- 0 1118 1056"/>
                              <a:gd name="T103" fmla="*/ 1118 h 77"/>
                              <a:gd name="T104" fmla="+- 0 3608 3575"/>
                              <a:gd name="T105" fmla="*/ T104 w 76"/>
                              <a:gd name="T106" fmla="+- 0 1117 1056"/>
                              <a:gd name="T107" fmla="*/ 1117 h 77"/>
                              <a:gd name="T108" fmla="+- 0 3604 3575"/>
                              <a:gd name="T109" fmla="*/ T108 w 76"/>
                              <a:gd name="T110" fmla="+- 0 1103 1056"/>
                              <a:gd name="T111" fmla="*/ 1103 h 77"/>
                              <a:gd name="T112" fmla="+- 0 3610 3575"/>
                              <a:gd name="T113" fmla="*/ T112 w 76"/>
                              <a:gd name="T114" fmla="+- 0 1098 1056"/>
                              <a:gd name="T115" fmla="*/ 1098 h 77"/>
                              <a:gd name="T116" fmla="+- 0 3611 3575"/>
                              <a:gd name="T117" fmla="*/ T116 w 76"/>
                              <a:gd name="T118" fmla="+- 0 1071 1056"/>
                              <a:gd name="T119" fmla="*/ 1071 h 77"/>
                              <a:gd name="T120" fmla="+- 0 3617 3575"/>
                              <a:gd name="T121" fmla="*/ T120 w 76"/>
                              <a:gd name="T122" fmla="+- 0 1066 1056"/>
                              <a:gd name="T123" fmla="*/ 1066 h 77"/>
                              <a:gd name="T124" fmla="+- 0 3617 3575"/>
                              <a:gd name="T125" fmla="*/ T124 w 76"/>
                              <a:gd name="T126" fmla="+- 0 1071 1056"/>
                              <a:gd name="T127" fmla="*/ 1071 h 77"/>
                              <a:gd name="T128" fmla="+- 0 3615 3575"/>
                              <a:gd name="T129" fmla="*/ T128 w 76"/>
                              <a:gd name="T130" fmla="+- 0 1073 1056"/>
                              <a:gd name="T131" fmla="*/ 1073 h 77"/>
                              <a:gd name="T132" fmla="+- 0 3619 3575"/>
                              <a:gd name="T133" fmla="*/ T132 w 76"/>
                              <a:gd name="T134" fmla="+- 0 1099 1056"/>
                              <a:gd name="T135" fmla="*/ 1099 h 77"/>
                              <a:gd name="T136" fmla="+- 0 3622 3575"/>
                              <a:gd name="T137" fmla="*/ T136 w 76"/>
                              <a:gd name="T138" fmla="+- 0 1113 1056"/>
                              <a:gd name="T139" fmla="*/ 1113 h 77"/>
                              <a:gd name="T140" fmla="+- 0 3627 3575"/>
                              <a:gd name="T141" fmla="*/ T140 w 76"/>
                              <a:gd name="T142" fmla="+- 0 1117 1056"/>
                              <a:gd name="T143" fmla="*/ 1117 h 77"/>
                              <a:gd name="T144" fmla="+- 0 3623 3575"/>
                              <a:gd name="T145" fmla="*/ T144 w 76"/>
                              <a:gd name="T146" fmla="+- 0 1098 1056"/>
                              <a:gd name="T147" fmla="*/ 1098 h 77"/>
                              <a:gd name="T148" fmla="+- 0 3617 3575"/>
                              <a:gd name="T149" fmla="*/ T148 w 76"/>
                              <a:gd name="T150" fmla="+- 0 1071 1056"/>
                              <a:gd name="T151" fmla="*/ 107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 h="77">
                                <a:moveTo>
                                  <a:pt x="69" y="0"/>
                                </a:moveTo>
                                <a:lnTo>
                                  <a:pt x="6" y="0"/>
                                </a:lnTo>
                                <a:lnTo>
                                  <a:pt x="4" y="1"/>
                                </a:lnTo>
                                <a:lnTo>
                                  <a:pt x="0" y="5"/>
                                </a:lnTo>
                                <a:lnTo>
                                  <a:pt x="0" y="7"/>
                                </a:lnTo>
                                <a:lnTo>
                                  <a:pt x="0" y="70"/>
                                </a:lnTo>
                                <a:lnTo>
                                  <a:pt x="0" y="72"/>
                                </a:lnTo>
                                <a:lnTo>
                                  <a:pt x="4" y="76"/>
                                </a:lnTo>
                                <a:lnTo>
                                  <a:pt x="6" y="77"/>
                                </a:lnTo>
                                <a:lnTo>
                                  <a:pt x="69" y="77"/>
                                </a:lnTo>
                                <a:lnTo>
                                  <a:pt x="71" y="76"/>
                                </a:lnTo>
                                <a:lnTo>
                                  <a:pt x="73" y="74"/>
                                </a:lnTo>
                                <a:lnTo>
                                  <a:pt x="74" y="73"/>
                                </a:lnTo>
                                <a:lnTo>
                                  <a:pt x="7" y="73"/>
                                </a:lnTo>
                                <a:lnTo>
                                  <a:pt x="6" y="72"/>
                                </a:lnTo>
                                <a:lnTo>
                                  <a:pt x="5" y="71"/>
                                </a:lnTo>
                                <a:lnTo>
                                  <a:pt x="4" y="70"/>
                                </a:lnTo>
                                <a:lnTo>
                                  <a:pt x="3" y="69"/>
                                </a:lnTo>
                                <a:lnTo>
                                  <a:pt x="3" y="8"/>
                                </a:lnTo>
                                <a:lnTo>
                                  <a:pt x="4" y="7"/>
                                </a:lnTo>
                                <a:lnTo>
                                  <a:pt x="5" y="6"/>
                                </a:lnTo>
                                <a:lnTo>
                                  <a:pt x="6" y="5"/>
                                </a:lnTo>
                                <a:lnTo>
                                  <a:pt x="7" y="4"/>
                                </a:lnTo>
                                <a:lnTo>
                                  <a:pt x="74" y="4"/>
                                </a:lnTo>
                                <a:lnTo>
                                  <a:pt x="71" y="1"/>
                                </a:lnTo>
                                <a:lnTo>
                                  <a:pt x="69" y="0"/>
                                </a:lnTo>
                                <a:close/>
                                <a:moveTo>
                                  <a:pt x="74" y="4"/>
                                </a:moveTo>
                                <a:lnTo>
                                  <a:pt x="68" y="4"/>
                                </a:lnTo>
                                <a:lnTo>
                                  <a:pt x="69" y="5"/>
                                </a:lnTo>
                                <a:lnTo>
                                  <a:pt x="71" y="7"/>
                                </a:lnTo>
                                <a:lnTo>
                                  <a:pt x="72" y="8"/>
                                </a:lnTo>
                                <a:lnTo>
                                  <a:pt x="72" y="69"/>
                                </a:lnTo>
                                <a:lnTo>
                                  <a:pt x="71" y="70"/>
                                </a:lnTo>
                                <a:lnTo>
                                  <a:pt x="70" y="71"/>
                                </a:lnTo>
                                <a:lnTo>
                                  <a:pt x="69" y="72"/>
                                </a:lnTo>
                                <a:lnTo>
                                  <a:pt x="68" y="73"/>
                                </a:lnTo>
                                <a:lnTo>
                                  <a:pt x="74" y="73"/>
                                </a:lnTo>
                                <a:lnTo>
                                  <a:pt x="75" y="72"/>
                                </a:lnTo>
                                <a:lnTo>
                                  <a:pt x="76" y="70"/>
                                </a:lnTo>
                                <a:lnTo>
                                  <a:pt x="76" y="7"/>
                                </a:lnTo>
                                <a:lnTo>
                                  <a:pt x="75" y="5"/>
                                </a:lnTo>
                                <a:lnTo>
                                  <a:pt x="74" y="4"/>
                                </a:lnTo>
                                <a:close/>
                                <a:moveTo>
                                  <a:pt x="40" y="8"/>
                                </a:moveTo>
                                <a:lnTo>
                                  <a:pt x="35" y="8"/>
                                </a:lnTo>
                                <a:lnTo>
                                  <a:pt x="33" y="10"/>
                                </a:lnTo>
                                <a:lnTo>
                                  <a:pt x="33" y="40"/>
                                </a:lnTo>
                                <a:lnTo>
                                  <a:pt x="27" y="42"/>
                                </a:lnTo>
                                <a:lnTo>
                                  <a:pt x="23" y="47"/>
                                </a:lnTo>
                                <a:lnTo>
                                  <a:pt x="23" y="62"/>
                                </a:lnTo>
                                <a:lnTo>
                                  <a:pt x="30" y="68"/>
                                </a:lnTo>
                                <a:lnTo>
                                  <a:pt x="46" y="68"/>
                                </a:lnTo>
                                <a:lnTo>
                                  <a:pt x="52" y="62"/>
                                </a:lnTo>
                                <a:lnTo>
                                  <a:pt x="52" y="61"/>
                                </a:lnTo>
                                <a:lnTo>
                                  <a:pt x="33" y="61"/>
                                </a:lnTo>
                                <a:lnTo>
                                  <a:pt x="29" y="57"/>
                                </a:lnTo>
                                <a:lnTo>
                                  <a:pt x="29" y="47"/>
                                </a:lnTo>
                                <a:lnTo>
                                  <a:pt x="31" y="43"/>
                                </a:lnTo>
                                <a:lnTo>
                                  <a:pt x="35" y="42"/>
                                </a:lnTo>
                                <a:lnTo>
                                  <a:pt x="35" y="17"/>
                                </a:lnTo>
                                <a:lnTo>
                                  <a:pt x="36" y="15"/>
                                </a:lnTo>
                                <a:lnTo>
                                  <a:pt x="42" y="15"/>
                                </a:lnTo>
                                <a:lnTo>
                                  <a:pt x="42" y="10"/>
                                </a:lnTo>
                                <a:lnTo>
                                  <a:pt x="40" y="8"/>
                                </a:lnTo>
                                <a:close/>
                                <a:moveTo>
                                  <a:pt x="42" y="15"/>
                                </a:moveTo>
                                <a:lnTo>
                                  <a:pt x="39" y="15"/>
                                </a:lnTo>
                                <a:lnTo>
                                  <a:pt x="40" y="17"/>
                                </a:lnTo>
                                <a:lnTo>
                                  <a:pt x="40" y="42"/>
                                </a:lnTo>
                                <a:lnTo>
                                  <a:pt x="44" y="43"/>
                                </a:lnTo>
                                <a:lnTo>
                                  <a:pt x="46" y="47"/>
                                </a:lnTo>
                                <a:lnTo>
                                  <a:pt x="47" y="57"/>
                                </a:lnTo>
                                <a:lnTo>
                                  <a:pt x="43" y="61"/>
                                </a:lnTo>
                                <a:lnTo>
                                  <a:pt x="52" y="61"/>
                                </a:lnTo>
                                <a:lnTo>
                                  <a:pt x="52" y="47"/>
                                </a:lnTo>
                                <a:lnTo>
                                  <a:pt x="48" y="42"/>
                                </a:lnTo>
                                <a:lnTo>
                                  <a:pt x="42" y="40"/>
                                </a:lnTo>
                                <a:lnTo>
                                  <a:pt x="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8" name="Line 167"/>
                        <wps:cNvCnPr>
                          <a:cxnSpLocks noChangeShapeType="1"/>
                        </wps:cNvCnPr>
                        <wps:spPr bwMode="auto">
                          <a:xfrm flipH="1">
                            <a:off x="2263" y="1351"/>
                            <a:ext cx="3708"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859" name="Line 168"/>
                        <wps:cNvCnPr>
                          <a:cxnSpLocks noChangeShapeType="1"/>
                        </wps:cNvCnPr>
                        <wps:spPr bwMode="auto">
                          <a:xfrm>
                            <a:off x="6003" y="633"/>
                            <a:ext cx="0" cy="68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860" name="Line 169"/>
                        <wps:cNvCnPr>
                          <a:cxnSpLocks noChangeShapeType="1"/>
                        </wps:cNvCnPr>
                        <wps:spPr bwMode="auto">
                          <a:xfrm flipV="1">
                            <a:off x="2231" y="633"/>
                            <a:ext cx="0" cy="68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861" name="Line 170"/>
                        <wps:cNvCnPr>
                          <a:cxnSpLocks noChangeShapeType="1"/>
                        </wps:cNvCnPr>
                        <wps:spPr bwMode="auto">
                          <a:xfrm>
                            <a:off x="2263" y="601"/>
                            <a:ext cx="3708"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4862" name="Line 171"/>
                        <wps:cNvCnPr>
                          <a:cxnSpLocks noChangeShapeType="1"/>
                        </wps:cNvCnPr>
                        <wps:spPr bwMode="auto">
                          <a:xfrm>
                            <a:off x="2850" y="825"/>
                            <a:ext cx="801" cy="0"/>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863" name="Line 172"/>
                        <wps:cNvCnPr>
                          <a:cxnSpLocks noChangeShapeType="1"/>
                        </wps:cNvCnPr>
                        <wps:spPr bwMode="auto">
                          <a:xfrm>
                            <a:off x="3651" y="825"/>
                            <a:ext cx="0" cy="109"/>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864" name="Line 173"/>
                        <wps:cNvCnPr>
                          <a:cxnSpLocks noChangeShapeType="1"/>
                        </wps:cNvCnPr>
                        <wps:spPr bwMode="auto">
                          <a:xfrm flipH="1">
                            <a:off x="2850" y="934"/>
                            <a:ext cx="801" cy="0"/>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865" name="Line 174"/>
                        <wps:cNvCnPr>
                          <a:cxnSpLocks noChangeShapeType="1"/>
                        </wps:cNvCnPr>
                        <wps:spPr bwMode="auto">
                          <a:xfrm flipV="1">
                            <a:off x="2850" y="825"/>
                            <a:ext cx="0" cy="109"/>
                          </a:xfrm>
                          <a:prstGeom prst="line">
                            <a:avLst/>
                          </a:prstGeom>
                          <a:noFill/>
                          <a:ln w="5396">
                            <a:solidFill>
                              <a:srgbClr val="231916"/>
                            </a:solidFill>
                            <a:round/>
                            <a:headEnd/>
                            <a:tailEnd/>
                          </a:ln>
                          <a:extLst>
                            <a:ext uri="{909E8E84-426E-40DD-AFC4-6F175D3DCCD1}">
                              <a14:hiddenFill xmlns:a14="http://schemas.microsoft.com/office/drawing/2010/main">
                                <a:noFill/>
                              </a14:hiddenFill>
                            </a:ext>
                          </a:extLst>
                        </wps:spPr>
                        <wps:bodyPr/>
                      </wps:wsp>
                      <wps:wsp>
                        <wps:cNvPr id="4866" name="AutoShape 175"/>
                        <wps:cNvSpPr>
                          <a:spLocks/>
                        </wps:cNvSpPr>
                        <wps:spPr bwMode="auto">
                          <a:xfrm>
                            <a:off x="3789" y="1056"/>
                            <a:ext cx="77" cy="77"/>
                          </a:xfrm>
                          <a:custGeom>
                            <a:avLst/>
                            <a:gdLst>
                              <a:gd name="T0" fmla="+- 0 3789 3789"/>
                              <a:gd name="T1" fmla="*/ T0 w 77"/>
                              <a:gd name="T2" fmla="+- 0 1057 1057"/>
                              <a:gd name="T3" fmla="*/ 1057 h 77"/>
                              <a:gd name="T4" fmla="+- 0 3828 3789"/>
                              <a:gd name="T5" fmla="*/ T4 w 77"/>
                              <a:gd name="T6" fmla="+- 0 1133 1057"/>
                              <a:gd name="T7" fmla="*/ 1133 h 77"/>
                              <a:gd name="T8" fmla="+- 0 3833 3789"/>
                              <a:gd name="T9" fmla="*/ T8 w 77"/>
                              <a:gd name="T10" fmla="+- 0 1122 1057"/>
                              <a:gd name="T11" fmla="*/ 1122 h 77"/>
                              <a:gd name="T12" fmla="+- 0 3828 3789"/>
                              <a:gd name="T13" fmla="*/ T12 w 77"/>
                              <a:gd name="T14" fmla="+- 0 1122 1057"/>
                              <a:gd name="T15" fmla="*/ 1122 h 77"/>
                              <a:gd name="T16" fmla="+- 0 3800 3789"/>
                              <a:gd name="T17" fmla="*/ T16 w 77"/>
                              <a:gd name="T18" fmla="+- 0 1066 1057"/>
                              <a:gd name="T19" fmla="*/ 1066 h 77"/>
                              <a:gd name="T20" fmla="+- 0 3814 3789"/>
                              <a:gd name="T21" fmla="*/ T20 w 77"/>
                              <a:gd name="T22" fmla="+- 0 1066 1057"/>
                              <a:gd name="T23" fmla="*/ 1066 h 77"/>
                              <a:gd name="T24" fmla="+- 0 3789 3789"/>
                              <a:gd name="T25" fmla="*/ T24 w 77"/>
                              <a:gd name="T26" fmla="+- 0 1057 1057"/>
                              <a:gd name="T27" fmla="*/ 1057 h 77"/>
                              <a:gd name="T28" fmla="+- 0 3861 3789"/>
                              <a:gd name="T29" fmla="*/ T28 w 77"/>
                              <a:gd name="T30" fmla="+- 0 1066 1057"/>
                              <a:gd name="T31" fmla="*/ 1066 h 77"/>
                              <a:gd name="T32" fmla="+- 0 3855 3789"/>
                              <a:gd name="T33" fmla="*/ T32 w 77"/>
                              <a:gd name="T34" fmla="+- 0 1066 1057"/>
                              <a:gd name="T35" fmla="*/ 1066 h 77"/>
                              <a:gd name="T36" fmla="+- 0 3828 3789"/>
                              <a:gd name="T37" fmla="*/ T36 w 77"/>
                              <a:gd name="T38" fmla="+- 0 1122 1057"/>
                              <a:gd name="T39" fmla="*/ 1122 h 77"/>
                              <a:gd name="T40" fmla="+- 0 3833 3789"/>
                              <a:gd name="T41" fmla="*/ T40 w 77"/>
                              <a:gd name="T42" fmla="+- 0 1122 1057"/>
                              <a:gd name="T43" fmla="*/ 1122 h 77"/>
                              <a:gd name="T44" fmla="+- 0 3861 3789"/>
                              <a:gd name="T45" fmla="*/ T44 w 77"/>
                              <a:gd name="T46" fmla="+- 0 1066 1057"/>
                              <a:gd name="T47" fmla="*/ 1066 h 77"/>
                              <a:gd name="T48" fmla="+- 0 3814 3789"/>
                              <a:gd name="T49" fmla="*/ T48 w 77"/>
                              <a:gd name="T50" fmla="+- 0 1066 1057"/>
                              <a:gd name="T51" fmla="*/ 1066 h 77"/>
                              <a:gd name="T52" fmla="+- 0 3800 3789"/>
                              <a:gd name="T53" fmla="*/ T52 w 77"/>
                              <a:gd name="T54" fmla="+- 0 1066 1057"/>
                              <a:gd name="T55" fmla="*/ 1066 h 77"/>
                              <a:gd name="T56" fmla="+- 0 3828 3789"/>
                              <a:gd name="T57" fmla="*/ T56 w 77"/>
                              <a:gd name="T58" fmla="+- 0 1077 1057"/>
                              <a:gd name="T59" fmla="*/ 1077 h 77"/>
                              <a:gd name="T60" fmla="+- 0 3842 3789"/>
                              <a:gd name="T61" fmla="*/ T60 w 77"/>
                              <a:gd name="T62" fmla="+- 0 1072 1057"/>
                              <a:gd name="T63" fmla="*/ 1072 h 77"/>
                              <a:gd name="T64" fmla="+- 0 3828 3789"/>
                              <a:gd name="T65" fmla="*/ T64 w 77"/>
                              <a:gd name="T66" fmla="+- 0 1072 1057"/>
                              <a:gd name="T67" fmla="*/ 1072 h 77"/>
                              <a:gd name="T68" fmla="+- 0 3814 3789"/>
                              <a:gd name="T69" fmla="*/ T68 w 77"/>
                              <a:gd name="T70" fmla="+- 0 1066 1057"/>
                              <a:gd name="T71" fmla="*/ 1066 h 77"/>
                              <a:gd name="T72" fmla="+- 0 3866 3789"/>
                              <a:gd name="T73" fmla="*/ T72 w 77"/>
                              <a:gd name="T74" fmla="+- 0 1057 1057"/>
                              <a:gd name="T75" fmla="*/ 1057 h 77"/>
                              <a:gd name="T76" fmla="+- 0 3828 3789"/>
                              <a:gd name="T77" fmla="*/ T76 w 77"/>
                              <a:gd name="T78" fmla="+- 0 1072 1057"/>
                              <a:gd name="T79" fmla="*/ 1072 h 77"/>
                              <a:gd name="T80" fmla="+- 0 3842 3789"/>
                              <a:gd name="T81" fmla="*/ T80 w 77"/>
                              <a:gd name="T82" fmla="+- 0 1072 1057"/>
                              <a:gd name="T83" fmla="*/ 1072 h 77"/>
                              <a:gd name="T84" fmla="+- 0 3855 3789"/>
                              <a:gd name="T85" fmla="*/ T84 w 77"/>
                              <a:gd name="T86" fmla="+- 0 1066 1057"/>
                              <a:gd name="T87" fmla="*/ 1066 h 77"/>
                              <a:gd name="T88" fmla="+- 0 3861 3789"/>
                              <a:gd name="T89" fmla="*/ T88 w 77"/>
                              <a:gd name="T90" fmla="+- 0 1066 1057"/>
                              <a:gd name="T91" fmla="*/ 1066 h 77"/>
                              <a:gd name="T92" fmla="+- 0 3866 3789"/>
                              <a:gd name="T93" fmla="*/ T92 w 77"/>
                              <a:gd name="T94" fmla="+- 0 1057 1057"/>
                              <a:gd name="T95" fmla="*/ 105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7" h="77">
                                <a:moveTo>
                                  <a:pt x="0" y="0"/>
                                </a:moveTo>
                                <a:lnTo>
                                  <a:pt x="39" y="76"/>
                                </a:lnTo>
                                <a:lnTo>
                                  <a:pt x="44" y="65"/>
                                </a:lnTo>
                                <a:lnTo>
                                  <a:pt x="39" y="65"/>
                                </a:lnTo>
                                <a:lnTo>
                                  <a:pt x="11" y="9"/>
                                </a:lnTo>
                                <a:lnTo>
                                  <a:pt x="25" y="9"/>
                                </a:lnTo>
                                <a:lnTo>
                                  <a:pt x="0" y="0"/>
                                </a:lnTo>
                                <a:close/>
                                <a:moveTo>
                                  <a:pt x="72" y="9"/>
                                </a:moveTo>
                                <a:lnTo>
                                  <a:pt x="66" y="9"/>
                                </a:lnTo>
                                <a:lnTo>
                                  <a:pt x="39" y="65"/>
                                </a:lnTo>
                                <a:lnTo>
                                  <a:pt x="44" y="65"/>
                                </a:lnTo>
                                <a:lnTo>
                                  <a:pt x="72" y="9"/>
                                </a:lnTo>
                                <a:close/>
                                <a:moveTo>
                                  <a:pt x="25" y="9"/>
                                </a:moveTo>
                                <a:lnTo>
                                  <a:pt x="11" y="9"/>
                                </a:lnTo>
                                <a:lnTo>
                                  <a:pt x="39" y="20"/>
                                </a:lnTo>
                                <a:lnTo>
                                  <a:pt x="53" y="15"/>
                                </a:lnTo>
                                <a:lnTo>
                                  <a:pt x="39" y="15"/>
                                </a:lnTo>
                                <a:lnTo>
                                  <a:pt x="25" y="9"/>
                                </a:lnTo>
                                <a:close/>
                                <a:moveTo>
                                  <a:pt x="77" y="0"/>
                                </a:moveTo>
                                <a:lnTo>
                                  <a:pt x="39" y="15"/>
                                </a:lnTo>
                                <a:lnTo>
                                  <a:pt x="53" y="15"/>
                                </a:lnTo>
                                <a:lnTo>
                                  <a:pt x="66" y="9"/>
                                </a:lnTo>
                                <a:lnTo>
                                  <a:pt x="72" y="9"/>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7" name="AutoShape 176"/>
                        <wps:cNvSpPr>
                          <a:spLocks/>
                        </wps:cNvSpPr>
                        <wps:spPr bwMode="auto">
                          <a:xfrm>
                            <a:off x="3789" y="852"/>
                            <a:ext cx="77" cy="77"/>
                          </a:xfrm>
                          <a:custGeom>
                            <a:avLst/>
                            <a:gdLst>
                              <a:gd name="T0" fmla="+- 0 3828 3789"/>
                              <a:gd name="T1" fmla="*/ T0 w 77"/>
                              <a:gd name="T2" fmla="+- 0 852 852"/>
                              <a:gd name="T3" fmla="*/ 852 h 77"/>
                              <a:gd name="T4" fmla="+- 0 3789 3789"/>
                              <a:gd name="T5" fmla="*/ T4 w 77"/>
                              <a:gd name="T6" fmla="+- 0 928 852"/>
                              <a:gd name="T7" fmla="*/ 928 h 77"/>
                              <a:gd name="T8" fmla="+- 0 3814 3789"/>
                              <a:gd name="T9" fmla="*/ T8 w 77"/>
                              <a:gd name="T10" fmla="+- 0 919 852"/>
                              <a:gd name="T11" fmla="*/ 919 h 77"/>
                              <a:gd name="T12" fmla="+- 0 3800 3789"/>
                              <a:gd name="T13" fmla="*/ T12 w 77"/>
                              <a:gd name="T14" fmla="+- 0 919 852"/>
                              <a:gd name="T15" fmla="*/ 919 h 77"/>
                              <a:gd name="T16" fmla="+- 0 3828 3789"/>
                              <a:gd name="T17" fmla="*/ T16 w 77"/>
                              <a:gd name="T18" fmla="+- 0 864 852"/>
                              <a:gd name="T19" fmla="*/ 864 h 77"/>
                              <a:gd name="T20" fmla="+- 0 3833 3789"/>
                              <a:gd name="T21" fmla="*/ T20 w 77"/>
                              <a:gd name="T22" fmla="+- 0 864 852"/>
                              <a:gd name="T23" fmla="*/ 864 h 77"/>
                              <a:gd name="T24" fmla="+- 0 3828 3789"/>
                              <a:gd name="T25" fmla="*/ T24 w 77"/>
                              <a:gd name="T26" fmla="+- 0 852 852"/>
                              <a:gd name="T27" fmla="*/ 852 h 77"/>
                              <a:gd name="T28" fmla="+- 0 3842 3789"/>
                              <a:gd name="T29" fmla="*/ T28 w 77"/>
                              <a:gd name="T30" fmla="+- 0 914 852"/>
                              <a:gd name="T31" fmla="*/ 914 h 77"/>
                              <a:gd name="T32" fmla="+- 0 3828 3789"/>
                              <a:gd name="T33" fmla="*/ T32 w 77"/>
                              <a:gd name="T34" fmla="+- 0 914 852"/>
                              <a:gd name="T35" fmla="*/ 914 h 77"/>
                              <a:gd name="T36" fmla="+- 0 3866 3789"/>
                              <a:gd name="T37" fmla="*/ T36 w 77"/>
                              <a:gd name="T38" fmla="+- 0 928 852"/>
                              <a:gd name="T39" fmla="*/ 928 h 77"/>
                              <a:gd name="T40" fmla="+- 0 3861 3789"/>
                              <a:gd name="T41" fmla="*/ T40 w 77"/>
                              <a:gd name="T42" fmla="+- 0 919 852"/>
                              <a:gd name="T43" fmla="*/ 919 h 77"/>
                              <a:gd name="T44" fmla="+- 0 3855 3789"/>
                              <a:gd name="T45" fmla="*/ T44 w 77"/>
                              <a:gd name="T46" fmla="+- 0 919 852"/>
                              <a:gd name="T47" fmla="*/ 919 h 77"/>
                              <a:gd name="T48" fmla="+- 0 3842 3789"/>
                              <a:gd name="T49" fmla="*/ T48 w 77"/>
                              <a:gd name="T50" fmla="+- 0 914 852"/>
                              <a:gd name="T51" fmla="*/ 914 h 77"/>
                              <a:gd name="T52" fmla="+- 0 3828 3789"/>
                              <a:gd name="T53" fmla="*/ T52 w 77"/>
                              <a:gd name="T54" fmla="+- 0 908 852"/>
                              <a:gd name="T55" fmla="*/ 908 h 77"/>
                              <a:gd name="T56" fmla="+- 0 3800 3789"/>
                              <a:gd name="T57" fmla="*/ T56 w 77"/>
                              <a:gd name="T58" fmla="+- 0 919 852"/>
                              <a:gd name="T59" fmla="*/ 919 h 77"/>
                              <a:gd name="T60" fmla="+- 0 3814 3789"/>
                              <a:gd name="T61" fmla="*/ T60 w 77"/>
                              <a:gd name="T62" fmla="+- 0 919 852"/>
                              <a:gd name="T63" fmla="*/ 919 h 77"/>
                              <a:gd name="T64" fmla="+- 0 3828 3789"/>
                              <a:gd name="T65" fmla="*/ T64 w 77"/>
                              <a:gd name="T66" fmla="+- 0 914 852"/>
                              <a:gd name="T67" fmla="*/ 914 h 77"/>
                              <a:gd name="T68" fmla="+- 0 3842 3789"/>
                              <a:gd name="T69" fmla="*/ T68 w 77"/>
                              <a:gd name="T70" fmla="+- 0 914 852"/>
                              <a:gd name="T71" fmla="*/ 914 h 77"/>
                              <a:gd name="T72" fmla="+- 0 3828 3789"/>
                              <a:gd name="T73" fmla="*/ T72 w 77"/>
                              <a:gd name="T74" fmla="+- 0 908 852"/>
                              <a:gd name="T75" fmla="*/ 908 h 77"/>
                              <a:gd name="T76" fmla="+- 0 3833 3789"/>
                              <a:gd name="T77" fmla="*/ T76 w 77"/>
                              <a:gd name="T78" fmla="+- 0 864 852"/>
                              <a:gd name="T79" fmla="*/ 864 h 77"/>
                              <a:gd name="T80" fmla="+- 0 3828 3789"/>
                              <a:gd name="T81" fmla="*/ T80 w 77"/>
                              <a:gd name="T82" fmla="+- 0 864 852"/>
                              <a:gd name="T83" fmla="*/ 864 h 77"/>
                              <a:gd name="T84" fmla="+- 0 3855 3789"/>
                              <a:gd name="T85" fmla="*/ T84 w 77"/>
                              <a:gd name="T86" fmla="+- 0 919 852"/>
                              <a:gd name="T87" fmla="*/ 919 h 77"/>
                              <a:gd name="T88" fmla="+- 0 3861 3789"/>
                              <a:gd name="T89" fmla="*/ T88 w 77"/>
                              <a:gd name="T90" fmla="+- 0 919 852"/>
                              <a:gd name="T91" fmla="*/ 919 h 77"/>
                              <a:gd name="T92" fmla="+- 0 3833 3789"/>
                              <a:gd name="T93" fmla="*/ T92 w 77"/>
                              <a:gd name="T94" fmla="+- 0 864 852"/>
                              <a:gd name="T95" fmla="*/ 86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7" h="77">
                                <a:moveTo>
                                  <a:pt x="39" y="0"/>
                                </a:moveTo>
                                <a:lnTo>
                                  <a:pt x="0" y="76"/>
                                </a:lnTo>
                                <a:lnTo>
                                  <a:pt x="25" y="67"/>
                                </a:lnTo>
                                <a:lnTo>
                                  <a:pt x="11" y="67"/>
                                </a:lnTo>
                                <a:lnTo>
                                  <a:pt x="39" y="12"/>
                                </a:lnTo>
                                <a:lnTo>
                                  <a:pt x="44" y="12"/>
                                </a:lnTo>
                                <a:lnTo>
                                  <a:pt x="39" y="0"/>
                                </a:lnTo>
                                <a:close/>
                                <a:moveTo>
                                  <a:pt x="53" y="62"/>
                                </a:moveTo>
                                <a:lnTo>
                                  <a:pt x="39" y="62"/>
                                </a:lnTo>
                                <a:lnTo>
                                  <a:pt x="77" y="76"/>
                                </a:lnTo>
                                <a:lnTo>
                                  <a:pt x="72" y="67"/>
                                </a:lnTo>
                                <a:lnTo>
                                  <a:pt x="66" y="67"/>
                                </a:lnTo>
                                <a:lnTo>
                                  <a:pt x="53" y="62"/>
                                </a:lnTo>
                                <a:close/>
                                <a:moveTo>
                                  <a:pt x="39" y="56"/>
                                </a:moveTo>
                                <a:lnTo>
                                  <a:pt x="11" y="67"/>
                                </a:lnTo>
                                <a:lnTo>
                                  <a:pt x="25" y="67"/>
                                </a:lnTo>
                                <a:lnTo>
                                  <a:pt x="39" y="62"/>
                                </a:lnTo>
                                <a:lnTo>
                                  <a:pt x="53" y="62"/>
                                </a:lnTo>
                                <a:lnTo>
                                  <a:pt x="39" y="56"/>
                                </a:lnTo>
                                <a:close/>
                                <a:moveTo>
                                  <a:pt x="44" y="12"/>
                                </a:moveTo>
                                <a:lnTo>
                                  <a:pt x="39" y="12"/>
                                </a:lnTo>
                                <a:lnTo>
                                  <a:pt x="66" y="67"/>
                                </a:lnTo>
                                <a:lnTo>
                                  <a:pt x="72" y="67"/>
                                </a:lnTo>
                                <a:lnTo>
                                  <a:pt x="4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8" name="Picture 1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27" y="891"/>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9" name="AutoShape 178"/>
                        <wps:cNvSpPr>
                          <a:spLocks/>
                        </wps:cNvSpPr>
                        <wps:spPr bwMode="auto">
                          <a:xfrm>
                            <a:off x="4376" y="1067"/>
                            <a:ext cx="57" cy="11"/>
                          </a:xfrm>
                          <a:custGeom>
                            <a:avLst/>
                            <a:gdLst>
                              <a:gd name="T0" fmla="+- 0 4383 4377"/>
                              <a:gd name="T1" fmla="*/ T0 w 57"/>
                              <a:gd name="T2" fmla="+- 0 1068 1068"/>
                              <a:gd name="T3" fmla="*/ 1068 h 11"/>
                              <a:gd name="T4" fmla="+- 0 4381 4377"/>
                              <a:gd name="T5" fmla="*/ T4 w 57"/>
                              <a:gd name="T6" fmla="+- 0 1078 1068"/>
                              <a:gd name="T7" fmla="*/ 1078 h 11"/>
                              <a:gd name="T8" fmla="+- 0 4389 4377"/>
                              <a:gd name="T9" fmla="*/ T8 w 57"/>
                              <a:gd name="T10" fmla="+- 0 1073 1068"/>
                              <a:gd name="T11" fmla="*/ 1073 h 11"/>
                              <a:gd name="T12" fmla="+- 0 4389 4377"/>
                              <a:gd name="T13" fmla="*/ T12 w 57"/>
                              <a:gd name="T14" fmla="+- 0 1073 1068"/>
                              <a:gd name="T15" fmla="*/ 1073 h 11"/>
                              <a:gd name="T16" fmla="+- 0 4388 4377"/>
                              <a:gd name="T17" fmla="*/ T16 w 57"/>
                              <a:gd name="T18" fmla="+- 0 1078 1068"/>
                              <a:gd name="T19" fmla="*/ 1078 h 11"/>
                              <a:gd name="T20" fmla="+- 0 4394 4377"/>
                              <a:gd name="T21" fmla="*/ T20 w 57"/>
                              <a:gd name="T22" fmla="+- 0 1074 1068"/>
                              <a:gd name="T23" fmla="*/ 1074 h 11"/>
                              <a:gd name="T24" fmla="+- 0 4389 4377"/>
                              <a:gd name="T25" fmla="*/ T24 w 57"/>
                              <a:gd name="T26" fmla="+- 0 1073 1068"/>
                              <a:gd name="T27" fmla="*/ 1073 h 11"/>
                              <a:gd name="T28" fmla="+- 0 4395 4377"/>
                              <a:gd name="T29" fmla="*/ T28 w 57"/>
                              <a:gd name="T30" fmla="+- 0 1073 1068"/>
                              <a:gd name="T31" fmla="*/ 1073 h 11"/>
                              <a:gd name="T32" fmla="+- 0 4402 4377"/>
                              <a:gd name="T33" fmla="*/ T32 w 57"/>
                              <a:gd name="T34" fmla="+- 0 1078 1068"/>
                              <a:gd name="T35" fmla="*/ 1078 h 11"/>
                              <a:gd name="T36" fmla="+- 0 4400 4377"/>
                              <a:gd name="T37" fmla="*/ T36 w 57"/>
                              <a:gd name="T38" fmla="+- 0 1074 1068"/>
                              <a:gd name="T39" fmla="*/ 1074 h 11"/>
                              <a:gd name="T40" fmla="+- 0 4410 4377"/>
                              <a:gd name="T41" fmla="*/ T40 w 57"/>
                              <a:gd name="T42" fmla="+- 0 1073 1068"/>
                              <a:gd name="T43" fmla="*/ 1073 h 11"/>
                              <a:gd name="T44" fmla="+- 0 4409 4377"/>
                              <a:gd name="T45" fmla="*/ T44 w 57"/>
                              <a:gd name="T46" fmla="+- 0 1078 1068"/>
                              <a:gd name="T47" fmla="*/ 1078 h 11"/>
                              <a:gd name="T48" fmla="+- 0 4415 4377"/>
                              <a:gd name="T49" fmla="*/ T48 w 57"/>
                              <a:gd name="T50" fmla="+- 0 1074 1068"/>
                              <a:gd name="T51" fmla="*/ 1074 h 11"/>
                              <a:gd name="T52" fmla="+- 0 4410 4377"/>
                              <a:gd name="T53" fmla="*/ T52 w 57"/>
                              <a:gd name="T54" fmla="+- 0 1073 1068"/>
                              <a:gd name="T55" fmla="*/ 1073 h 11"/>
                              <a:gd name="T56" fmla="+- 0 4415 4377"/>
                              <a:gd name="T57" fmla="*/ T56 w 57"/>
                              <a:gd name="T58" fmla="+- 0 1073 1068"/>
                              <a:gd name="T59" fmla="*/ 1073 h 11"/>
                              <a:gd name="T60" fmla="+- 0 4422 4377"/>
                              <a:gd name="T61" fmla="*/ T60 w 57"/>
                              <a:gd name="T62" fmla="+- 0 1078 1068"/>
                              <a:gd name="T63" fmla="*/ 1078 h 11"/>
                              <a:gd name="T64" fmla="+- 0 4420 4377"/>
                              <a:gd name="T65" fmla="*/ T64 w 57"/>
                              <a:gd name="T66" fmla="+- 0 1074 1068"/>
                              <a:gd name="T67" fmla="*/ 1074 h 11"/>
                              <a:gd name="T68" fmla="+- 0 4430 4377"/>
                              <a:gd name="T69" fmla="*/ T68 w 57"/>
                              <a:gd name="T70" fmla="+- 0 1073 1068"/>
                              <a:gd name="T71" fmla="*/ 1073 h 11"/>
                              <a:gd name="T72" fmla="+- 0 4429 4377"/>
                              <a:gd name="T73" fmla="*/ T72 w 57"/>
                              <a:gd name="T74" fmla="+- 0 1078 1068"/>
                              <a:gd name="T75" fmla="*/ 1078 h 11"/>
                              <a:gd name="T76" fmla="+- 0 4430 4377"/>
                              <a:gd name="T77" fmla="*/ T76 w 57"/>
                              <a:gd name="T78" fmla="+- 0 1073 1068"/>
                              <a:gd name="T79" fmla="*/ 1073 h 11"/>
                              <a:gd name="T80" fmla="+- 0 4393 4377"/>
                              <a:gd name="T81" fmla="*/ T80 w 57"/>
                              <a:gd name="T82" fmla="+- 0 1068 1068"/>
                              <a:gd name="T83" fmla="*/ 1068 h 11"/>
                              <a:gd name="T84" fmla="+- 0 4394 4377"/>
                              <a:gd name="T85" fmla="*/ T84 w 57"/>
                              <a:gd name="T86" fmla="+- 0 1074 1068"/>
                              <a:gd name="T87" fmla="*/ 1074 h 11"/>
                              <a:gd name="T88" fmla="+- 0 4399 4377"/>
                              <a:gd name="T89" fmla="*/ T88 w 57"/>
                              <a:gd name="T90" fmla="+- 0 1073 1068"/>
                              <a:gd name="T91" fmla="*/ 1073 h 11"/>
                              <a:gd name="T92" fmla="+- 0 4407 4377"/>
                              <a:gd name="T93" fmla="*/ T92 w 57"/>
                              <a:gd name="T94" fmla="+- 0 1068 1068"/>
                              <a:gd name="T95" fmla="*/ 1068 h 11"/>
                              <a:gd name="T96" fmla="+- 0 4400 4377"/>
                              <a:gd name="T97" fmla="*/ T96 w 57"/>
                              <a:gd name="T98" fmla="+- 0 1074 1068"/>
                              <a:gd name="T99" fmla="*/ 1074 h 11"/>
                              <a:gd name="T100" fmla="+- 0 4405 4377"/>
                              <a:gd name="T101" fmla="*/ T100 w 57"/>
                              <a:gd name="T102" fmla="+- 0 1073 1068"/>
                              <a:gd name="T103" fmla="*/ 1073 h 11"/>
                              <a:gd name="T104" fmla="+- 0 4407 4377"/>
                              <a:gd name="T105" fmla="*/ T104 w 57"/>
                              <a:gd name="T106" fmla="+- 0 1068 1068"/>
                              <a:gd name="T107" fmla="*/ 1068 h 11"/>
                              <a:gd name="T108" fmla="+- 0 4414 4377"/>
                              <a:gd name="T109" fmla="*/ T108 w 57"/>
                              <a:gd name="T110" fmla="+- 0 1068 1068"/>
                              <a:gd name="T111" fmla="*/ 1068 h 11"/>
                              <a:gd name="T112" fmla="+- 0 4415 4377"/>
                              <a:gd name="T113" fmla="*/ T112 w 57"/>
                              <a:gd name="T114" fmla="+- 0 1074 1068"/>
                              <a:gd name="T115" fmla="*/ 1074 h 11"/>
                              <a:gd name="T116" fmla="+- 0 4420 4377"/>
                              <a:gd name="T117" fmla="*/ T116 w 57"/>
                              <a:gd name="T118" fmla="+- 0 1073 1068"/>
                              <a:gd name="T119" fmla="*/ 1073 h 11"/>
                              <a:gd name="T120" fmla="+- 0 4427 4377"/>
                              <a:gd name="T121" fmla="*/ T120 w 57"/>
                              <a:gd name="T122" fmla="+- 0 1068 1068"/>
                              <a:gd name="T123" fmla="*/ 1068 h 11"/>
                              <a:gd name="T124" fmla="+- 0 4420 4377"/>
                              <a:gd name="T125" fmla="*/ T124 w 57"/>
                              <a:gd name="T126" fmla="+- 0 1074 1068"/>
                              <a:gd name="T127" fmla="*/ 1074 h 11"/>
                              <a:gd name="T128" fmla="+- 0 4425 4377"/>
                              <a:gd name="T129" fmla="*/ T128 w 57"/>
                              <a:gd name="T130" fmla="+- 0 1073 1068"/>
                              <a:gd name="T131" fmla="*/ 1073 h 11"/>
                              <a:gd name="T132" fmla="+- 0 4427 4377"/>
                              <a:gd name="T133" fmla="*/ T132 w 57"/>
                              <a:gd name="T134" fmla="+- 0 1068 1068"/>
                              <a:gd name="T135" fmla="*/ 106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 h="11">
                                <a:moveTo>
                                  <a:pt x="9" y="0"/>
                                </a:moveTo>
                                <a:lnTo>
                                  <a:pt x="6" y="0"/>
                                </a:lnTo>
                                <a:lnTo>
                                  <a:pt x="0" y="10"/>
                                </a:lnTo>
                                <a:lnTo>
                                  <a:pt x="4" y="10"/>
                                </a:lnTo>
                                <a:lnTo>
                                  <a:pt x="8" y="5"/>
                                </a:lnTo>
                                <a:lnTo>
                                  <a:pt x="12" y="5"/>
                                </a:lnTo>
                                <a:lnTo>
                                  <a:pt x="9" y="0"/>
                                </a:lnTo>
                                <a:close/>
                                <a:moveTo>
                                  <a:pt x="12" y="5"/>
                                </a:moveTo>
                                <a:lnTo>
                                  <a:pt x="8" y="5"/>
                                </a:lnTo>
                                <a:lnTo>
                                  <a:pt x="11" y="10"/>
                                </a:lnTo>
                                <a:lnTo>
                                  <a:pt x="14" y="10"/>
                                </a:lnTo>
                                <a:lnTo>
                                  <a:pt x="17" y="6"/>
                                </a:lnTo>
                                <a:lnTo>
                                  <a:pt x="13" y="6"/>
                                </a:lnTo>
                                <a:lnTo>
                                  <a:pt x="12" y="5"/>
                                </a:lnTo>
                                <a:close/>
                                <a:moveTo>
                                  <a:pt x="22" y="5"/>
                                </a:moveTo>
                                <a:lnTo>
                                  <a:pt x="18" y="5"/>
                                </a:lnTo>
                                <a:lnTo>
                                  <a:pt x="21" y="10"/>
                                </a:lnTo>
                                <a:lnTo>
                                  <a:pt x="25" y="10"/>
                                </a:lnTo>
                                <a:lnTo>
                                  <a:pt x="27" y="6"/>
                                </a:lnTo>
                                <a:lnTo>
                                  <a:pt x="23" y="6"/>
                                </a:lnTo>
                                <a:lnTo>
                                  <a:pt x="22" y="5"/>
                                </a:lnTo>
                                <a:close/>
                                <a:moveTo>
                                  <a:pt x="33" y="5"/>
                                </a:moveTo>
                                <a:lnTo>
                                  <a:pt x="28" y="5"/>
                                </a:lnTo>
                                <a:lnTo>
                                  <a:pt x="32" y="10"/>
                                </a:lnTo>
                                <a:lnTo>
                                  <a:pt x="35" y="10"/>
                                </a:lnTo>
                                <a:lnTo>
                                  <a:pt x="38" y="6"/>
                                </a:lnTo>
                                <a:lnTo>
                                  <a:pt x="33" y="6"/>
                                </a:lnTo>
                                <a:lnTo>
                                  <a:pt x="33" y="5"/>
                                </a:lnTo>
                                <a:close/>
                                <a:moveTo>
                                  <a:pt x="43" y="5"/>
                                </a:moveTo>
                                <a:lnTo>
                                  <a:pt x="38" y="5"/>
                                </a:lnTo>
                                <a:lnTo>
                                  <a:pt x="42" y="10"/>
                                </a:lnTo>
                                <a:lnTo>
                                  <a:pt x="45" y="10"/>
                                </a:lnTo>
                                <a:lnTo>
                                  <a:pt x="48" y="6"/>
                                </a:lnTo>
                                <a:lnTo>
                                  <a:pt x="43" y="6"/>
                                </a:lnTo>
                                <a:lnTo>
                                  <a:pt x="43" y="5"/>
                                </a:lnTo>
                                <a:close/>
                                <a:moveTo>
                                  <a:pt x="53" y="5"/>
                                </a:moveTo>
                                <a:lnTo>
                                  <a:pt x="48" y="5"/>
                                </a:lnTo>
                                <a:lnTo>
                                  <a:pt x="52" y="10"/>
                                </a:lnTo>
                                <a:lnTo>
                                  <a:pt x="56" y="10"/>
                                </a:lnTo>
                                <a:lnTo>
                                  <a:pt x="53" y="5"/>
                                </a:lnTo>
                                <a:close/>
                                <a:moveTo>
                                  <a:pt x="20" y="0"/>
                                </a:moveTo>
                                <a:lnTo>
                                  <a:pt x="16" y="0"/>
                                </a:lnTo>
                                <a:lnTo>
                                  <a:pt x="13" y="6"/>
                                </a:lnTo>
                                <a:lnTo>
                                  <a:pt x="17" y="6"/>
                                </a:lnTo>
                                <a:lnTo>
                                  <a:pt x="18" y="5"/>
                                </a:lnTo>
                                <a:lnTo>
                                  <a:pt x="22" y="5"/>
                                </a:lnTo>
                                <a:lnTo>
                                  <a:pt x="20" y="0"/>
                                </a:lnTo>
                                <a:close/>
                                <a:moveTo>
                                  <a:pt x="30" y="0"/>
                                </a:moveTo>
                                <a:lnTo>
                                  <a:pt x="26" y="0"/>
                                </a:lnTo>
                                <a:lnTo>
                                  <a:pt x="23" y="6"/>
                                </a:lnTo>
                                <a:lnTo>
                                  <a:pt x="27" y="6"/>
                                </a:lnTo>
                                <a:lnTo>
                                  <a:pt x="28" y="5"/>
                                </a:lnTo>
                                <a:lnTo>
                                  <a:pt x="33" y="5"/>
                                </a:lnTo>
                                <a:lnTo>
                                  <a:pt x="30" y="0"/>
                                </a:lnTo>
                                <a:close/>
                                <a:moveTo>
                                  <a:pt x="40" y="0"/>
                                </a:moveTo>
                                <a:lnTo>
                                  <a:pt x="37" y="0"/>
                                </a:lnTo>
                                <a:lnTo>
                                  <a:pt x="33" y="6"/>
                                </a:lnTo>
                                <a:lnTo>
                                  <a:pt x="38" y="6"/>
                                </a:lnTo>
                                <a:lnTo>
                                  <a:pt x="38" y="5"/>
                                </a:lnTo>
                                <a:lnTo>
                                  <a:pt x="43" y="5"/>
                                </a:lnTo>
                                <a:lnTo>
                                  <a:pt x="40" y="0"/>
                                </a:lnTo>
                                <a:close/>
                                <a:moveTo>
                                  <a:pt x="50" y="0"/>
                                </a:moveTo>
                                <a:lnTo>
                                  <a:pt x="47" y="0"/>
                                </a:lnTo>
                                <a:lnTo>
                                  <a:pt x="43" y="6"/>
                                </a:lnTo>
                                <a:lnTo>
                                  <a:pt x="48" y="6"/>
                                </a:lnTo>
                                <a:lnTo>
                                  <a:pt x="48" y="5"/>
                                </a:lnTo>
                                <a:lnTo>
                                  <a:pt x="53" y="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0" name="AutoShape 179"/>
                        <wps:cNvSpPr>
                          <a:spLocks/>
                        </wps:cNvSpPr>
                        <wps:spPr bwMode="auto">
                          <a:xfrm>
                            <a:off x="4367" y="1055"/>
                            <a:ext cx="77" cy="77"/>
                          </a:xfrm>
                          <a:custGeom>
                            <a:avLst/>
                            <a:gdLst>
                              <a:gd name="T0" fmla="+- 0 4436 4367"/>
                              <a:gd name="T1" fmla="*/ T0 w 77"/>
                              <a:gd name="T2" fmla="+- 0 1055 1055"/>
                              <a:gd name="T3" fmla="*/ 1055 h 77"/>
                              <a:gd name="T4" fmla="+- 0 4374 4367"/>
                              <a:gd name="T5" fmla="*/ T4 w 77"/>
                              <a:gd name="T6" fmla="+- 0 1055 1055"/>
                              <a:gd name="T7" fmla="*/ 1055 h 77"/>
                              <a:gd name="T8" fmla="+- 0 4372 4367"/>
                              <a:gd name="T9" fmla="*/ T8 w 77"/>
                              <a:gd name="T10" fmla="+- 0 1056 1055"/>
                              <a:gd name="T11" fmla="*/ 1056 h 77"/>
                              <a:gd name="T12" fmla="+- 0 4370 4367"/>
                              <a:gd name="T13" fmla="*/ T12 w 77"/>
                              <a:gd name="T14" fmla="+- 0 1058 1055"/>
                              <a:gd name="T15" fmla="*/ 1058 h 77"/>
                              <a:gd name="T16" fmla="+- 0 4368 4367"/>
                              <a:gd name="T17" fmla="*/ T16 w 77"/>
                              <a:gd name="T18" fmla="+- 0 1060 1055"/>
                              <a:gd name="T19" fmla="*/ 1060 h 77"/>
                              <a:gd name="T20" fmla="+- 0 4367 4367"/>
                              <a:gd name="T21" fmla="*/ T20 w 77"/>
                              <a:gd name="T22" fmla="+- 0 1062 1055"/>
                              <a:gd name="T23" fmla="*/ 1062 h 77"/>
                              <a:gd name="T24" fmla="+- 0 4367 4367"/>
                              <a:gd name="T25" fmla="*/ T24 w 77"/>
                              <a:gd name="T26" fmla="+- 0 1123 1055"/>
                              <a:gd name="T27" fmla="*/ 1123 h 77"/>
                              <a:gd name="T28" fmla="+- 0 4367 4367"/>
                              <a:gd name="T29" fmla="*/ T28 w 77"/>
                              <a:gd name="T30" fmla="+- 0 1125 1055"/>
                              <a:gd name="T31" fmla="*/ 1125 h 77"/>
                              <a:gd name="T32" fmla="+- 0 4368 4367"/>
                              <a:gd name="T33" fmla="*/ T32 w 77"/>
                              <a:gd name="T34" fmla="+- 0 1127 1055"/>
                              <a:gd name="T35" fmla="*/ 1127 h 77"/>
                              <a:gd name="T36" fmla="+- 0 4372 4367"/>
                              <a:gd name="T37" fmla="*/ T36 w 77"/>
                              <a:gd name="T38" fmla="+- 0 1130 1055"/>
                              <a:gd name="T39" fmla="*/ 1130 h 77"/>
                              <a:gd name="T40" fmla="+- 0 4374 4367"/>
                              <a:gd name="T41" fmla="*/ T40 w 77"/>
                              <a:gd name="T42" fmla="+- 0 1131 1055"/>
                              <a:gd name="T43" fmla="*/ 1131 h 77"/>
                              <a:gd name="T44" fmla="+- 0 4436 4367"/>
                              <a:gd name="T45" fmla="*/ T44 w 77"/>
                              <a:gd name="T46" fmla="+- 0 1131 1055"/>
                              <a:gd name="T47" fmla="*/ 1131 h 77"/>
                              <a:gd name="T48" fmla="+- 0 4439 4367"/>
                              <a:gd name="T49" fmla="*/ T48 w 77"/>
                              <a:gd name="T50" fmla="+- 0 1130 1055"/>
                              <a:gd name="T51" fmla="*/ 1130 h 77"/>
                              <a:gd name="T52" fmla="+- 0 4442 4367"/>
                              <a:gd name="T53" fmla="*/ T52 w 77"/>
                              <a:gd name="T54" fmla="+- 0 1128 1055"/>
                              <a:gd name="T55" fmla="*/ 1128 h 77"/>
                              <a:gd name="T56" fmla="+- 0 4375 4367"/>
                              <a:gd name="T57" fmla="*/ T56 w 77"/>
                              <a:gd name="T58" fmla="+- 0 1128 1055"/>
                              <a:gd name="T59" fmla="*/ 1128 h 77"/>
                              <a:gd name="T60" fmla="+- 0 4374 4367"/>
                              <a:gd name="T61" fmla="*/ T60 w 77"/>
                              <a:gd name="T62" fmla="+- 0 1127 1055"/>
                              <a:gd name="T63" fmla="*/ 1127 h 77"/>
                              <a:gd name="T64" fmla="+- 0 4372 4367"/>
                              <a:gd name="T65" fmla="*/ T64 w 77"/>
                              <a:gd name="T66" fmla="+- 0 1126 1055"/>
                              <a:gd name="T67" fmla="*/ 1126 h 77"/>
                              <a:gd name="T68" fmla="+- 0 4371 4367"/>
                              <a:gd name="T69" fmla="*/ T68 w 77"/>
                              <a:gd name="T70" fmla="+- 0 1125 1055"/>
                              <a:gd name="T71" fmla="*/ 1125 h 77"/>
                              <a:gd name="T72" fmla="+- 0 4371 4367"/>
                              <a:gd name="T73" fmla="*/ T72 w 77"/>
                              <a:gd name="T74" fmla="+- 0 1123 1055"/>
                              <a:gd name="T75" fmla="*/ 1123 h 77"/>
                              <a:gd name="T76" fmla="+- 0 4371 4367"/>
                              <a:gd name="T77" fmla="*/ T76 w 77"/>
                              <a:gd name="T78" fmla="+- 0 1063 1055"/>
                              <a:gd name="T79" fmla="*/ 1063 h 77"/>
                              <a:gd name="T80" fmla="+- 0 4371 4367"/>
                              <a:gd name="T81" fmla="*/ T80 w 77"/>
                              <a:gd name="T82" fmla="+- 0 1062 1055"/>
                              <a:gd name="T83" fmla="*/ 1062 h 77"/>
                              <a:gd name="T84" fmla="+- 0 4372 4367"/>
                              <a:gd name="T85" fmla="*/ T84 w 77"/>
                              <a:gd name="T86" fmla="+- 0 1061 1055"/>
                              <a:gd name="T87" fmla="*/ 1061 h 77"/>
                              <a:gd name="T88" fmla="+- 0 4374 4367"/>
                              <a:gd name="T89" fmla="*/ T88 w 77"/>
                              <a:gd name="T90" fmla="+- 0 1059 1055"/>
                              <a:gd name="T91" fmla="*/ 1059 h 77"/>
                              <a:gd name="T92" fmla="+- 0 4375 4367"/>
                              <a:gd name="T93" fmla="*/ T92 w 77"/>
                              <a:gd name="T94" fmla="+- 0 1059 1055"/>
                              <a:gd name="T95" fmla="*/ 1059 h 77"/>
                              <a:gd name="T96" fmla="+- 0 4442 4367"/>
                              <a:gd name="T97" fmla="*/ T96 w 77"/>
                              <a:gd name="T98" fmla="+- 0 1059 1055"/>
                              <a:gd name="T99" fmla="*/ 1059 h 77"/>
                              <a:gd name="T100" fmla="+- 0 4439 4367"/>
                              <a:gd name="T101" fmla="*/ T100 w 77"/>
                              <a:gd name="T102" fmla="+- 0 1056 1055"/>
                              <a:gd name="T103" fmla="*/ 1056 h 77"/>
                              <a:gd name="T104" fmla="+- 0 4436 4367"/>
                              <a:gd name="T105" fmla="*/ T104 w 77"/>
                              <a:gd name="T106" fmla="+- 0 1055 1055"/>
                              <a:gd name="T107" fmla="*/ 1055 h 77"/>
                              <a:gd name="T108" fmla="+- 0 4442 4367"/>
                              <a:gd name="T109" fmla="*/ T108 w 77"/>
                              <a:gd name="T110" fmla="+- 0 1059 1055"/>
                              <a:gd name="T111" fmla="*/ 1059 h 77"/>
                              <a:gd name="T112" fmla="+- 0 4435 4367"/>
                              <a:gd name="T113" fmla="*/ T112 w 77"/>
                              <a:gd name="T114" fmla="+- 0 1059 1055"/>
                              <a:gd name="T115" fmla="*/ 1059 h 77"/>
                              <a:gd name="T116" fmla="+- 0 4437 4367"/>
                              <a:gd name="T117" fmla="*/ T116 w 77"/>
                              <a:gd name="T118" fmla="+- 0 1059 1055"/>
                              <a:gd name="T119" fmla="*/ 1059 h 77"/>
                              <a:gd name="T120" fmla="+- 0 4439 4367"/>
                              <a:gd name="T121" fmla="*/ T120 w 77"/>
                              <a:gd name="T122" fmla="+- 0 1062 1055"/>
                              <a:gd name="T123" fmla="*/ 1062 h 77"/>
                              <a:gd name="T124" fmla="+- 0 4439 4367"/>
                              <a:gd name="T125" fmla="*/ T124 w 77"/>
                              <a:gd name="T126" fmla="+- 0 1063 1055"/>
                              <a:gd name="T127" fmla="*/ 1063 h 77"/>
                              <a:gd name="T128" fmla="+- 0 4439 4367"/>
                              <a:gd name="T129" fmla="*/ T128 w 77"/>
                              <a:gd name="T130" fmla="+- 0 1123 1055"/>
                              <a:gd name="T131" fmla="*/ 1123 h 77"/>
                              <a:gd name="T132" fmla="+- 0 4439 4367"/>
                              <a:gd name="T133" fmla="*/ T132 w 77"/>
                              <a:gd name="T134" fmla="+- 0 1125 1055"/>
                              <a:gd name="T135" fmla="*/ 1125 h 77"/>
                              <a:gd name="T136" fmla="+- 0 4437 4367"/>
                              <a:gd name="T137" fmla="*/ T136 w 77"/>
                              <a:gd name="T138" fmla="+- 0 1127 1055"/>
                              <a:gd name="T139" fmla="*/ 1127 h 77"/>
                              <a:gd name="T140" fmla="+- 0 4435 4367"/>
                              <a:gd name="T141" fmla="*/ T140 w 77"/>
                              <a:gd name="T142" fmla="+- 0 1128 1055"/>
                              <a:gd name="T143" fmla="*/ 1128 h 77"/>
                              <a:gd name="T144" fmla="+- 0 4442 4367"/>
                              <a:gd name="T145" fmla="*/ T144 w 77"/>
                              <a:gd name="T146" fmla="+- 0 1128 1055"/>
                              <a:gd name="T147" fmla="*/ 1128 h 77"/>
                              <a:gd name="T148" fmla="+- 0 4442 4367"/>
                              <a:gd name="T149" fmla="*/ T148 w 77"/>
                              <a:gd name="T150" fmla="+- 0 1127 1055"/>
                              <a:gd name="T151" fmla="*/ 1127 h 77"/>
                              <a:gd name="T152" fmla="+- 0 4443 4367"/>
                              <a:gd name="T153" fmla="*/ T152 w 77"/>
                              <a:gd name="T154" fmla="+- 0 1125 1055"/>
                              <a:gd name="T155" fmla="*/ 1125 h 77"/>
                              <a:gd name="T156" fmla="+- 0 4443 4367"/>
                              <a:gd name="T157" fmla="*/ T156 w 77"/>
                              <a:gd name="T158" fmla="+- 0 1062 1055"/>
                              <a:gd name="T159" fmla="*/ 1062 h 77"/>
                              <a:gd name="T160" fmla="+- 0 4442 4367"/>
                              <a:gd name="T161" fmla="*/ T160 w 77"/>
                              <a:gd name="T162" fmla="+- 0 1060 1055"/>
                              <a:gd name="T163" fmla="*/ 1060 h 77"/>
                              <a:gd name="T164" fmla="+- 0 4442 4367"/>
                              <a:gd name="T165" fmla="*/ T164 w 77"/>
                              <a:gd name="T166" fmla="+- 0 1059 1055"/>
                              <a:gd name="T167" fmla="*/ 10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 h="77">
                                <a:moveTo>
                                  <a:pt x="69" y="0"/>
                                </a:moveTo>
                                <a:lnTo>
                                  <a:pt x="7" y="0"/>
                                </a:lnTo>
                                <a:lnTo>
                                  <a:pt x="5" y="1"/>
                                </a:lnTo>
                                <a:lnTo>
                                  <a:pt x="3" y="3"/>
                                </a:lnTo>
                                <a:lnTo>
                                  <a:pt x="1" y="5"/>
                                </a:lnTo>
                                <a:lnTo>
                                  <a:pt x="0" y="7"/>
                                </a:lnTo>
                                <a:lnTo>
                                  <a:pt x="0" y="68"/>
                                </a:lnTo>
                                <a:lnTo>
                                  <a:pt x="0" y="70"/>
                                </a:lnTo>
                                <a:lnTo>
                                  <a:pt x="1" y="72"/>
                                </a:lnTo>
                                <a:lnTo>
                                  <a:pt x="5" y="75"/>
                                </a:lnTo>
                                <a:lnTo>
                                  <a:pt x="7" y="76"/>
                                </a:lnTo>
                                <a:lnTo>
                                  <a:pt x="69" y="76"/>
                                </a:lnTo>
                                <a:lnTo>
                                  <a:pt x="72" y="75"/>
                                </a:lnTo>
                                <a:lnTo>
                                  <a:pt x="75" y="73"/>
                                </a:lnTo>
                                <a:lnTo>
                                  <a:pt x="8" y="73"/>
                                </a:lnTo>
                                <a:lnTo>
                                  <a:pt x="7" y="72"/>
                                </a:lnTo>
                                <a:lnTo>
                                  <a:pt x="5" y="71"/>
                                </a:lnTo>
                                <a:lnTo>
                                  <a:pt x="4" y="70"/>
                                </a:lnTo>
                                <a:lnTo>
                                  <a:pt x="4" y="68"/>
                                </a:lnTo>
                                <a:lnTo>
                                  <a:pt x="4" y="8"/>
                                </a:lnTo>
                                <a:lnTo>
                                  <a:pt x="4" y="7"/>
                                </a:lnTo>
                                <a:lnTo>
                                  <a:pt x="5" y="6"/>
                                </a:lnTo>
                                <a:lnTo>
                                  <a:pt x="7" y="4"/>
                                </a:lnTo>
                                <a:lnTo>
                                  <a:pt x="8" y="4"/>
                                </a:lnTo>
                                <a:lnTo>
                                  <a:pt x="75" y="4"/>
                                </a:lnTo>
                                <a:lnTo>
                                  <a:pt x="72" y="1"/>
                                </a:lnTo>
                                <a:lnTo>
                                  <a:pt x="69" y="0"/>
                                </a:lnTo>
                                <a:close/>
                                <a:moveTo>
                                  <a:pt x="75" y="4"/>
                                </a:moveTo>
                                <a:lnTo>
                                  <a:pt x="68" y="4"/>
                                </a:lnTo>
                                <a:lnTo>
                                  <a:pt x="70" y="4"/>
                                </a:lnTo>
                                <a:lnTo>
                                  <a:pt x="72" y="7"/>
                                </a:lnTo>
                                <a:lnTo>
                                  <a:pt x="72" y="8"/>
                                </a:lnTo>
                                <a:lnTo>
                                  <a:pt x="72" y="68"/>
                                </a:lnTo>
                                <a:lnTo>
                                  <a:pt x="72" y="70"/>
                                </a:lnTo>
                                <a:lnTo>
                                  <a:pt x="70" y="72"/>
                                </a:lnTo>
                                <a:lnTo>
                                  <a:pt x="68" y="73"/>
                                </a:lnTo>
                                <a:lnTo>
                                  <a:pt x="75" y="73"/>
                                </a:lnTo>
                                <a:lnTo>
                                  <a:pt x="75" y="72"/>
                                </a:lnTo>
                                <a:lnTo>
                                  <a:pt x="76" y="70"/>
                                </a:lnTo>
                                <a:lnTo>
                                  <a:pt x="76" y="7"/>
                                </a:lnTo>
                                <a:lnTo>
                                  <a:pt x="75"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 name="AutoShape 180"/>
                        <wps:cNvSpPr>
                          <a:spLocks/>
                        </wps:cNvSpPr>
                        <wps:spPr bwMode="auto">
                          <a:xfrm>
                            <a:off x="4742" y="1055"/>
                            <a:ext cx="77" cy="77"/>
                          </a:xfrm>
                          <a:custGeom>
                            <a:avLst/>
                            <a:gdLst>
                              <a:gd name="T0" fmla="+- 0 4749 4742"/>
                              <a:gd name="T1" fmla="*/ T0 w 77"/>
                              <a:gd name="T2" fmla="+- 0 1055 1055"/>
                              <a:gd name="T3" fmla="*/ 1055 h 77"/>
                              <a:gd name="T4" fmla="+- 0 4743 4742"/>
                              <a:gd name="T5" fmla="*/ T4 w 77"/>
                              <a:gd name="T6" fmla="+- 0 1060 1055"/>
                              <a:gd name="T7" fmla="*/ 1060 h 77"/>
                              <a:gd name="T8" fmla="+- 0 4742 4742"/>
                              <a:gd name="T9" fmla="*/ T8 w 77"/>
                              <a:gd name="T10" fmla="+- 0 1065 1055"/>
                              <a:gd name="T11" fmla="*/ 1065 h 77"/>
                              <a:gd name="T12" fmla="+- 0 4743 4742"/>
                              <a:gd name="T13" fmla="*/ T12 w 77"/>
                              <a:gd name="T14" fmla="+- 0 1127 1055"/>
                              <a:gd name="T15" fmla="*/ 1127 h 77"/>
                              <a:gd name="T16" fmla="+- 0 4749 4742"/>
                              <a:gd name="T17" fmla="*/ T16 w 77"/>
                              <a:gd name="T18" fmla="+- 0 1131 1055"/>
                              <a:gd name="T19" fmla="*/ 1131 h 77"/>
                              <a:gd name="T20" fmla="+- 0 4814 4742"/>
                              <a:gd name="T21" fmla="*/ T20 w 77"/>
                              <a:gd name="T22" fmla="+- 0 1130 1055"/>
                              <a:gd name="T23" fmla="*/ 1130 h 77"/>
                              <a:gd name="T24" fmla="+- 0 4750 4742"/>
                              <a:gd name="T25" fmla="*/ T24 w 77"/>
                              <a:gd name="T26" fmla="+- 0 1128 1055"/>
                              <a:gd name="T27" fmla="*/ 1128 h 77"/>
                              <a:gd name="T28" fmla="+- 0 4747 4742"/>
                              <a:gd name="T29" fmla="*/ T28 w 77"/>
                              <a:gd name="T30" fmla="+- 0 1125 1055"/>
                              <a:gd name="T31" fmla="*/ 1125 h 77"/>
                              <a:gd name="T32" fmla="+- 0 4746 4742"/>
                              <a:gd name="T33" fmla="*/ T32 w 77"/>
                              <a:gd name="T34" fmla="+- 0 1063 1055"/>
                              <a:gd name="T35" fmla="*/ 1063 h 77"/>
                              <a:gd name="T36" fmla="+- 0 4749 4742"/>
                              <a:gd name="T37" fmla="*/ T36 w 77"/>
                              <a:gd name="T38" fmla="+- 0 1059 1055"/>
                              <a:gd name="T39" fmla="*/ 1059 h 77"/>
                              <a:gd name="T40" fmla="+- 0 4817 4742"/>
                              <a:gd name="T41" fmla="*/ T40 w 77"/>
                              <a:gd name="T42" fmla="+- 0 1059 1055"/>
                              <a:gd name="T43" fmla="*/ 1059 h 77"/>
                              <a:gd name="T44" fmla="+- 0 4811 4742"/>
                              <a:gd name="T45" fmla="*/ T44 w 77"/>
                              <a:gd name="T46" fmla="+- 0 1055 1055"/>
                              <a:gd name="T47" fmla="*/ 1055 h 77"/>
                              <a:gd name="T48" fmla="+- 0 4810 4742"/>
                              <a:gd name="T49" fmla="*/ T48 w 77"/>
                              <a:gd name="T50" fmla="+- 0 1059 1055"/>
                              <a:gd name="T51" fmla="*/ 1059 h 77"/>
                              <a:gd name="T52" fmla="+- 0 4814 4742"/>
                              <a:gd name="T53" fmla="*/ T52 w 77"/>
                              <a:gd name="T54" fmla="+- 0 1062 1055"/>
                              <a:gd name="T55" fmla="*/ 1062 h 77"/>
                              <a:gd name="T56" fmla="+- 0 4815 4742"/>
                              <a:gd name="T57" fmla="*/ T56 w 77"/>
                              <a:gd name="T58" fmla="+- 0 1123 1055"/>
                              <a:gd name="T59" fmla="*/ 1123 h 77"/>
                              <a:gd name="T60" fmla="+- 0 4812 4742"/>
                              <a:gd name="T61" fmla="*/ T60 w 77"/>
                              <a:gd name="T62" fmla="+- 0 1127 1055"/>
                              <a:gd name="T63" fmla="*/ 1127 h 77"/>
                              <a:gd name="T64" fmla="+- 0 4817 4742"/>
                              <a:gd name="T65" fmla="*/ T64 w 77"/>
                              <a:gd name="T66" fmla="+- 0 1128 1055"/>
                              <a:gd name="T67" fmla="*/ 1128 h 77"/>
                              <a:gd name="T68" fmla="+- 0 4818 4742"/>
                              <a:gd name="T69" fmla="*/ T68 w 77"/>
                              <a:gd name="T70" fmla="+- 0 1125 1055"/>
                              <a:gd name="T71" fmla="*/ 1125 h 77"/>
                              <a:gd name="T72" fmla="+- 0 4817 4742"/>
                              <a:gd name="T73" fmla="*/ T72 w 77"/>
                              <a:gd name="T74" fmla="+- 0 1060 1055"/>
                              <a:gd name="T75" fmla="*/ 1060 h 77"/>
                              <a:gd name="T76" fmla="+- 0 4793 4742"/>
                              <a:gd name="T77" fmla="*/ T76 w 77"/>
                              <a:gd name="T78" fmla="+- 0 1065 1055"/>
                              <a:gd name="T79" fmla="*/ 1065 h 77"/>
                              <a:gd name="T80" fmla="+- 0 4758 4742"/>
                              <a:gd name="T81" fmla="*/ T80 w 77"/>
                              <a:gd name="T82" fmla="+- 0 1075 1055"/>
                              <a:gd name="T83" fmla="*/ 1075 h 77"/>
                              <a:gd name="T84" fmla="+- 0 4768 4742"/>
                              <a:gd name="T85" fmla="*/ T84 w 77"/>
                              <a:gd name="T86" fmla="+- 0 1110 1055"/>
                              <a:gd name="T87" fmla="*/ 1110 h 77"/>
                              <a:gd name="T88" fmla="+- 0 4797 4742"/>
                              <a:gd name="T89" fmla="*/ T88 w 77"/>
                              <a:gd name="T90" fmla="+- 0 1106 1055"/>
                              <a:gd name="T91" fmla="*/ 1106 h 77"/>
                              <a:gd name="T92" fmla="+- 0 4762 4742"/>
                              <a:gd name="T93" fmla="*/ T92 w 77"/>
                              <a:gd name="T94" fmla="+- 0 1098 1055"/>
                              <a:gd name="T95" fmla="*/ 1098 h 77"/>
                              <a:gd name="T96" fmla="+- 0 4770 4742"/>
                              <a:gd name="T97" fmla="*/ T96 w 77"/>
                              <a:gd name="T98" fmla="+- 0 1069 1055"/>
                              <a:gd name="T99" fmla="*/ 1069 h 77"/>
                              <a:gd name="T100" fmla="+- 0 4793 4742"/>
                              <a:gd name="T101" fmla="*/ T100 w 77"/>
                              <a:gd name="T102" fmla="+- 0 1065 1055"/>
                              <a:gd name="T103" fmla="*/ 1065 h 77"/>
                              <a:gd name="T104" fmla="+- 0 4790 4742"/>
                              <a:gd name="T105" fmla="*/ T104 w 77"/>
                              <a:gd name="T106" fmla="+- 0 1069 1055"/>
                              <a:gd name="T107" fmla="*/ 1069 h 77"/>
                              <a:gd name="T108" fmla="+- 0 4799 4742"/>
                              <a:gd name="T109" fmla="*/ T108 w 77"/>
                              <a:gd name="T110" fmla="+- 0 1098 1055"/>
                              <a:gd name="T111" fmla="*/ 1098 h 77"/>
                              <a:gd name="T112" fmla="+- 0 4797 4742"/>
                              <a:gd name="T113" fmla="*/ T112 w 77"/>
                              <a:gd name="T114" fmla="+- 0 1106 1055"/>
                              <a:gd name="T115" fmla="*/ 1106 h 77"/>
                              <a:gd name="T116" fmla="+- 0 4803 4742"/>
                              <a:gd name="T117" fmla="*/ T116 w 77"/>
                              <a:gd name="T118" fmla="+- 0 1075 1055"/>
                              <a:gd name="T119" fmla="*/ 1075 h 77"/>
                              <a:gd name="T120" fmla="+- 0 4793 4742"/>
                              <a:gd name="T121" fmla="*/ T120 w 77"/>
                              <a:gd name="T122" fmla="+- 0 1088 1055"/>
                              <a:gd name="T123" fmla="*/ 1088 h 77"/>
                              <a:gd name="T124" fmla="+- 0 4788 4742"/>
                              <a:gd name="T125" fmla="*/ T124 w 77"/>
                              <a:gd name="T126" fmla="+- 0 1091 1055"/>
                              <a:gd name="T127" fmla="*/ 1091 h 77"/>
                              <a:gd name="T128" fmla="+- 0 4789 4742"/>
                              <a:gd name="T129" fmla="*/ T128 w 77"/>
                              <a:gd name="T130" fmla="+- 0 1097 1055"/>
                              <a:gd name="T131" fmla="*/ 1097 h 77"/>
                              <a:gd name="T132" fmla="+- 0 4791 4742"/>
                              <a:gd name="T133" fmla="*/ T132 w 77"/>
                              <a:gd name="T134" fmla="+- 0 1100 1055"/>
                              <a:gd name="T135" fmla="*/ 1100 h 77"/>
                              <a:gd name="T136" fmla="+- 0 4795 4742"/>
                              <a:gd name="T137" fmla="*/ T136 w 77"/>
                              <a:gd name="T138" fmla="+- 0 1094 1055"/>
                              <a:gd name="T139" fmla="*/ 1094 h 77"/>
                              <a:gd name="T140" fmla="+- 0 4765 4742"/>
                              <a:gd name="T141" fmla="*/ T140 w 77"/>
                              <a:gd name="T142" fmla="+- 0 1087 1055"/>
                              <a:gd name="T143" fmla="*/ 1087 h 77"/>
                              <a:gd name="T144" fmla="+- 0 4766 4742"/>
                              <a:gd name="T145" fmla="*/ T144 w 77"/>
                              <a:gd name="T146" fmla="+- 0 1094 1055"/>
                              <a:gd name="T147" fmla="*/ 1094 h 77"/>
                              <a:gd name="T148" fmla="+- 0 4774 4742"/>
                              <a:gd name="T149" fmla="*/ T148 w 77"/>
                              <a:gd name="T150" fmla="+- 0 1099 1055"/>
                              <a:gd name="T151" fmla="*/ 1099 h 77"/>
                              <a:gd name="T152" fmla="+- 0 4785 4742"/>
                              <a:gd name="T153" fmla="*/ T152 w 77"/>
                              <a:gd name="T154" fmla="+- 0 1093 1055"/>
                              <a:gd name="T155" fmla="*/ 1093 h 77"/>
                              <a:gd name="T156" fmla="+- 0 4768 4742"/>
                              <a:gd name="T157" fmla="*/ T156 w 77"/>
                              <a:gd name="T158" fmla="+- 0 1091 1055"/>
                              <a:gd name="T159" fmla="*/ 1091 h 77"/>
                              <a:gd name="T160" fmla="+- 0 4783 4742"/>
                              <a:gd name="T161" fmla="*/ T160 w 77"/>
                              <a:gd name="T162" fmla="+- 0 1072 1055"/>
                              <a:gd name="T163" fmla="*/ 1072 h 77"/>
                              <a:gd name="T164" fmla="+- 0 4779 4742"/>
                              <a:gd name="T165" fmla="*/ T164 w 77"/>
                              <a:gd name="T166" fmla="+- 0 1072 1055"/>
                              <a:gd name="T167" fmla="*/ 1072 h 77"/>
                              <a:gd name="T168" fmla="+- 0 4771 4742"/>
                              <a:gd name="T169" fmla="*/ T168 w 77"/>
                              <a:gd name="T170" fmla="+- 0 1088 1055"/>
                              <a:gd name="T171" fmla="*/ 1088 h 77"/>
                              <a:gd name="T172" fmla="+- 0 4773 4742"/>
                              <a:gd name="T173" fmla="*/ T172 w 77"/>
                              <a:gd name="T174" fmla="+- 0 1093 1055"/>
                              <a:gd name="T175" fmla="*/ 1093 h 77"/>
                              <a:gd name="T176" fmla="+- 0 4785 4742"/>
                              <a:gd name="T177" fmla="*/ T176 w 77"/>
                              <a:gd name="T178" fmla="+- 0 1092 1055"/>
                              <a:gd name="T179" fmla="*/ 1092 h 77"/>
                              <a:gd name="T180" fmla="+- 0 4776 4742"/>
                              <a:gd name="T181" fmla="*/ T180 w 77"/>
                              <a:gd name="T182" fmla="+- 0 1090 1055"/>
                              <a:gd name="T183" fmla="*/ 1090 h 77"/>
                              <a:gd name="T184" fmla="+- 0 4778 4742"/>
                              <a:gd name="T185" fmla="*/ T184 w 77"/>
                              <a:gd name="T186" fmla="+- 0 1084 1055"/>
                              <a:gd name="T187" fmla="*/ 1084 h 77"/>
                              <a:gd name="T188" fmla="+- 0 4788 4742"/>
                              <a:gd name="T189" fmla="*/ T188 w 77"/>
                              <a:gd name="T190" fmla="+- 0 1083 1055"/>
                              <a:gd name="T191" fmla="*/ 1083 h 77"/>
                              <a:gd name="T192" fmla="+- 0 4779 4742"/>
                              <a:gd name="T193" fmla="*/ T192 w 77"/>
                              <a:gd name="T194" fmla="+- 0 1079 1055"/>
                              <a:gd name="T195" fmla="*/ 1079 h 77"/>
                              <a:gd name="T196" fmla="+- 0 4788 4742"/>
                              <a:gd name="T197" fmla="*/ T196 w 77"/>
                              <a:gd name="T198" fmla="+- 0 1074 1055"/>
                              <a:gd name="T199" fmla="*/ 1074 h 77"/>
                              <a:gd name="T200" fmla="+- 0 4783 4742"/>
                              <a:gd name="T201" fmla="*/ T200 w 77"/>
                              <a:gd name="T202" fmla="+- 0 1072 1055"/>
                              <a:gd name="T203" fmla="*/ 1072 h 77"/>
                              <a:gd name="T204" fmla="+- 0 4782 4742"/>
                              <a:gd name="T205" fmla="*/ T204 w 77"/>
                              <a:gd name="T206" fmla="+- 0 1084 1055"/>
                              <a:gd name="T207" fmla="*/ 1084 h 77"/>
                              <a:gd name="T208" fmla="+- 0 4784 4742"/>
                              <a:gd name="T209" fmla="*/ T208 w 77"/>
                              <a:gd name="T210" fmla="+- 0 1090 1055"/>
                              <a:gd name="T211" fmla="*/ 1090 h 77"/>
                              <a:gd name="T212" fmla="+- 0 4785 4742"/>
                              <a:gd name="T213" fmla="*/ T212 w 77"/>
                              <a:gd name="T214" fmla="+- 0 1092 1055"/>
                              <a:gd name="T215" fmla="*/ 1092 h 77"/>
                              <a:gd name="T216" fmla="+- 0 4793 4742"/>
                              <a:gd name="T217" fmla="*/ T216 w 77"/>
                              <a:gd name="T218" fmla="+- 0 1088 1055"/>
                              <a:gd name="T219" fmla="*/ 1088 h 77"/>
                              <a:gd name="T220" fmla="+- 0 4789 4742"/>
                              <a:gd name="T221" fmla="*/ T220 w 77"/>
                              <a:gd name="T222" fmla="+- 0 1084 1055"/>
                              <a:gd name="T223" fmla="*/ 1084 h 77"/>
                              <a:gd name="T224" fmla="+- 0 4777 4742"/>
                              <a:gd name="T225" fmla="*/ T224 w 77"/>
                              <a:gd name="T226" fmla="+- 0 1083 1055"/>
                              <a:gd name="T227" fmla="*/ 1083 h 77"/>
                              <a:gd name="T228" fmla="+- 0 4785 4742"/>
                              <a:gd name="T229" fmla="*/ T228 w 77"/>
                              <a:gd name="T230" fmla="+- 0 1079 1055"/>
                              <a:gd name="T231" fmla="*/ 10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 h="77">
                                <a:moveTo>
                                  <a:pt x="69" y="0"/>
                                </a:moveTo>
                                <a:lnTo>
                                  <a:pt x="7" y="0"/>
                                </a:lnTo>
                                <a:lnTo>
                                  <a:pt x="5" y="1"/>
                                </a:lnTo>
                                <a:lnTo>
                                  <a:pt x="1" y="5"/>
                                </a:lnTo>
                                <a:lnTo>
                                  <a:pt x="0" y="7"/>
                                </a:lnTo>
                                <a:lnTo>
                                  <a:pt x="0" y="10"/>
                                </a:lnTo>
                                <a:lnTo>
                                  <a:pt x="0" y="70"/>
                                </a:lnTo>
                                <a:lnTo>
                                  <a:pt x="1" y="72"/>
                                </a:lnTo>
                                <a:lnTo>
                                  <a:pt x="5" y="75"/>
                                </a:lnTo>
                                <a:lnTo>
                                  <a:pt x="7" y="76"/>
                                </a:lnTo>
                                <a:lnTo>
                                  <a:pt x="69" y="76"/>
                                </a:lnTo>
                                <a:lnTo>
                                  <a:pt x="72" y="75"/>
                                </a:lnTo>
                                <a:lnTo>
                                  <a:pt x="75" y="73"/>
                                </a:lnTo>
                                <a:lnTo>
                                  <a:pt x="8" y="73"/>
                                </a:lnTo>
                                <a:lnTo>
                                  <a:pt x="7" y="72"/>
                                </a:lnTo>
                                <a:lnTo>
                                  <a:pt x="5" y="70"/>
                                </a:lnTo>
                                <a:lnTo>
                                  <a:pt x="4" y="68"/>
                                </a:lnTo>
                                <a:lnTo>
                                  <a:pt x="4" y="8"/>
                                </a:lnTo>
                                <a:lnTo>
                                  <a:pt x="5" y="7"/>
                                </a:lnTo>
                                <a:lnTo>
                                  <a:pt x="7" y="4"/>
                                </a:lnTo>
                                <a:lnTo>
                                  <a:pt x="8" y="4"/>
                                </a:lnTo>
                                <a:lnTo>
                                  <a:pt x="75" y="4"/>
                                </a:lnTo>
                                <a:lnTo>
                                  <a:pt x="72" y="1"/>
                                </a:lnTo>
                                <a:lnTo>
                                  <a:pt x="69" y="0"/>
                                </a:lnTo>
                                <a:close/>
                                <a:moveTo>
                                  <a:pt x="75" y="4"/>
                                </a:moveTo>
                                <a:lnTo>
                                  <a:pt x="68" y="4"/>
                                </a:lnTo>
                                <a:lnTo>
                                  <a:pt x="70" y="4"/>
                                </a:lnTo>
                                <a:lnTo>
                                  <a:pt x="72" y="7"/>
                                </a:lnTo>
                                <a:lnTo>
                                  <a:pt x="73" y="8"/>
                                </a:lnTo>
                                <a:lnTo>
                                  <a:pt x="73" y="68"/>
                                </a:lnTo>
                                <a:lnTo>
                                  <a:pt x="72" y="70"/>
                                </a:lnTo>
                                <a:lnTo>
                                  <a:pt x="70" y="72"/>
                                </a:lnTo>
                                <a:lnTo>
                                  <a:pt x="68" y="73"/>
                                </a:lnTo>
                                <a:lnTo>
                                  <a:pt x="75" y="73"/>
                                </a:lnTo>
                                <a:lnTo>
                                  <a:pt x="75" y="72"/>
                                </a:lnTo>
                                <a:lnTo>
                                  <a:pt x="76" y="70"/>
                                </a:lnTo>
                                <a:lnTo>
                                  <a:pt x="76" y="7"/>
                                </a:lnTo>
                                <a:lnTo>
                                  <a:pt x="75" y="5"/>
                                </a:lnTo>
                                <a:lnTo>
                                  <a:pt x="75" y="4"/>
                                </a:lnTo>
                                <a:close/>
                                <a:moveTo>
                                  <a:pt x="51" y="10"/>
                                </a:moveTo>
                                <a:lnTo>
                                  <a:pt x="26" y="10"/>
                                </a:lnTo>
                                <a:lnTo>
                                  <a:pt x="16" y="20"/>
                                </a:lnTo>
                                <a:lnTo>
                                  <a:pt x="16" y="45"/>
                                </a:lnTo>
                                <a:lnTo>
                                  <a:pt x="26" y="55"/>
                                </a:lnTo>
                                <a:lnTo>
                                  <a:pt x="51" y="55"/>
                                </a:lnTo>
                                <a:lnTo>
                                  <a:pt x="55" y="51"/>
                                </a:lnTo>
                                <a:lnTo>
                                  <a:pt x="28" y="51"/>
                                </a:lnTo>
                                <a:lnTo>
                                  <a:pt x="20" y="43"/>
                                </a:lnTo>
                                <a:lnTo>
                                  <a:pt x="20" y="22"/>
                                </a:lnTo>
                                <a:lnTo>
                                  <a:pt x="28" y="14"/>
                                </a:lnTo>
                                <a:lnTo>
                                  <a:pt x="55" y="14"/>
                                </a:lnTo>
                                <a:lnTo>
                                  <a:pt x="51" y="10"/>
                                </a:lnTo>
                                <a:close/>
                                <a:moveTo>
                                  <a:pt x="55" y="14"/>
                                </a:moveTo>
                                <a:lnTo>
                                  <a:pt x="48" y="14"/>
                                </a:lnTo>
                                <a:lnTo>
                                  <a:pt x="57" y="22"/>
                                </a:lnTo>
                                <a:lnTo>
                                  <a:pt x="57" y="43"/>
                                </a:lnTo>
                                <a:lnTo>
                                  <a:pt x="48" y="51"/>
                                </a:lnTo>
                                <a:lnTo>
                                  <a:pt x="55" y="51"/>
                                </a:lnTo>
                                <a:lnTo>
                                  <a:pt x="61" y="45"/>
                                </a:lnTo>
                                <a:lnTo>
                                  <a:pt x="61" y="20"/>
                                </a:lnTo>
                                <a:lnTo>
                                  <a:pt x="55" y="14"/>
                                </a:lnTo>
                                <a:close/>
                                <a:moveTo>
                                  <a:pt x="51" y="33"/>
                                </a:moveTo>
                                <a:lnTo>
                                  <a:pt x="44" y="33"/>
                                </a:lnTo>
                                <a:lnTo>
                                  <a:pt x="46" y="36"/>
                                </a:lnTo>
                                <a:lnTo>
                                  <a:pt x="47" y="41"/>
                                </a:lnTo>
                                <a:lnTo>
                                  <a:pt x="47" y="42"/>
                                </a:lnTo>
                                <a:lnTo>
                                  <a:pt x="46" y="46"/>
                                </a:lnTo>
                                <a:lnTo>
                                  <a:pt x="49" y="45"/>
                                </a:lnTo>
                                <a:lnTo>
                                  <a:pt x="51" y="42"/>
                                </a:lnTo>
                                <a:lnTo>
                                  <a:pt x="53" y="39"/>
                                </a:lnTo>
                                <a:lnTo>
                                  <a:pt x="51" y="33"/>
                                </a:lnTo>
                                <a:close/>
                                <a:moveTo>
                                  <a:pt x="23" y="32"/>
                                </a:moveTo>
                                <a:lnTo>
                                  <a:pt x="23" y="37"/>
                                </a:lnTo>
                                <a:lnTo>
                                  <a:pt x="24" y="39"/>
                                </a:lnTo>
                                <a:lnTo>
                                  <a:pt x="26" y="42"/>
                                </a:lnTo>
                                <a:lnTo>
                                  <a:pt x="32" y="44"/>
                                </a:lnTo>
                                <a:lnTo>
                                  <a:pt x="43" y="41"/>
                                </a:lnTo>
                                <a:lnTo>
                                  <a:pt x="43" y="38"/>
                                </a:lnTo>
                                <a:lnTo>
                                  <a:pt x="31" y="38"/>
                                </a:lnTo>
                                <a:lnTo>
                                  <a:pt x="26" y="36"/>
                                </a:lnTo>
                                <a:lnTo>
                                  <a:pt x="23" y="32"/>
                                </a:lnTo>
                                <a:close/>
                                <a:moveTo>
                                  <a:pt x="41" y="17"/>
                                </a:moveTo>
                                <a:lnTo>
                                  <a:pt x="38" y="17"/>
                                </a:lnTo>
                                <a:lnTo>
                                  <a:pt x="37" y="17"/>
                                </a:lnTo>
                                <a:lnTo>
                                  <a:pt x="31" y="21"/>
                                </a:lnTo>
                                <a:lnTo>
                                  <a:pt x="29" y="33"/>
                                </a:lnTo>
                                <a:lnTo>
                                  <a:pt x="36" y="37"/>
                                </a:lnTo>
                                <a:lnTo>
                                  <a:pt x="31" y="38"/>
                                </a:lnTo>
                                <a:lnTo>
                                  <a:pt x="43" y="38"/>
                                </a:lnTo>
                                <a:lnTo>
                                  <a:pt x="43" y="37"/>
                                </a:lnTo>
                                <a:lnTo>
                                  <a:pt x="36" y="37"/>
                                </a:lnTo>
                                <a:lnTo>
                                  <a:pt x="34" y="35"/>
                                </a:lnTo>
                                <a:lnTo>
                                  <a:pt x="34" y="30"/>
                                </a:lnTo>
                                <a:lnTo>
                                  <a:pt x="36" y="29"/>
                                </a:lnTo>
                                <a:lnTo>
                                  <a:pt x="47" y="29"/>
                                </a:lnTo>
                                <a:lnTo>
                                  <a:pt x="46" y="28"/>
                                </a:lnTo>
                                <a:lnTo>
                                  <a:pt x="35" y="28"/>
                                </a:lnTo>
                                <a:lnTo>
                                  <a:pt x="37" y="24"/>
                                </a:lnTo>
                                <a:lnTo>
                                  <a:pt x="41" y="20"/>
                                </a:lnTo>
                                <a:lnTo>
                                  <a:pt x="46" y="19"/>
                                </a:lnTo>
                                <a:lnTo>
                                  <a:pt x="44" y="18"/>
                                </a:lnTo>
                                <a:lnTo>
                                  <a:pt x="41" y="17"/>
                                </a:lnTo>
                                <a:close/>
                                <a:moveTo>
                                  <a:pt x="47" y="29"/>
                                </a:moveTo>
                                <a:lnTo>
                                  <a:pt x="40" y="29"/>
                                </a:lnTo>
                                <a:lnTo>
                                  <a:pt x="42" y="30"/>
                                </a:lnTo>
                                <a:lnTo>
                                  <a:pt x="42" y="35"/>
                                </a:lnTo>
                                <a:lnTo>
                                  <a:pt x="40" y="37"/>
                                </a:lnTo>
                                <a:lnTo>
                                  <a:pt x="43" y="37"/>
                                </a:lnTo>
                                <a:lnTo>
                                  <a:pt x="44" y="33"/>
                                </a:lnTo>
                                <a:lnTo>
                                  <a:pt x="51" y="33"/>
                                </a:lnTo>
                                <a:lnTo>
                                  <a:pt x="51" y="32"/>
                                </a:lnTo>
                                <a:lnTo>
                                  <a:pt x="47" y="29"/>
                                </a:lnTo>
                                <a:close/>
                                <a:moveTo>
                                  <a:pt x="43" y="24"/>
                                </a:moveTo>
                                <a:lnTo>
                                  <a:pt x="35" y="28"/>
                                </a:lnTo>
                                <a:lnTo>
                                  <a:pt x="46" y="28"/>
                                </a:lnTo>
                                <a:lnTo>
                                  <a:pt x="4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2" name="Line 181"/>
                        <wps:cNvCnPr>
                          <a:cxnSpLocks noChangeShapeType="1"/>
                        </wps:cNvCnPr>
                        <wps:spPr bwMode="auto">
                          <a:xfrm>
                            <a:off x="4753" y="1119"/>
                            <a:ext cx="55" cy="0"/>
                          </a:xfrm>
                          <a:prstGeom prst="line">
                            <a:avLst/>
                          </a:prstGeom>
                          <a:noFill/>
                          <a:ln w="3885">
                            <a:solidFill>
                              <a:srgbClr val="000000"/>
                            </a:solidFill>
                            <a:round/>
                            <a:headEnd/>
                            <a:tailEnd/>
                          </a:ln>
                          <a:extLst>
                            <a:ext uri="{909E8E84-426E-40DD-AFC4-6F175D3DCCD1}">
                              <a14:hiddenFill xmlns:a14="http://schemas.microsoft.com/office/drawing/2010/main">
                                <a:noFill/>
                              </a14:hiddenFill>
                            </a:ext>
                          </a:extLst>
                        </wps:spPr>
                        <wps:bodyPr/>
                      </wps:wsp>
                      <wps:wsp>
                        <wps:cNvPr id="4873" name="AutoShape 182"/>
                        <wps:cNvSpPr>
                          <a:spLocks/>
                        </wps:cNvSpPr>
                        <wps:spPr bwMode="auto">
                          <a:xfrm>
                            <a:off x="4948" y="1076"/>
                            <a:ext cx="38" cy="37"/>
                          </a:xfrm>
                          <a:custGeom>
                            <a:avLst/>
                            <a:gdLst>
                              <a:gd name="T0" fmla="+- 0 4985 4949"/>
                              <a:gd name="T1" fmla="*/ T0 w 38"/>
                              <a:gd name="T2" fmla="+- 0 1096 1076"/>
                              <a:gd name="T3" fmla="*/ 1096 h 37"/>
                              <a:gd name="T4" fmla="+- 0 4976 4949"/>
                              <a:gd name="T5" fmla="*/ T4 w 38"/>
                              <a:gd name="T6" fmla="+- 0 1096 1076"/>
                              <a:gd name="T7" fmla="*/ 1096 h 37"/>
                              <a:gd name="T8" fmla="+- 0 4978 4949"/>
                              <a:gd name="T9" fmla="*/ T8 w 38"/>
                              <a:gd name="T10" fmla="+- 0 1100 1076"/>
                              <a:gd name="T11" fmla="*/ 1100 h 37"/>
                              <a:gd name="T12" fmla="+- 0 4980 4949"/>
                              <a:gd name="T13" fmla="*/ T12 w 38"/>
                              <a:gd name="T14" fmla="+- 0 1106 1076"/>
                              <a:gd name="T15" fmla="*/ 1106 h 37"/>
                              <a:gd name="T16" fmla="+- 0 4980 4949"/>
                              <a:gd name="T17" fmla="*/ T16 w 38"/>
                              <a:gd name="T18" fmla="+- 0 1107 1076"/>
                              <a:gd name="T19" fmla="*/ 1107 h 37"/>
                              <a:gd name="T20" fmla="+- 0 4978 4949"/>
                              <a:gd name="T21" fmla="*/ T20 w 38"/>
                              <a:gd name="T22" fmla="+- 0 1113 1076"/>
                              <a:gd name="T23" fmla="*/ 1113 h 37"/>
                              <a:gd name="T24" fmla="+- 0 4982 4949"/>
                              <a:gd name="T25" fmla="*/ T24 w 38"/>
                              <a:gd name="T26" fmla="+- 0 1111 1076"/>
                              <a:gd name="T27" fmla="*/ 1111 h 37"/>
                              <a:gd name="T28" fmla="+- 0 4985 4949"/>
                              <a:gd name="T29" fmla="*/ T28 w 38"/>
                              <a:gd name="T30" fmla="+- 0 1108 1076"/>
                              <a:gd name="T31" fmla="*/ 1108 h 37"/>
                              <a:gd name="T32" fmla="+- 0 4987 4949"/>
                              <a:gd name="T33" fmla="*/ T32 w 38"/>
                              <a:gd name="T34" fmla="+- 0 1104 1076"/>
                              <a:gd name="T35" fmla="*/ 1104 h 37"/>
                              <a:gd name="T36" fmla="+- 0 4985 4949"/>
                              <a:gd name="T37" fmla="*/ T36 w 38"/>
                              <a:gd name="T38" fmla="+- 0 1096 1076"/>
                              <a:gd name="T39" fmla="*/ 1096 h 37"/>
                              <a:gd name="T40" fmla="+- 0 4949 4949"/>
                              <a:gd name="T41" fmla="*/ T40 w 38"/>
                              <a:gd name="T42" fmla="+- 0 1095 1076"/>
                              <a:gd name="T43" fmla="*/ 1095 h 37"/>
                              <a:gd name="T44" fmla="+- 0 4949 4949"/>
                              <a:gd name="T45" fmla="*/ T44 w 38"/>
                              <a:gd name="T46" fmla="+- 0 1100 1076"/>
                              <a:gd name="T47" fmla="*/ 1100 h 37"/>
                              <a:gd name="T48" fmla="+- 0 4950 4949"/>
                              <a:gd name="T49" fmla="*/ T48 w 38"/>
                              <a:gd name="T50" fmla="+- 0 1104 1076"/>
                              <a:gd name="T51" fmla="*/ 1104 h 37"/>
                              <a:gd name="T52" fmla="+- 0 4953 4949"/>
                              <a:gd name="T53" fmla="*/ T52 w 38"/>
                              <a:gd name="T54" fmla="+- 0 1107 1076"/>
                              <a:gd name="T55" fmla="*/ 1107 h 37"/>
                              <a:gd name="T56" fmla="+- 0 4961 4949"/>
                              <a:gd name="T57" fmla="*/ T56 w 38"/>
                              <a:gd name="T58" fmla="+- 0 1110 1076"/>
                              <a:gd name="T59" fmla="*/ 1110 h 37"/>
                              <a:gd name="T60" fmla="+- 0 4975 4949"/>
                              <a:gd name="T61" fmla="*/ T60 w 38"/>
                              <a:gd name="T62" fmla="+- 0 1106 1076"/>
                              <a:gd name="T63" fmla="*/ 1106 h 37"/>
                              <a:gd name="T64" fmla="+- 0 4975 4949"/>
                              <a:gd name="T65" fmla="*/ T64 w 38"/>
                              <a:gd name="T66" fmla="+- 0 1102 1076"/>
                              <a:gd name="T67" fmla="*/ 1102 h 37"/>
                              <a:gd name="T68" fmla="+- 0 4960 4949"/>
                              <a:gd name="T69" fmla="*/ T68 w 38"/>
                              <a:gd name="T70" fmla="+- 0 1102 1076"/>
                              <a:gd name="T71" fmla="*/ 1102 h 37"/>
                              <a:gd name="T72" fmla="+- 0 4953 4949"/>
                              <a:gd name="T73" fmla="*/ T72 w 38"/>
                              <a:gd name="T74" fmla="+- 0 1100 1076"/>
                              <a:gd name="T75" fmla="*/ 1100 h 37"/>
                              <a:gd name="T76" fmla="+- 0 4949 4949"/>
                              <a:gd name="T77" fmla="*/ T76 w 38"/>
                              <a:gd name="T78" fmla="+- 0 1095 1076"/>
                              <a:gd name="T79" fmla="*/ 1095 h 37"/>
                              <a:gd name="T80" fmla="+- 0 4972 4949"/>
                              <a:gd name="T81" fmla="*/ T80 w 38"/>
                              <a:gd name="T82" fmla="+- 0 1076 1076"/>
                              <a:gd name="T83" fmla="*/ 1076 h 37"/>
                              <a:gd name="T84" fmla="+- 0 4968 4949"/>
                              <a:gd name="T85" fmla="*/ T84 w 38"/>
                              <a:gd name="T86" fmla="+- 0 1076 1076"/>
                              <a:gd name="T87" fmla="*/ 1076 h 37"/>
                              <a:gd name="T88" fmla="+- 0 4967 4949"/>
                              <a:gd name="T89" fmla="*/ T88 w 38"/>
                              <a:gd name="T90" fmla="+- 0 1076 1076"/>
                              <a:gd name="T91" fmla="*/ 1076 h 37"/>
                              <a:gd name="T92" fmla="+- 0 4966 4949"/>
                              <a:gd name="T93" fmla="*/ T92 w 38"/>
                              <a:gd name="T94" fmla="+- 0 1076 1076"/>
                              <a:gd name="T95" fmla="*/ 1076 h 37"/>
                              <a:gd name="T96" fmla="+- 0 4960 4949"/>
                              <a:gd name="T97" fmla="*/ T96 w 38"/>
                              <a:gd name="T98" fmla="+- 0 1082 1076"/>
                              <a:gd name="T99" fmla="*/ 1082 h 37"/>
                              <a:gd name="T100" fmla="+- 0 4957 4949"/>
                              <a:gd name="T101" fmla="*/ T100 w 38"/>
                              <a:gd name="T102" fmla="+- 0 1096 1076"/>
                              <a:gd name="T103" fmla="*/ 1096 h 37"/>
                              <a:gd name="T104" fmla="+- 0 4965 4949"/>
                              <a:gd name="T105" fmla="*/ T104 w 38"/>
                              <a:gd name="T106" fmla="+- 0 1102 1076"/>
                              <a:gd name="T107" fmla="*/ 1102 h 37"/>
                              <a:gd name="T108" fmla="+- 0 4960 4949"/>
                              <a:gd name="T109" fmla="*/ T108 w 38"/>
                              <a:gd name="T110" fmla="+- 0 1102 1076"/>
                              <a:gd name="T111" fmla="*/ 1102 h 37"/>
                              <a:gd name="T112" fmla="+- 0 4975 4949"/>
                              <a:gd name="T113" fmla="*/ T112 w 38"/>
                              <a:gd name="T114" fmla="+- 0 1102 1076"/>
                              <a:gd name="T115" fmla="*/ 1102 h 37"/>
                              <a:gd name="T116" fmla="+- 0 4975 4949"/>
                              <a:gd name="T117" fmla="*/ T116 w 38"/>
                              <a:gd name="T118" fmla="+- 0 1101 1076"/>
                              <a:gd name="T119" fmla="*/ 1101 h 37"/>
                              <a:gd name="T120" fmla="+- 0 4966 4949"/>
                              <a:gd name="T121" fmla="*/ T120 w 38"/>
                              <a:gd name="T122" fmla="+- 0 1101 1076"/>
                              <a:gd name="T123" fmla="*/ 1101 h 37"/>
                              <a:gd name="T124" fmla="+- 0 4964 4949"/>
                              <a:gd name="T125" fmla="*/ T124 w 38"/>
                              <a:gd name="T126" fmla="+- 0 1099 1076"/>
                              <a:gd name="T127" fmla="*/ 1099 h 37"/>
                              <a:gd name="T128" fmla="+- 0 4964 4949"/>
                              <a:gd name="T129" fmla="*/ T128 w 38"/>
                              <a:gd name="T130" fmla="+- 0 1093 1076"/>
                              <a:gd name="T131" fmla="*/ 1093 h 37"/>
                              <a:gd name="T132" fmla="+- 0 4966 4949"/>
                              <a:gd name="T133" fmla="*/ T132 w 38"/>
                              <a:gd name="T134" fmla="+- 0 1091 1076"/>
                              <a:gd name="T135" fmla="*/ 1091 h 37"/>
                              <a:gd name="T136" fmla="+- 0 4980 4949"/>
                              <a:gd name="T137" fmla="*/ T136 w 38"/>
                              <a:gd name="T138" fmla="+- 0 1091 1076"/>
                              <a:gd name="T139" fmla="*/ 1091 h 37"/>
                              <a:gd name="T140" fmla="+- 0 4979 4949"/>
                              <a:gd name="T141" fmla="*/ T140 w 38"/>
                              <a:gd name="T142" fmla="+- 0 1090 1076"/>
                              <a:gd name="T143" fmla="*/ 1090 h 37"/>
                              <a:gd name="T144" fmla="+- 0 4965 4949"/>
                              <a:gd name="T145" fmla="*/ T144 w 38"/>
                              <a:gd name="T146" fmla="+- 0 1090 1076"/>
                              <a:gd name="T147" fmla="*/ 1090 h 37"/>
                              <a:gd name="T148" fmla="+- 0 4967 4949"/>
                              <a:gd name="T149" fmla="*/ T148 w 38"/>
                              <a:gd name="T150" fmla="+- 0 1085 1076"/>
                              <a:gd name="T151" fmla="*/ 1085 h 37"/>
                              <a:gd name="T152" fmla="+- 0 4973 4949"/>
                              <a:gd name="T153" fmla="*/ T152 w 38"/>
                              <a:gd name="T154" fmla="+- 0 1081 1076"/>
                              <a:gd name="T155" fmla="*/ 1081 h 37"/>
                              <a:gd name="T156" fmla="+- 0 4979 4949"/>
                              <a:gd name="T157" fmla="*/ T156 w 38"/>
                              <a:gd name="T158" fmla="+- 0 1079 1076"/>
                              <a:gd name="T159" fmla="*/ 1079 h 37"/>
                              <a:gd name="T160" fmla="+- 0 4976 4949"/>
                              <a:gd name="T161" fmla="*/ T160 w 38"/>
                              <a:gd name="T162" fmla="+- 0 1077 1076"/>
                              <a:gd name="T163" fmla="*/ 1077 h 37"/>
                              <a:gd name="T164" fmla="+- 0 4972 4949"/>
                              <a:gd name="T165" fmla="*/ T164 w 38"/>
                              <a:gd name="T166" fmla="+- 0 1076 1076"/>
                              <a:gd name="T167" fmla="*/ 1076 h 37"/>
                              <a:gd name="T168" fmla="+- 0 4980 4949"/>
                              <a:gd name="T169" fmla="*/ T168 w 38"/>
                              <a:gd name="T170" fmla="+- 0 1091 1076"/>
                              <a:gd name="T171" fmla="*/ 1091 h 37"/>
                              <a:gd name="T172" fmla="+- 0 4971 4949"/>
                              <a:gd name="T173" fmla="*/ T172 w 38"/>
                              <a:gd name="T174" fmla="+- 0 1091 1076"/>
                              <a:gd name="T175" fmla="*/ 1091 h 37"/>
                              <a:gd name="T176" fmla="+- 0 4974 4949"/>
                              <a:gd name="T177" fmla="*/ T176 w 38"/>
                              <a:gd name="T178" fmla="+- 0 1093 1076"/>
                              <a:gd name="T179" fmla="*/ 1093 h 37"/>
                              <a:gd name="T180" fmla="+- 0 4974 4949"/>
                              <a:gd name="T181" fmla="*/ T180 w 38"/>
                              <a:gd name="T182" fmla="+- 0 1099 1076"/>
                              <a:gd name="T183" fmla="*/ 1099 h 37"/>
                              <a:gd name="T184" fmla="+- 0 4971 4949"/>
                              <a:gd name="T185" fmla="*/ T184 w 38"/>
                              <a:gd name="T186" fmla="+- 0 1101 1076"/>
                              <a:gd name="T187" fmla="*/ 1101 h 37"/>
                              <a:gd name="T188" fmla="+- 0 4975 4949"/>
                              <a:gd name="T189" fmla="*/ T188 w 38"/>
                              <a:gd name="T190" fmla="+- 0 1101 1076"/>
                              <a:gd name="T191" fmla="*/ 1101 h 37"/>
                              <a:gd name="T192" fmla="+- 0 4976 4949"/>
                              <a:gd name="T193" fmla="*/ T192 w 38"/>
                              <a:gd name="T194" fmla="+- 0 1096 1076"/>
                              <a:gd name="T195" fmla="*/ 1096 h 37"/>
                              <a:gd name="T196" fmla="+- 0 4985 4949"/>
                              <a:gd name="T197" fmla="*/ T196 w 38"/>
                              <a:gd name="T198" fmla="+- 0 1096 1076"/>
                              <a:gd name="T199" fmla="*/ 1096 h 37"/>
                              <a:gd name="T200" fmla="+- 0 4985 4949"/>
                              <a:gd name="T201" fmla="*/ T200 w 38"/>
                              <a:gd name="T202" fmla="+- 0 1095 1076"/>
                              <a:gd name="T203" fmla="*/ 1095 h 37"/>
                              <a:gd name="T204" fmla="+- 0 4980 4949"/>
                              <a:gd name="T205" fmla="*/ T204 w 38"/>
                              <a:gd name="T206" fmla="+- 0 1091 1076"/>
                              <a:gd name="T207" fmla="*/ 1091 h 37"/>
                              <a:gd name="T208" fmla="+- 0 4974 4949"/>
                              <a:gd name="T209" fmla="*/ T208 w 38"/>
                              <a:gd name="T210" fmla="+- 0 1085 1076"/>
                              <a:gd name="T211" fmla="*/ 1085 h 37"/>
                              <a:gd name="T212" fmla="+- 0 4965 4949"/>
                              <a:gd name="T213" fmla="*/ T212 w 38"/>
                              <a:gd name="T214" fmla="+- 0 1090 1076"/>
                              <a:gd name="T215" fmla="*/ 1090 h 37"/>
                              <a:gd name="T216" fmla="+- 0 4979 4949"/>
                              <a:gd name="T217" fmla="*/ T216 w 38"/>
                              <a:gd name="T218" fmla="+- 0 1090 1076"/>
                              <a:gd name="T219" fmla="*/ 1090 h 37"/>
                              <a:gd name="T220" fmla="+- 0 4974 4949"/>
                              <a:gd name="T221" fmla="*/ T220 w 38"/>
                              <a:gd name="T222" fmla="+- 0 1085 1076"/>
                              <a:gd name="T223" fmla="*/ 108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 h="37">
                                <a:moveTo>
                                  <a:pt x="36" y="20"/>
                                </a:moveTo>
                                <a:lnTo>
                                  <a:pt x="27" y="20"/>
                                </a:lnTo>
                                <a:lnTo>
                                  <a:pt x="29" y="24"/>
                                </a:lnTo>
                                <a:lnTo>
                                  <a:pt x="31" y="30"/>
                                </a:lnTo>
                                <a:lnTo>
                                  <a:pt x="31" y="31"/>
                                </a:lnTo>
                                <a:lnTo>
                                  <a:pt x="29" y="37"/>
                                </a:lnTo>
                                <a:lnTo>
                                  <a:pt x="33" y="35"/>
                                </a:lnTo>
                                <a:lnTo>
                                  <a:pt x="36" y="32"/>
                                </a:lnTo>
                                <a:lnTo>
                                  <a:pt x="38" y="28"/>
                                </a:lnTo>
                                <a:lnTo>
                                  <a:pt x="36" y="20"/>
                                </a:lnTo>
                                <a:close/>
                                <a:moveTo>
                                  <a:pt x="0" y="19"/>
                                </a:moveTo>
                                <a:lnTo>
                                  <a:pt x="0" y="24"/>
                                </a:lnTo>
                                <a:lnTo>
                                  <a:pt x="1" y="28"/>
                                </a:lnTo>
                                <a:lnTo>
                                  <a:pt x="4" y="31"/>
                                </a:lnTo>
                                <a:lnTo>
                                  <a:pt x="12" y="34"/>
                                </a:lnTo>
                                <a:lnTo>
                                  <a:pt x="26" y="30"/>
                                </a:lnTo>
                                <a:lnTo>
                                  <a:pt x="26" y="26"/>
                                </a:lnTo>
                                <a:lnTo>
                                  <a:pt x="11" y="26"/>
                                </a:lnTo>
                                <a:lnTo>
                                  <a:pt x="4" y="24"/>
                                </a:lnTo>
                                <a:lnTo>
                                  <a:pt x="0" y="19"/>
                                </a:lnTo>
                                <a:close/>
                                <a:moveTo>
                                  <a:pt x="23" y="0"/>
                                </a:moveTo>
                                <a:lnTo>
                                  <a:pt x="19" y="0"/>
                                </a:lnTo>
                                <a:lnTo>
                                  <a:pt x="18" y="0"/>
                                </a:lnTo>
                                <a:lnTo>
                                  <a:pt x="17" y="0"/>
                                </a:lnTo>
                                <a:lnTo>
                                  <a:pt x="11" y="6"/>
                                </a:lnTo>
                                <a:lnTo>
                                  <a:pt x="8" y="20"/>
                                </a:lnTo>
                                <a:lnTo>
                                  <a:pt x="16" y="26"/>
                                </a:lnTo>
                                <a:lnTo>
                                  <a:pt x="11" y="26"/>
                                </a:lnTo>
                                <a:lnTo>
                                  <a:pt x="26" y="26"/>
                                </a:lnTo>
                                <a:lnTo>
                                  <a:pt x="26" y="25"/>
                                </a:lnTo>
                                <a:lnTo>
                                  <a:pt x="17" y="25"/>
                                </a:lnTo>
                                <a:lnTo>
                                  <a:pt x="15" y="23"/>
                                </a:lnTo>
                                <a:lnTo>
                                  <a:pt x="15" y="17"/>
                                </a:lnTo>
                                <a:lnTo>
                                  <a:pt x="17" y="15"/>
                                </a:lnTo>
                                <a:lnTo>
                                  <a:pt x="31" y="15"/>
                                </a:lnTo>
                                <a:lnTo>
                                  <a:pt x="30" y="14"/>
                                </a:lnTo>
                                <a:lnTo>
                                  <a:pt x="16" y="14"/>
                                </a:lnTo>
                                <a:lnTo>
                                  <a:pt x="18" y="9"/>
                                </a:lnTo>
                                <a:lnTo>
                                  <a:pt x="24" y="5"/>
                                </a:lnTo>
                                <a:lnTo>
                                  <a:pt x="30" y="3"/>
                                </a:lnTo>
                                <a:lnTo>
                                  <a:pt x="27" y="1"/>
                                </a:lnTo>
                                <a:lnTo>
                                  <a:pt x="23" y="0"/>
                                </a:lnTo>
                                <a:close/>
                                <a:moveTo>
                                  <a:pt x="31" y="15"/>
                                </a:moveTo>
                                <a:lnTo>
                                  <a:pt x="22" y="15"/>
                                </a:lnTo>
                                <a:lnTo>
                                  <a:pt x="25" y="17"/>
                                </a:lnTo>
                                <a:lnTo>
                                  <a:pt x="25" y="23"/>
                                </a:lnTo>
                                <a:lnTo>
                                  <a:pt x="22" y="25"/>
                                </a:lnTo>
                                <a:lnTo>
                                  <a:pt x="26" y="25"/>
                                </a:lnTo>
                                <a:lnTo>
                                  <a:pt x="27" y="20"/>
                                </a:lnTo>
                                <a:lnTo>
                                  <a:pt x="36" y="20"/>
                                </a:lnTo>
                                <a:lnTo>
                                  <a:pt x="36" y="19"/>
                                </a:lnTo>
                                <a:lnTo>
                                  <a:pt x="31" y="15"/>
                                </a:lnTo>
                                <a:close/>
                                <a:moveTo>
                                  <a:pt x="25" y="9"/>
                                </a:moveTo>
                                <a:lnTo>
                                  <a:pt x="16" y="14"/>
                                </a:lnTo>
                                <a:lnTo>
                                  <a:pt x="30" y="14"/>
                                </a:lnTo>
                                <a:lnTo>
                                  <a:pt x="2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4" name="AutoShape 183"/>
                        <wps:cNvSpPr>
                          <a:spLocks/>
                        </wps:cNvSpPr>
                        <wps:spPr bwMode="auto">
                          <a:xfrm>
                            <a:off x="4930" y="1055"/>
                            <a:ext cx="77" cy="77"/>
                          </a:xfrm>
                          <a:custGeom>
                            <a:avLst/>
                            <a:gdLst>
                              <a:gd name="T0" fmla="+- 0 5000 4930"/>
                              <a:gd name="T1" fmla="*/ T0 w 77"/>
                              <a:gd name="T2" fmla="+- 0 1055 1055"/>
                              <a:gd name="T3" fmla="*/ 1055 h 77"/>
                              <a:gd name="T4" fmla="+- 0 4937 4930"/>
                              <a:gd name="T5" fmla="*/ T4 w 77"/>
                              <a:gd name="T6" fmla="+- 0 1055 1055"/>
                              <a:gd name="T7" fmla="*/ 1055 h 77"/>
                              <a:gd name="T8" fmla="+- 0 4935 4930"/>
                              <a:gd name="T9" fmla="*/ T8 w 77"/>
                              <a:gd name="T10" fmla="+- 0 1056 1055"/>
                              <a:gd name="T11" fmla="*/ 1056 h 77"/>
                              <a:gd name="T12" fmla="+- 0 4931 4930"/>
                              <a:gd name="T13" fmla="*/ T12 w 77"/>
                              <a:gd name="T14" fmla="+- 0 1060 1055"/>
                              <a:gd name="T15" fmla="*/ 1060 h 77"/>
                              <a:gd name="T16" fmla="+- 0 4931 4930"/>
                              <a:gd name="T17" fmla="*/ T16 w 77"/>
                              <a:gd name="T18" fmla="+- 0 1062 1055"/>
                              <a:gd name="T19" fmla="*/ 1062 h 77"/>
                              <a:gd name="T20" fmla="+- 0 4930 4930"/>
                              <a:gd name="T21" fmla="*/ T20 w 77"/>
                              <a:gd name="T22" fmla="+- 0 1065 1055"/>
                              <a:gd name="T23" fmla="*/ 1065 h 77"/>
                              <a:gd name="T24" fmla="+- 0 4931 4930"/>
                              <a:gd name="T25" fmla="*/ T24 w 77"/>
                              <a:gd name="T26" fmla="+- 0 1125 1055"/>
                              <a:gd name="T27" fmla="*/ 1125 h 77"/>
                              <a:gd name="T28" fmla="+- 0 4931 4930"/>
                              <a:gd name="T29" fmla="*/ T28 w 77"/>
                              <a:gd name="T30" fmla="+- 0 1127 1055"/>
                              <a:gd name="T31" fmla="*/ 1127 h 77"/>
                              <a:gd name="T32" fmla="+- 0 4933 4930"/>
                              <a:gd name="T33" fmla="*/ T32 w 77"/>
                              <a:gd name="T34" fmla="+- 0 1129 1055"/>
                              <a:gd name="T35" fmla="*/ 1129 h 77"/>
                              <a:gd name="T36" fmla="+- 0 4935 4930"/>
                              <a:gd name="T37" fmla="*/ T36 w 77"/>
                              <a:gd name="T38" fmla="+- 0 1130 1055"/>
                              <a:gd name="T39" fmla="*/ 1130 h 77"/>
                              <a:gd name="T40" fmla="+- 0 4937 4930"/>
                              <a:gd name="T41" fmla="*/ T40 w 77"/>
                              <a:gd name="T42" fmla="+- 0 1131 1055"/>
                              <a:gd name="T43" fmla="*/ 1131 h 77"/>
                              <a:gd name="T44" fmla="+- 0 5000 4930"/>
                              <a:gd name="T45" fmla="*/ T44 w 77"/>
                              <a:gd name="T46" fmla="+- 0 1131 1055"/>
                              <a:gd name="T47" fmla="*/ 1131 h 77"/>
                              <a:gd name="T48" fmla="+- 0 5002 4930"/>
                              <a:gd name="T49" fmla="*/ T48 w 77"/>
                              <a:gd name="T50" fmla="+- 0 1130 1055"/>
                              <a:gd name="T51" fmla="*/ 1130 h 77"/>
                              <a:gd name="T52" fmla="+- 0 5005 4930"/>
                              <a:gd name="T53" fmla="*/ T52 w 77"/>
                              <a:gd name="T54" fmla="+- 0 1128 1055"/>
                              <a:gd name="T55" fmla="*/ 1128 h 77"/>
                              <a:gd name="T56" fmla="+- 0 4938 4930"/>
                              <a:gd name="T57" fmla="*/ T56 w 77"/>
                              <a:gd name="T58" fmla="+- 0 1128 1055"/>
                              <a:gd name="T59" fmla="*/ 1128 h 77"/>
                              <a:gd name="T60" fmla="+- 0 4937 4930"/>
                              <a:gd name="T61" fmla="*/ T60 w 77"/>
                              <a:gd name="T62" fmla="+- 0 1127 1055"/>
                              <a:gd name="T63" fmla="*/ 1127 h 77"/>
                              <a:gd name="T64" fmla="+- 0 4935 4930"/>
                              <a:gd name="T65" fmla="*/ T64 w 77"/>
                              <a:gd name="T66" fmla="+- 0 1125 1055"/>
                              <a:gd name="T67" fmla="*/ 1125 h 77"/>
                              <a:gd name="T68" fmla="+- 0 4934 4930"/>
                              <a:gd name="T69" fmla="*/ T68 w 77"/>
                              <a:gd name="T70" fmla="+- 0 1123 1055"/>
                              <a:gd name="T71" fmla="*/ 1123 h 77"/>
                              <a:gd name="T72" fmla="+- 0 4934 4930"/>
                              <a:gd name="T73" fmla="*/ T72 w 77"/>
                              <a:gd name="T74" fmla="+- 0 1063 1055"/>
                              <a:gd name="T75" fmla="*/ 1063 h 77"/>
                              <a:gd name="T76" fmla="+- 0 4935 4930"/>
                              <a:gd name="T77" fmla="*/ T76 w 77"/>
                              <a:gd name="T78" fmla="+- 0 1062 1055"/>
                              <a:gd name="T79" fmla="*/ 1062 h 77"/>
                              <a:gd name="T80" fmla="+- 0 4937 4930"/>
                              <a:gd name="T81" fmla="*/ T80 w 77"/>
                              <a:gd name="T82" fmla="+- 0 1059 1055"/>
                              <a:gd name="T83" fmla="*/ 1059 h 77"/>
                              <a:gd name="T84" fmla="+- 0 4938 4930"/>
                              <a:gd name="T85" fmla="*/ T84 w 77"/>
                              <a:gd name="T86" fmla="+- 0 1059 1055"/>
                              <a:gd name="T87" fmla="*/ 1059 h 77"/>
                              <a:gd name="T88" fmla="+- 0 5005 4930"/>
                              <a:gd name="T89" fmla="*/ T88 w 77"/>
                              <a:gd name="T90" fmla="+- 0 1059 1055"/>
                              <a:gd name="T91" fmla="*/ 1059 h 77"/>
                              <a:gd name="T92" fmla="+- 0 5002 4930"/>
                              <a:gd name="T93" fmla="*/ T92 w 77"/>
                              <a:gd name="T94" fmla="+- 0 1056 1055"/>
                              <a:gd name="T95" fmla="*/ 1056 h 77"/>
                              <a:gd name="T96" fmla="+- 0 5000 4930"/>
                              <a:gd name="T97" fmla="*/ T96 w 77"/>
                              <a:gd name="T98" fmla="+- 0 1055 1055"/>
                              <a:gd name="T99" fmla="*/ 1055 h 77"/>
                              <a:gd name="T100" fmla="+- 0 5005 4930"/>
                              <a:gd name="T101" fmla="*/ T100 w 77"/>
                              <a:gd name="T102" fmla="+- 0 1059 1055"/>
                              <a:gd name="T103" fmla="*/ 1059 h 77"/>
                              <a:gd name="T104" fmla="+- 0 4999 4930"/>
                              <a:gd name="T105" fmla="*/ T104 w 77"/>
                              <a:gd name="T106" fmla="+- 0 1059 1055"/>
                              <a:gd name="T107" fmla="*/ 1059 h 77"/>
                              <a:gd name="T108" fmla="+- 0 5000 4930"/>
                              <a:gd name="T109" fmla="*/ T108 w 77"/>
                              <a:gd name="T110" fmla="+- 0 1059 1055"/>
                              <a:gd name="T111" fmla="*/ 1059 h 77"/>
                              <a:gd name="T112" fmla="+- 0 5002 4930"/>
                              <a:gd name="T113" fmla="*/ T112 w 77"/>
                              <a:gd name="T114" fmla="+- 0 1062 1055"/>
                              <a:gd name="T115" fmla="*/ 1062 h 77"/>
                              <a:gd name="T116" fmla="+- 0 5003 4930"/>
                              <a:gd name="T117" fmla="*/ T116 w 77"/>
                              <a:gd name="T118" fmla="+- 0 1063 1055"/>
                              <a:gd name="T119" fmla="*/ 1063 h 77"/>
                              <a:gd name="T120" fmla="+- 0 5003 4930"/>
                              <a:gd name="T121" fmla="*/ T120 w 77"/>
                              <a:gd name="T122" fmla="+- 0 1123 1055"/>
                              <a:gd name="T123" fmla="*/ 1123 h 77"/>
                              <a:gd name="T124" fmla="+- 0 5002 4930"/>
                              <a:gd name="T125" fmla="*/ T124 w 77"/>
                              <a:gd name="T126" fmla="+- 0 1125 1055"/>
                              <a:gd name="T127" fmla="*/ 1125 h 77"/>
                              <a:gd name="T128" fmla="+- 0 5000 4930"/>
                              <a:gd name="T129" fmla="*/ T128 w 77"/>
                              <a:gd name="T130" fmla="+- 0 1127 1055"/>
                              <a:gd name="T131" fmla="*/ 1127 h 77"/>
                              <a:gd name="T132" fmla="+- 0 4999 4930"/>
                              <a:gd name="T133" fmla="*/ T132 w 77"/>
                              <a:gd name="T134" fmla="+- 0 1128 1055"/>
                              <a:gd name="T135" fmla="*/ 1128 h 77"/>
                              <a:gd name="T136" fmla="+- 0 5005 4930"/>
                              <a:gd name="T137" fmla="*/ T136 w 77"/>
                              <a:gd name="T138" fmla="+- 0 1128 1055"/>
                              <a:gd name="T139" fmla="*/ 1128 h 77"/>
                              <a:gd name="T140" fmla="+- 0 5006 4930"/>
                              <a:gd name="T141" fmla="*/ T140 w 77"/>
                              <a:gd name="T142" fmla="+- 0 1127 1055"/>
                              <a:gd name="T143" fmla="*/ 1127 h 77"/>
                              <a:gd name="T144" fmla="+- 0 5007 4930"/>
                              <a:gd name="T145" fmla="*/ T144 w 77"/>
                              <a:gd name="T146" fmla="+- 0 1125 1055"/>
                              <a:gd name="T147" fmla="*/ 1125 h 77"/>
                              <a:gd name="T148" fmla="+- 0 5007 4930"/>
                              <a:gd name="T149" fmla="*/ T148 w 77"/>
                              <a:gd name="T150" fmla="+- 0 1062 1055"/>
                              <a:gd name="T151" fmla="*/ 1062 h 77"/>
                              <a:gd name="T152" fmla="+- 0 5006 4930"/>
                              <a:gd name="T153" fmla="*/ T152 w 77"/>
                              <a:gd name="T154" fmla="+- 0 1060 1055"/>
                              <a:gd name="T155" fmla="*/ 1060 h 77"/>
                              <a:gd name="T156" fmla="+- 0 5005 4930"/>
                              <a:gd name="T157" fmla="*/ T156 w 77"/>
                              <a:gd name="T158" fmla="+- 0 1059 1055"/>
                              <a:gd name="T159" fmla="*/ 10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 h="77">
                                <a:moveTo>
                                  <a:pt x="70" y="0"/>
                                </a:moveTo>
                                <a:lnTo>
                                  <a:pt x="7" y="0"/>
                                </a:lnTo>
                                <a:lnTo>
                                  <a:pt x="5" y="1"/>
                                </a:lnTo>
                                <a:lnTo>
                                  <a:pt x="1" y="5"/>
                                </a:lnTo>
                                <a:lnTo>
                                  <a:pt x="1" y="7"/>
                                </a:lnTo>
                                <a:lnTo>
                                  <a:pt x="0" y="10"/>
                                </a:lnTo>
                                <a:lnTo>
                                  <a:pt x="1" y="70"/>
                                </a:lnTo>
                                <a:lnTo>
                                  <a:pt x="1" y="72"/>
                                </a:lnTo>
                                <a:lnTo>
                                  <a:pt x="3" y="74"/>
                                </a:lnTo>
                                <a:lnTo>
                                  <a:pt x="5" y="75"/>
                                </a:lnTo>
                                <a:lnTo>
                                  <a:pt x="7" y="76"/>
                                </a:lnTo>
                                <a:lnTo>
                                  <a:pt x="70" y="76"/>
                                </a:lnTo>
                                <a:lnTo>
                                  <a:pt x="72" y="75"/>
                                </a:lnTo>
                                <a:lnTo>
                                  <a:pt x="75" y="73"/>
                                </a:lnTo>
                                <a:lnTo>
                                  <a:pt x="8" y="73"/>
                                </a:lnTo>
                                <a:lnTo>
                                  <a:pt x="7" y="72"/>
                                </a:lnTo>
                                <a:lnTo>
                                  <a:pt x="5" y="70"/>
                                </a:lnTo>
                                <a:lnTo>
                                  <a:pt x="4" y="68"/>
                                </a:lnTo>
                                <a:lnTo>
                                  <a:pt x="4" y="8"/>
                                </a:lnTo>
                                <a:lnTo>
                                  <a:pt x="5" y="7"/>
                                </a:lnTo>
                                <a:lnTo>
                                  <a:pt x="7" y="4"/>
                                </a:lnTo>
                                <a:lnTo>
                                  <a:pt x="8" y="4"/>
                                </a:lnTo>
                                <a:lnTo>
                                  <a:pt x="75" y="4"/>
                                </a:lnTo>
                                <a:lnTo>
                                  <a:pt x="72" y="1"/>
                                </a:lnTo>
                                <a:lnTo>
                                  <a:pt x="70" y="0"/>
                                </a:lnTo>
                                <a:close/>
                                <a:moveTo>
                                  <a:pt x="75" y="4"/>
                                </a:moveTo>
                                <a:lnTo>
                                  <a:pt x="69" y="4"/>
                                </a:lnTo>
                                <a:lnTo>
                                  <a:pt x="70" y="4"/>
                                </a:lnTo>
                                <a:lnTo>
                                  <a:pt x="72" y="7"/>
                                </a:lnTo>
                                <a:lnTo>
                                  <a:pt x="73" y="8"/>
                                </a:lnTo>
                                <a:lnTo>
                                  <a:pt x="73" y="68"/>
                                </a:lnTo>
                                <a:lnTo>
                                  <a:pt x="72" y="70"/>
                                </a:lnTo>
                                <a:lnTo>
                                  <a:pt x="70" y="72"/>
                                </a:lnTo>
                                <a:lnTo>
                                  <a:pt x="69" y="73"/>
                                </a:lnTo>
                                <a:lnTo>
                                  <a:pt x="75" y="73"/>
                                </a:lnTo>
                                <a:lnTo>
                                  <a:pt x="76" y="72"/>
                                </a:lnTo>
                                <a:lnTo>
                                  <a:pt x="77" y="70"/>
                                </a:lnTo>
                                <a:lnTo>
                                  <a:pt x="77" y="7"/>
                                </a:lnTo>
                                <a:lnTo>
                                  <a:pt x="76"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5" name="Line 184"/>
                        <wps:cNvCnPr>
                          <a:cxnSpLocks noChangeShapeType="1"/>
                        </wps:cNvCnPr>
                        <wps:spPr bwMode="auto">
                          <a:xfrm>
                            <a:off x="4941" y="1071"/>
                            <a:ext cx="55" cy="0"/>
                          </a:xfrm>
                          <a:prstGeom prst="line">
                            <a:avLst/>
                          </a:prstGeom>
                          <a:noFill/>
                          <a:ln w="3884">
                            <a:solidFill>
                              <a:srgbClr val="000000"/>
                            </a:solidFill>
                            <a:round/>
                            <a:headEnd/>
                            <a:tailEnd/>
                          </a:ln>
                          <a:extLst>
                            <a:ext uri="{909E8E84-426E-40DD-AFC4-6F175D3DCCD1}">
                              <a14:hiddenFill xmlns:a14="http://schemas.microsoft.com/office/drawing/2010/main">
                                <a:noFill/>
                              </a14:hiddenFill>
                            </a:ext>
                          </a:extLst>
                        </wps:spPr>
                        <wps:bodyPr/>
                      </wps:wsp>
                      <wps:wsp>
                        <wps:cNvPr id="4876" name="Line 185"/>
                        <wps:cNvCnPr>
                          <a:cxnSpLocks noChangeShapeType="1"/>
                        </wps:cNvCnPr>
                        <wps:spPr bwMode="auto">
                          <a:xfrm>
                            <a:off x="4941" y="1119"/>
                            <a:ext cx="55" cy="0"/>
                          </a:xfrm>
                          <a:prstGeom prst="line">
                            <a:avLst/>
                          </a:prstGeom>
                          <a:noFill/>
                          <a:ln w="3885">
                            <a:solidFill>
                              <a:srgbClr val="000000"/>
                            </a:solidFill>
                            <a:round/>
                            <a:headEnd/>
                            <a:tailEnd/>
                          </a:ln>
                          <a:extLst>
                            <a:ext uri="{909E8E84-426E-40DD-AFC4-6F175D3DCCD1}">
                              <a14:hiddenFill xmlns:a14="http://schemas.microsoft.com/office/drawing/2010/main">
                                <a:noFill/>
                              </a14:hiddenFill>
                            </a:ext>
                          </a:extLst>
                        </wps:spPr>
                        <wps:bodyPr/>
                      </wps:wsp>
                      <wps:wsp>
                        <wps:cNvPr id="4877" name="AutoShape 186"/>
                        <wps:cNvSpPr>
                          <a:spLocks/>
                        </wps:cNvSpPr>
                        <wps:spPr bwMode="auto">
                          <a:xfrm>
                            <a:off x="5116" y="1055"/>
                            <a:ext cx="76" cy="77"/>
                          </a:xfrm>
                          <a:custGeom>
                            <a:avLst/>
                            <a:gdLst>
                              <a:gd name="T0" fmla="+- 0 5124 5117"/>
                              <a:gd name="T1" fmla="*/ T0 w 76"/>
                              <a:gd name="T2" fmla="+- 0 1055 1055"/>
                              <a:gd name="T3" fmla="*/ 1055 h 77"/>
                              <a:gd name="T4" fmla="+- 0 5118 5117"/>
                              <a:gd name="T5" fmla="*/ T4 w 76"/>
                              <a:gd name="T6" fmla="+- 0 1060 1055"/>
                              <a:gd name="T7" fmla="*/ 1060 h 77"/>
                              <a:gd name="T8" fmla="+- 0 5117 5117"/>
                              <a:gd name="T9" fmla="*/ T8 w 76"/>
                              <a:gd name="T10" fmla="+- 0 1125 1055"/>
                              <a:gd name="T11" fmla="*/ 1125 h 77"/>
                              <a:gd name="T12" fmla="+- 0 5121 5117"/>
                              <a:gd name="T13" fmla="*/ T12 w 76"/>
                              <a:gd name="T14" fmla="+- 0 1130 1055"/>
                              <a:gd name="T15" fmla="*/ 1130 h 77"/>
                              <a:gd name="T16" fmla="+- 0 5186 5117"/>
                              <a:gd name="T17" fmla="*/ T16 w 76"/>
                              <a:gd name="T18" fmla="+- 0 1131 1055"/>
                              <a:gd name="T19" fmla="*/ 1131 h 77"/>
                              <a:gd name="T20" fmla="+- 0 5190 5117"/>
                              <a:gd name="T21" fmla="*/ T20 w 76"/>
                              <a:gd name="T22" fmla="+- 0 1129 1055"/>
                              <a:gd name="T23" fmla="*/ 1129 h 77"/>
                              <a:gd name="T24" fmla="+- 0 5125 5117"/>
                              <a:gd name="T25" fmla="*/ T24 w 76"/>
                              <a:gd name="T26" fmla="+- 0 1128 1055"/>
                              <a:gd name="T27" fmla="*/ 1128 h 77"/>
                              <a:gd name="T28" fmla="+- 0 5122 5117"/>
                              <a:gd name="T29" fmla="*/ T28 w 76"/>
                              <a:gd name="T30" fmla="+- 0 1126 1055"/>
                              <a:gd name="T31" fmla="*/ 1126 h 77"/>
                              <a:gd name="T32" fmla="+- 0 5121 5117"/>
                              <a:gd name="T33" fmla="*/ T32 w 76"/>
                              <a:gd name="T34" fmla="+- 0 1123 1055"/>
                              <a:gd name="T35" fmla="*/ 1123 h 77"/>
                              <a:gd name="T36" fmla="+- 0 5121 5117"/>
                              <a:gd name="T37" fmla="*/ T36 w 76"/>
                              <a:gd name="T38" fmla="+- 0 1062 1055"/>
                              <a:gd name="T39" fmla="*/ 1062 h 77"/>
                              <a:gd name="T40" fmla="+- 0 5125 5117"/>
                              <a:gd name="T41" fmla="*/ T40 w 76"/>
                              <a:gd name="T42" fmla="+- 0 1059 1055"/>
                              <a:gd name="T43" fmla="*/ 1059 h 77"/>
                              <a:gd name="T44" fmla="+- 0 5188 5117"/>
                              <a:gd name="T45" fmla="*/ T44 w 76"/>
                              <a:gd name="T46" fmla="+- 0 1056 1055"/>
                              <a:gd name="T47" fmla="*/ 1056 h 77"/>
                              <a:gd name="T48" fmla="+- 0 5191 5117"/>
                              <a:gd name="T49" fmla="*/ T48 w 76"/>
                              <a:gd name="T50" fmla="+- 0 1059 1055"/>
                              <a:gd name="T51" fmla="*/ 1059 h 77"/>
                              <a:gd name="T52" fmla="+- 0 5187 5117"/>
                              <a:gd name="T53" fmla="*/ T52 w 76"/>
                              <a:gd name="T54" fmla="+- 0 1059 1055"/>
                              <a:gd name="T55" fmla="*/ 1059 h 77"/>
                              <a:gd name="T56" fmla="+- 0 5189 5117"/>
                              <a:gd name="T57" fmla="*/ T56 w 76"/>
                              <a:gd name="T58" fmla="+- 0 1063 1055"/>
                              <a:gd name="T59" fmla="*/ 1063 h 77"/>
                              <a:gd name="T60" fmla="+- 0 5189 5117"/>
                              <a:gd name="T61" fmla="*/ T60 w 76"/>
                              <a:gd name="T62" fmla="+- 0 1125 1055"/>
                              <a:gd name="T63" fmla="*/ 1125 h 77"/>
                              <a:gd name="T64" fmla="+- 0 5185 5117"/>
                              <a:gd name="T65" fmla="*/ T64 w 76"/>
                              <a:gd name="T66" fmla="+- 0 1128 1055"/>
                              <a:gd name="T67" fmla="*/ 1128 h 77"/>
                              <a:gd name="T68" fmla="+- 0 5192 5117"/>
                              <a:gd name="T69" fmla="*/ T68 w 76"/>
                              <a:gd name="T70" fmla="+- 0 1127 1055"/>
                              <a:gd name="T71" fmla="*/ 1127 h 77"/>
                              <a:gd name="T72" fmla="+- 0 5193 5117"/>
                              <a:gd name="T73" fmla="*/ T72 w 76"/>
                              <a:gd name="T74" fmla="+- 0 1062 1055"/>
                              <a:gd name="T75" fmla="*/ 1062 h 77"/>
                              <a:gd name="T76" fmla="+- 0 5191 5117"/>
                              <a:gd name="T77" fmla="*/ T76 w 76"/>
                              <a:gd name="T78" fmla="+- 0 1059 1055"/>
                              <a:gd name="T79" fmla="*/ 1059 h 77"/>
                              <a:gd name="T80" fmla="+- 0 5162 5117"/>
                              <a:gd name="T81" fmla="*/ T80 w 76"/>
                              <a:gd name="T82" fmla="+- 0 1107 1055"/>
                              <a:gd name="T83" fmla="*/ 1107 h 77"/>
                              <a:gd name="T84" fmla="+- 0 5166 5117"/>
                              <a:gd name="T85" fmla="*/ T84 w 76"/>
                              <a:gd name="T86" fmla="+- 0 1117 1055"/>
                              <a:gd name="T87" fmla="*/ 1117 h 77"/>
                              <a:gd name="T88" fmla="+- 0 5164 5117"/>
                              <a:gd name="T89" fmla="*/ T88 w 76"/>
                              <a:gd name="T90" fmla="+- 0 1124 1055"/>
                              <a:gd name="T91" fmla="*/ 1124 h 77"/>
                              <a:gd name="T92" fmla="+- 0 5171 5117"/>
                              <a:gd name="T93" fmla="*/ T92 w 76"/>
                              <a:gd name="T94" fmla="+- 0 1119 1055"/>
                              <a:gd name="T95" fmla="*/ 1119 h 77"/>
                              <a:gd name="T96" fmla="+- 0 5171 5117"/>
                              <a:gd name="T97" fmla="*/ T96 w 76"/>
                              <a:gd name="T98" fmla="+- 0 1107 1055"/>
                              <a:gd name="T99" fmla="*/ 1107 h 77"/>
                              <a:gd name="T100" fmla="+- 0 5135 5117"/>
                              <a:gd name="T101" fmla="*/ T100 w 76"/>
                              <a:gd name="T102" fmla="+- 0 1111 1055"/>
                              <a:gd name="T103" fmla="*/ 1111 h 77"/>
                              <a:gd name="T104" fmla="+- 0 5139 5117"/>
                              <a:gd name="T105" fmla="*/ T104 w 76"/>
                              <a:gd name="T106" fmla="+- 0 1118 1055"/>
                              <a:gd name="T107" fmla="*/ 1118 h 77"/>
                              <a:gd name="T108" fmla="+- 0 5161 5117"/>
                              <a:gd name="T109" fmla="*/ T108 w 76"/>
                              <a:gd name="T110" fmla="+- 0 1117 1055"/>
                              <a:gd name="T111" fmla="*/ 1117 h 77"/>
                              <a:gd name="T112" fmla="+- 0 5146 5117"/>
                              <a:gd name="T113" fmla="*/ T112 w 76"/>
                              <a:gd name="T114" fmla="+- 0 1113 1055"/>
                              <a:gd name="T115" fmla="*/ 1113 h 77"/>
                              <a:gd name="T116" fmla="+- 0 5135 5117"/>
                              <a:gd name="T117" fmla="*/ T116 w 76"/>
                              <a:gd name="T118" fmla="+- 0 1106 1055"/>
                              <a:gd name="T119" fmla="*/ 1106 h 77"/>
                              <a:gd name="T120" fmla="+- 0 5154 5117"/>
                              <a:gd name="T121" fmla="*/ T120 w 76"/>
                              <a:gd name="T122" fmla="+- 0 1087 1055"/>
                              <a:gd name="T123" fmla="*/ 1087 h 77"/>
                              <a:gd name="T124" fmla="+- 0 5146 5117"/>
                              <a:gd name="T125" fmla="*/ T124 w 76"/>
                              <a:gd name="T126" fmla="+- 0 1093 1055"/>
                              <a:gd name="T127" fmla="*/ 1093 h 77"/>
                              <a:gd name="T128" fmla="+- 0 5151 5117"/>
                              <a:gd name="T129" fmla="*/ T128 w 76"/>
                              <a:gd name="T130" fmla="+- 0 1113 1055"/>
                              <a:gd name="T131" fmla="*/ 1113 h 77"/>
                              <a:gd name="T132" fmla="+- 0 5161 5117"/>
                              <a:gd name="T133" fmla="*/ T132 w 76"/>
                              <a:gd name="T134" fmla="+- 0 1113 1055"/>
                              <a:gd name="T135" fmla="*/ 1113 h 77"/>
                              <a:gd name="T136" fmla="+- 0 5152 5117"/>
                              <a:gd name="T137" fmla="*/ T136 w 76"/>
                              <a:gd name="T138" fmla="+- 0 1112 1055"/>
                              <a:gd name="T139" fmla="*/ 1112 h 77"/>
                              <a:gd name="T140" fmla="+- 0 5150 5117"/>
                              <a:gd name="T141" fmla="*/ T140 w 76"/>
                              <a:gd name="T142" fmla="+- 0 1104 1055"/>
                              <a:gd name="T143" fmla="*/ 1104 h 77"/>
                              <a:gd name="T144" fmla="+- 0 5166 5117"/>
                              <a:gd name="T145" fmla="*/ T144 w 76"/>
                              <a:gd name="T146" fmla="+- 0 1102 1055"/>
                              <a:gd name="T147" fmla="*/ 1102 h 77"/>
                              <a:gd name="T148" fmla="+- 0 5151 5117"/>
                              <a:gd name="T149" fmla="*/ T148 w 76"/>
                              <a:gd name="T150" fmla="+- 0 1101 1055"/>
                              <a:gd name="T151" fmla="*/ 1101 h 77"/>
                              <a:gd name="T152" fmla="+- 0 5159 5117"/>
                              <a:gd name="T153" fmla="*/ T152 w 76"/>
                              <a:gd name="T154" fmla="+- 0 1092 1055"/>
                              <a:gd name="T155" fmla="*/ 1092 h 77"/>
                              <a:gd name="T156" fmla="+- 0 5162 5117"/>
                              <a:gd name="T157" fmla="*/ T156 w 76"/>
                              <a:gd name="T158" fmla="+- 0 1088 1055"/>
                              <a:gd name="T159" fmla="*/ 1088 h 77"/>
                              <a:gd name="T160" fmla="+- 0 5166 5117"/>
                              <a:gd name="T161" fmla="*/ T160 w 76"/>
                              <a:gd name="T162" fmla="+- 0 1102 1055"/>
                              <a:gd name="T163" fmla="*/ 1102 h 77"/>
                              <a:gd name="T164" fmla="+- 0 5160 5117"/>
                              <a:gd name="T165" fmla="*/ T164 w 76"/>
                              <a:gd name="T166" fmla="+- 0 1104 1055"/>
                              <a:gd name="T167" fmla="*/ 1104 h 77"/>
                              <a:gd name="T168" fmla="+- 0 5158 5117"/>
                              <a:gd name="T169" fmla="*/ T168 w 76"/>
                              <a:gd name="T170" fmla="+- 0 1112 1055"/>
                              <a:gd name="T171" fmla="*/ 1112 h 77"/>
                              <a:gd name="T172" fmla="+- 0 5162 5117"/>
                              <a:gd name="T173" fmla="*/ T172 w 76"/>
                              <a:gd name="T174" fmla="+- 0 1107 1055"/>
                              <a:gd name="T175" fmla="*/ 1107 h 77"/>
                              <a:gd name="T176" fmla="+- 0 5171 5117"/>
                              <a:gd name="T177" fmla="*/ T176 w 76"/>
                              <a:gd name="T178" fmla="+- 0 1106 1055"/>
                              <a:gd name="T179" fmla="*/ 1106 h 77"/>
                              <a:gd name="T180" fmla="+- 0 5161 5117"/>
                              <a:gd name="T181" fmla="*/ T180 w 76"/>
                              <a:gd name="T182" fmla="+- 0 1097 1055"/>
                              <a:gd name="T183" fmla="*/ 1097 h 77"/>
                              <a:gd name="T184" fmla="+- 0 5165 5117"/>
                              <a:gd name="T185" fmla="*/ T184 w 76"/>
                              <a:gd name="T186" fmla="+- 0 1101 1055"/>
                              <a:gd name="T187" fmla="*/ 11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6" h="77">
                                <a:moveTo>
                                  <a:pt x="69" y="0"/>
                                </a:moveTo>
                                <a:lnTo>
                                  <a:pt x="7" y="0"/>
                                </a:lnTo>
                                <a:lnTo>
                                  <a:pt x="4" y="1"/>
                                </a:lnTo>
                                <a:lnTo>
                                  <a:pt x="1" y="5"/>
                                </a:lnTo>
                                <a:lnTo>
                                  <a:pt x="0" y="7"/>
                                </a:lnTo>
                                <a:lnTo>
                                  <a:pt x="0" y="70"/>
                                </a:lnTo>
                                <a:lnTo>
                                  <a:pt x="1" y="72"/>
                                </a:lnTo>
                                <a:lnTo>
                                  <a:pt x="4" y="75"/>
                                </a:lnTo>
                                <a:lnTo>
                                  <a:pt x="7" y="76"/>
                                </a:lnTo>
                                <a:lnTo>
                                  <a:pt x="69" y="76"/>
                                </a:lnTo>
                                <a:lnTo>
                                  <a:pt x="71" y="75"/>
                                </a:lnTo>
                                <a:lnTo>
                                  <a:pt x="73" y="74"/>
                                </a:lnTo>
                                <a:lnTo>
                                  <a:pt x="74" y="73"/>
                                </a:lnTo>
                                <a:lnTo>
                                  <a:pt x="8" y="73"/>
                                </a:lnTo>
                                <a:lnTo>
                                  <a:pt x="6" y="72"/>
                                </a:lnTo>
                                <a:lnTo>
                                  <a:pt x="5" y="71"/>
                                </a:lnTo>
                                <a:lnTo>
                                  <a:pt x="4" y="70"/>
                                </a:lnTo>
                                <a:lnTo>
                                  <a:pt x="4" y="68"/>
                                </a:lnTo>
                                <a:lnTo>
                                  <a:pt x="4" y="8"/>
                                </a:lnTo>
                                <a:lnTo>
                                  <a:pt x="4" y="7"/>
                                </a:lnTo>
                                <a:lnTo>
                                  <a:pt x="6" y="4"/>
                                </a:lnTo>
                                <a:lnTo>
                                  <a:pt x="8" y="4"/>
                                </a:lnTo>
                                <a:lnTo>
                                  <a:pt x="74" y="4"/>
                                </a:lnTo>
                                <a:lnTo>
                                  <a:pt x="71" y="1"/>
                                </a:lnTo>
                                <a:lnTo>
                                  <a:pt x="69" y="0"/>
                                </a:lnTo>
                                <a:close/>
                                <a:moveTo>
                                  <a:pt x="74" y="4"/>
                                </a:moveTo>
                                <a:lnTo>
                                  <a:pt x="68" y="4"/>
                                </a:lnTo>
                                <a:lnTo>
                                  <a:pt x="70" y="4"/>
                                </a:lnTo>
                                <a:lnTo>
                                  <a:pt x="72" y="7"/>
                                </a:lnTo>
                                <a:lnTo>
                                  <a:pt x="72" y="8"/>
                                </a:lnTo>
                                <a:lnTo>
                                  <a:pt x="72" y="68"/>
                                </a:lnTo>
                                <a:lnTo>
                                  <a:pt x="72" y="70"/>
                                </a:lnTo>
                                <a:lnTo>
                                  <a:pt x="70" y="72"/>
                                </a:lnTo>
                                <a:lnTo>
                                  <a:pt x="68" y="73"/>
                                </a:lnTo>
                                <a:lnTo>
                                  <a:pt x="74" y="73"/>
                                </a:lnTo>
                                <a:lnTo>
                                  <a:pt x="75" y="72"/>
                                </a:lnTo>
                                <a:lnTo>
                                  <a:pt x="76" y="70"/>
                                </a:lnTo>
                                <a:lnTo>
                                  <a:pt x="76" y="7"/>
                                </a:lnTo>
                                <a:lnTo>
                                  <a:pt x="75" y="5"/>
                                </a:lnTo>
                                <a:lnTo>
                                  <a:pt x="74" y="4"/>
                                </a:lnTo>
                                <a:close/>
                                <a:moveTo>
                                  <a:pt x="54" y="52"/>
                                </a:moveTo>
                                <a:lnTo>
                                  <a:pt x="45" y="52"/>
                                </a:lnTo>
                                <a:lnTo>
                                  <a:pt x="48" y="56"/>
                                </a:lnTo>
                                <a:lnTo>
                                  <a:pt x="49" y="62"/>
                                </a:lnTo>
                                <a:lnTo>
                                  <a:pt x="49" y="63"/>
                                </a:lnTo>
                                <a:lnTo>
                                  <a:pt x="47" y="69"/>
                                </a:lnTo>
                                <a:lnTo>
                                  <a:pt x="51" y="67"/>
                                </a:lnTo>
                                <a:lnTo>
                                  <a:pt x="54" y="64"/>
                                </a:lnTo>
                                <a:lnTo>
                                  <a:pt x="56" y="60"/>
                                </a:lnTo>
                                <a:lnTo>
                                  <a:pt x="54" y="52"/>
                                </a:lnTo>
                                <a:close/>
                                <a:moveTo>
                                  <a:pt x="18" y="51"/>
                                </a:moveTo>
                                <a:lnTo>
                                  <a:pt x="18" y="56"/>
                                </a:lnTo>
                                <a:lnTo>
                                  <a:pt x="20" y="60"/>
                                </a:lnTo>
                                <a:lnTo>
                                  <a:pt x="22" y="63"/>
                                </a:lnTo>
                                <a:lnTo>
                                  <a:pt x="30" y="66"/>
                                </a:lnTo>
                                <a:lnTo>
                                  <a:pt x="44" y="62"/>
                                </a:lnTo>
                                <a:lnTo>
                                  <a:pt x="44" y="58"/>
                                </a:lnTo>
                                <a:lnTo>
                                  <a:pt x="29" y="58"/>
                                </a:lnTo>
                                <a:lnTo>
                                  <a:pt x="23" y="56"/>
                                </a:lnTo>
                                <a:lnTo>
                                  <a:pt x="18" y="51"/>
                                </a:lnTo>
                                <a:close/>
                                <a:moveTo>
                                  <a:pt x="42" y="32"/>
                                </a:moveTo>
                                <a:lnTo>
                                  <a:pt x="37" y="32"/>
                                </a:lnTo>
                                <a:lnTo>
                                  <a:pt x="36" y="32"/>
                                </a:lnTo>
                                <a:lnTo>
                                  <a:pt x="29" y="38"/>
                                </a:lnTo>
                                <a:lnTo>
                                  <a:pt x="26" y="52"/>
                                </a:lnTo>
                                <a:lnTo>
                                  <a:pt x="34" y="58"/>
                                </a:lnTo>
                                <a:lnTo>
                                  <a:pt x="29" y="58"/>
                                </a:lnTo>
                                <a:lnTo>
                                  <a:pt x="44" y="58"/>
                                </a:lnTo>
                                <a:lnTo>
                                  <a:pt x="44" y="57"/>
                                </a:lnTo>
                                <a:lnTo>
                                  <a:pt x="35" y="57"/>
                                </a:lnTo>
                                <a:lnTo>
                                  <a:pt x="33" y="55"/>
                                </a:lnTo>
                                <a:lnTo>
                                  <a:pt x="33" y="49"/>
                                </a:lnTo>
                                <a:lnTo>
                                  <a:pt x="35" y="47"/>
                                </a:lnTo>
                                <a:lnTo>
                                  <a:pt x="49" y="47"/>
                                </a:lnTo>
                                <a:lnTo>
                                  <a:pt x="48" y="46"/>
                                </a:lnTo>
                                <a:lnTo>
                                  <a:pt x="34" y="46"/>
                                </a:lnTo>
                                <a:lnTo>
                                  <a:pt x="37" y="41"/>
                                </a:lnTo>
                                <a:lnTo>
                                  <a:pt x="42" y="37"/>
                                </a:lnTo>
                                <a:lnTo>
                                  <a:pt x="48" y="35"/>
                                </a:lnTo>
                                <a:lnTo>
                                  <a:pt x="45" y="33"/>
                                </a:lnTo>
                                <a:lnTo>
                                  <a:pt x="42" y="32"/>
                                </a:lnTo>
                                <a:close/>
                                <a:moveTo>
                                  <a:pt x="49" y="47"/>
                                </a:moveTo>
                                <a:lnTo>
                                  <a:pt x="41" y="47"/>
                                </a:lnTo>
                                <a:lnTo>
                                  <a:pt x="43" y="49"/>
                                </a:lnTo>
                                <a:lnTo>
                                  <a:pt x="43" y="55"/>
                                </a:lnTo>
                                <a:lnTo>
                                  <a:pt x="41" y="57"/>
                                </a:lnTo>
                                <a:lnTo>
                                  <a:pt x="44" y="57"/>
                                </a:lnTo>
                                <a:lnTo>
                                  <a:pt x="45" y="52"/>
                                </a:lnTo>
                                <a:lnTo>
                                  <a:pt x="54" y="52"/>
                                </a:lnTo>
                                <a:lnTo>
                                  <a:pt x="54" y="51"/>
                                </a:lnTo>
                                <a:lnTo>
                                  <a:pt x="49" y="47"/>
                                </a:lnTo>
                                <a:close/>
                                <a:moveTo>
                                  <a:pt x="44" y="42"/>
                                </a:moveTo>
                                <a:lnTo>
                                  <a:pt x="34" y="46"/>
                                </a:lnTo>
                                <a:lnTo>
                                  <a:pt x="48" y="46"/>
                                </a:lnTo>
                                <a:lnTo>
                                  <a:pt x="4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8" name="Line 187"/>
                        <wps:cNvCnPr>
                          <a:cxnSpLocks noChangeShapeType="1"/>
                        </wps:cNvCnPr>
                        <wps:spPr bwMode="auto">
                          <a:xfrm>
                            <a:off x="5128" y="1068"/>
                            <a:ext cx="54" cy="0"/>
                          </a:xfrm>
                          <a:prstGeom prst="line">
                            <a:avLst/>
                          </a:prstGeom>
                          <a:noFill/>
                          <a:ln w="3881">
                            <a:solidFill>
                              <a:srgbClr val="000000"/>
                            </a:solidFill>
                            <a:round/>
                            <a:headEnd/>
                            <a:tailEnd/>
                          </a:ln>
                          <a:extLst>
                            <a:ext uri="{909E8E84-426E-40DD-AFC4-6F175D3DCCD1}">
                              <a14:hiddenFill xmlns:a14="http://schemas.microsoft.com/office/drawing/2010/main">
                                <a:noFill/>
                              </a14:hiddenFill>
                            </a:ext>
                          </a:extLst>
                        </wps:spPr>
                        <wps:bodyPr/>
                      </wps:wsp>
                      <wps:wsp>
                        <wps:cNvPr id="4879" name="AutoShape 188"/>
                        <wps:cNvSpPr>
                          <a:spLocks/>
                        </wps:cNvSpPr>
                        <wps:spPr bwMode="auto">
                          <a:xfrm>
                            <a:off x="5126" y="1074"/>
                            <a:ext cx="57" cy="11"/>
                          </a:xfrm>
                          <a:custGeom>
                            <a:avLst/>
                            <a:gdLst>
                              <a:gd name="T0" fmla="+- 0 5133 5127"/>
                              <a:gd name="T1" fmla="*/ T0 w 57"/>
                              <a:gd name="T2" fmla="+- 0 1074 1074"/>
                              <a:gd name="T3" fmla="*/ 1074 h 11"/>
                              <a:gd name="T4" fmla="+- 0 5131 5127"/>
                              <a:gd name="T5" fmla="*/ T4 w 57"/>
                              <a:gd name="T6" fmla="+- 0 1085 1074"/>
                              <a:gd name="T7" fmla="*/ 1085 h 11"/>
                              <a:gd name="T8" fmla="+- 0 5139 5127"/>
                              <a:gd name="T9" fmla="*/ T8 w 57"/>
                              <a:gd name="T10" fmla="+- 0 1079 1074"/>
                              <a:gd name="T11" fmla="*/ 1079 h 11"/>
                              <a:gd name="T12" fmla="+- 0 5139 5127"/>
                              <a:gd name="T13" fmla="*/ T12 w 57"/>
                              <a:gd name="T14" fmla="+- 0 1079 1074"/>
                              <a:gd name="T15" fmla="*/ 1079 h 11"/>
                              <a:gd name="T16" fmla="+- 0 5138 5127"/>
                              <a:gd name="T17" fmla="*/ T16 w 57"/>
                              <a:gd name="T18" fmla="+- 0 1085 1074"/>
                              <a:gd name="T19" fmla="*/ 1085 h 11"/>
                              <a:gd name="T20" fmla="+- 0 5144 5127"/>
                              <a:gd name="T21" fmla="*/ T20 w 57"/>
                              <a:gd name="T22" fmla="+- 0 1080 1074"/>
                              <a:gd name="T23" fmla="*/ 1080 h 11"/>
                              <a:gd name="T24" fmla="+- 0 5139 5127"/>
                              <a:gd name="T25" fmla="*/ T24 w 57"/>
                              <a:gd name="T26" fmla="+- 0 1079 1074"/>
                              <a:gd name="T27" fmla="*/ 1079 h 11"/>
                              <a:gd name="T28" fmla="+- 0 5145 5127"/>
                              <a:gd name="T29" fmla="*/ T28 w 57"/>
                              <a:gd name="T30" fmla="+- 0 1079 1074"/>
                              <a:gd name="T31" fmla="*/ 1079 h 11"/>
                              <a:gd name="T32" fmla="+- 0 5151 5127"/>
                              <a:gd name="T33" fmla="*/ T32 w 57"/>
                              <a:gd name="T34" fmla="+- 0 1085 1074"/>
                              <a:gd name="T35" fmla="*/ 1085 h 11"/>
                              <a:gd name="T36" fmla="+- 0 5150 5127"/>
                              <a:gd name="T37" fmla="*/ T36 w 57"/>
                              <a:gd name="T38" fmla="+- 0 1080 1074"/>
                              <a:gd name="T39" fmla="*/ 1080 h 11"/>
                              <a:gd name="T40" fmla="+- 0 5159 5127"/>
                              <a:gd name="T41" fmla="*/ T40 w 57"/>
                              <a:gd name="T42" fmla="+- 0 1079 1074"/>
                              <a:gd name="T43" fmla="*/ 1079 h 11"/>
                              <a:gd name="T44" fmla="+- 0 5158 5127"/>
                              <a:gd name="T45" fmla="*/ T44 w 57"/>
                              <a:gd name="T46" fmla="+- 0 1085 1074"/>
                              <a:gd name="T47" fmla="*/ 1085 h 11"/>
                              <a:gd name="T48" fmla="+- 0 5164 5127"/>
                              <a:gd name="T49" fmla="*/ T48 w 57"/>
                              <a:gd name="T50" fmla="+- 0 1080 1074"/>
                              <a:gd name="T51" fmla="*/ 1080 h 11"/>
                              <a:gd name="T52" fmla="+- 0 5159 5127"/>
                              <a:gd name="T53" fmla="*/ T52 w 57"/>
                              <a:gd name="T54" fmla="+- 0 1079 1074"/>
                              <a:gd name="T55" fmla="*/ 1079 h 11"/>
                              <a:gd name="T56" fmla="+- 0 5165 5127"/>
                              <a:gd name="T57" fmla="*/ T56 w 57"/>
                              <a:gd name="T58" fmla="+- 0 1079 1074"/>
                              <a:gd name="T59" fmla="*/ 1079 h 11"/>
                              <a:gd name="T60" fmla="+- 0 5172 5127"/>
                              <a:gd name="T61" fmla="*/ T60 w 57"/>
                              <a:gd name="T62" fmla="+- 0 1085 1074"/>
                              <a:gd name="T63" fmla="*/ 1085 h 11"/>
                              <a:gd name="T64" fmla="+- 0 5170 5127"/>
                              <a:gd name="T65" fmla="*/ T64 w 57"/>
                              <a:gd name="T66" fmla="+- 0 1080 1074"/>
                              <a:gd name="T67" fmla="*/ 1080 h 11"/>
                              <a:gd name="T68" fmla="+- 0 5180 5127"/>
                              <a:gd name="T69" fmla="*/ T68 w 57"/>
                              <a:gd name="T70" fmla="+- 0 1079 1074"/>
                              <a:gd name="T71" fmla="*/ 1079 h 11"/>
                              <a:gd name="T72" fmla="+- 0 5179 5127"/>
                              <a:gd name="T73" fmla="*/ T72 w 57"/>
                              <a:gd name="T74" fmla="+- 0 1085 1074"/>
                              <a:gd name="T75" fmla="*/ 1085 h 11"/>
                              <a:gd name="T76" fmla="+- 0 5180 5127"/>
                              <a:gd name="T77" fmla="*/ T76 w 57"/>
                              <a:gd name="T78" fmla="+- 0 1079 1074"/>
                              <a:gd name="T79" fmla="*/ 1079 h 11"/>
                              <a:gd name="T80" fmla="+- 0 5143 5127"/>
                              <a:gd name="T81" fmla="*/ T80 w 57"/>
                              <a:gd name="T82" fmla="+- 0 1074 1074"/>
                              <a:gd name="T83" fmla="*/ 1074 h 11"/>
                              <a:gd name="T84" fmla="+- 0 5144 5127"/>
                              <a:gd name="T85" fmla="*/ T84 w 57"/>
                              <a:gd name="T86" fmla="+- 0 1080 1074"/>
                              <a:gd name="T87" fmla="*/ 1080 h 11"/>
                              <a:gd name="T88" fmla="+- 0 5149 5127"/>
                              <a:gd name="T89" fmla="*/ T88 w 57"/>
                              <a:gd name="T90" fmla="+- 0 1079 1074"/>
                              <a:gd name="T91" fmla="*/ 1079 h 11"/>
                              <a:gd name="T92" fmla="+- 0 5157 5127"/>
                              <a:gd name="T93" fmla="*/ T92 w 57"/>
                              <a:gd name="T94" fmla="+- 0 1074 1074"/>
                              <a:gd name="T95" fmla="*/ 1074 h 11"/>
                              <a:gd name="T96" fmla="+- 0 5150 5127"/>
                              <a:gd name="T97" fmla="*/ T96 w 57"/>
                              <a:gd name="T98" fmla="+- 0 1080 1074"/>
                              <a:gd name="T99" fmla="*/ 1080 h 11"/>
                              <a:gd name="T100" fmla="+- 0 5155 5127"/>
                              <a:gd name="T101" fmla="*/ T100 w 57"/>
                              <a:gd name="T102" fmla="+- 0 1079 1074"/>
                              <a:gd name="T103" fmla="*/ 1079 h 11"/>
                              <a:gd name="T104" fmla="+- 0 5157 5127"/>
                              <a:gd name="T105" fmla="*/ T104 w 57"/>
                              <a:gd name="T106" fmla="+- 0 1074 1074"/>
                              <a:gd name="T107" fmla="*/ 1074 h 11"/>
                              <a:gd name="T108" fmla="+- 0 5163 5127"/>
                              <a:gd name="T109" fmla="*/ T108 w 57"/>
                              <a:gd name="T110" fmla="+- 0 1074 1074"/>
                              <a:gd name="T111" fmla="*/ 1074 h 11"/>
                              <a:gd name="T112" fmla="+- 0 5164 5127"/>
                              <a:gd name="T113" fmla="*/ T112 w 57"/>
                              <a:gd name="T114" fmla="+- 0 1080 1074"/>
                              <a:gd name="T115" fmla="*/ 1080 h 11"/>
                              <a:gd name="T116" fmla="+- 0 5170 5127"/>
                              <a:gd name="T117" fmla="*/ T116 w 57"/>
                              <a:gd name="T118" fmla="+- 0 1079 1074"/>
                              <a:gd name="T119" fmla="*/ 1079 h 11"/>
                              <a:gd name="T120" fmla="+- 0 5177 5127"/>
                              <a:gd name="T121" fmla="*/ T120 w 57"/>
                              <a:gd name="T122" fmla="+- 0 1074 1074"/>
                              <a:gd name="T123" fmla="*/ 1074 h 11"/>
                              <a:gd name="T124" fmla="+- 0 5170 5127"/>
                              <a:gd name="T125" fmla="*/ T124 w 57"/>
                              <a:gd name="T126" fmla="+- 0 1080 1074"/>
                              <a:gd name="T127" fmla="*/ 1080 h 11"/>
                              <a:gd name="T128" fmla="+- 0 5175 5127"/>
                              <a:gd name="T129" fmla="*/ T128 w 57"/>
                              <a:gd name="T130" fmla="+- 0 1079 1074"/>
                              <a:gd name="T131" fmla="*/ 1079 h 11"/>
                              <a:gd name="T132" fmla="+- 0 5177 5127"/>
                              <a:gd name="T133" fmla="*/ T132 w 57"/>
                              <a:gd name="T134" fmla="+- 0 1074 1074"/>
                              <a:gd name="T135" fmla="*/ 107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 h="11">
                                <a:moveTo>
                                  <a:pt x="9" y="0"/>
                                </a:moveTo>
                                <a:lnTo>
                                  <a:pt x="6" y="0"/>
                                </a:lnTo>
                                <a:lnTo>
                                  <a:pt x="0" y="11"/>
                                </a:lnTo>
                                <a:lnTo>
                                  <a:pt x="4" y="11"/>
                                </a:lnTo>
                                <a:lnTo>
                                  <a:pt x="8" y="5"/>
                                </a:lnTo>
                                <a:lnTo>
                                  <a:pt x="12" y="5"/>
                                </a:lnTo>
                                <a:lnTo>
                                  <a:pt x="9" y="0"/>
                                </a:lnTo>
                                <a:close/>
                                <a:moveTo>
                                  <a:pt x="12" y="5"/>
                                </a:moveTo>
                                <a:lnTo>
                                  <a:pt x="8" y="5"/>
                                </a:lnTo>
                                <a:lnTo>
                                  <a:pt x="11" y="11"/>
                                </a:lnTo>
                                <a:lnTo>
                                  <a:pt x="14" y="11"/>
                                </a:lnTo>
                                <a:lnTo>
                                  <a:pt x="17" y="6"/>
                                </a:lnTo>
                                <a:lnTo>
                                  <a:pt x="13" y="6"/>
                                </a:lnTo>
                                <a:lnTo>
                                  <a:pt x="12" y="5"/>
                                </a:lnTo>
                                <a:close/>
                                <a:moveTo>
                                  <a:pt x="22" y="5"/>
                                </a:moveTo>
                                <a:lnTo>
                                  <a:pt x="18" y="5"/>
                                </a:lnTo>
                                <a:lnTo>
                                  <a:pt x="21" y="11"/>
                                </a:lnTo>
                                <a:lnTo>
                                  <a:pt x="24" y="11"/>
                                </a:lnTo>
                                <a:lnTo>
                                  <a:pt x="27" y="6"/>
                                </a:lnTo>
                                <a:lnTo>
                                  <a:pt x="23" y="6"/>
                                </a:lnTo>
                                <a:lnTo>
                                  <a:pt x="22" y="5"/>
                                </a:lnTo>
                                <a:close/>
                                <a:moveTo>
                                  <a:pt x="32" y="5"/>
                                </a:moveTo>
                                <a:lnTo>
                                  <a:pt x="28" y="5"/>
                                </a:lnTo>
                                <a:lnTo>
                                  <a:pt x="31" y="11"/>
                                </a:lnTo>
                                <a:lnTo>
                                  <a:pt x="35" y="11"/>
                                </a:lnTo>
                                <a:lnTo>
                                  <a:pt x="37" y="6"/>
                                </a:lnTo>
                                <a:lnTo>
                                  <a:pt x="33" y="6"/>
                                </a:lnTo>
                                <a:lnTo>
                                  <a:pt x="32" y="5"/>
                                </a:lnTo>
                                <a:close/>
                                <a:moveTo>
                                  <a:pt x="43" y="5"/>
                                </a:moveTo>
                                <a:lnTo>
                                  <a:pt x="38" y="5"/>
                                </a:lnTo>
                                <a:lnTo>
                                  <a:pt x="42" y="11"/>
                                </a:lnTo>
                                <a:lnTo>
                                  <a:pt x="45" y="11"/>
                                </a:lnTo>
                                <a:lnTo>
                                  <a:pt x="48" y="6"/>
                                </a:lnTo>
                                <a:lnTo>
                                  <a:pt x="43" y="6"/>
                                </a:lnTo>
                                <a:lnTo>
                                  <a:pt x="43" y="5"/>
                                </a:lnTo>
                                <a:close/>
                                <a:moveTo>
                                  <a:pt x="53" y="5"/>
                                </a:moveTo>
                                <a:lnTo>
                                  <a:pt x="48" y="5"/>
                                </a:lnTo>
                                <a:lnTo>
                                  <a:pt x="52" y="11"/>
                                </a:lnTo>
                                <a:lnTo>
                                  <a:pt x="56" y="11"/>
                                </a:lnTo>
                                <a:lnTo>
                                  <a:pt x="53" y="5"/>
                                </a:lnTo>
                                <a:close/>
                                <a:moveTo>
                                  <a:pt x="19" y="0"/>
                                </a:moveTo>
                                <a:lnTo>
                                  <a:pt x="16" y="0"/>
                                </a:lnTo>
                                <a:lnTo>
                                  <a:pt x="13" y="6"/>
                                </a:lnTo>
                                <a:lnTo>
                                  <a:pt x="17" y="6"/>
                                </a:lnTo>
                                <a:lnTo>
                                  <a:pt x="18" y="5"/>
                                </a:lnTo>
                                <a:lnTo>
                                  <a:pt x="22" y="5"/>
                                </a:lnTo>
                                <a:lnTo>
                                  <a:pt x="19" y="0"/>
                                </a:lnTo>
                                <a:close/>
                                <a:moveTo>
                                  <a:pt x="30" y="0"/>
                                </a:moveTo>
                                <a:lnTo>
                                  <a:pt x="26" y="0"/>
                                </a:lnTo>
                                <a:lnTo>
                                  <a:pt x="23" y="6"/>
                                </a:lnTo>
                                <a:lnTo>
                                  <a:pt x="27" y="6"/>
                                </a:lnTo>
                                <a:lnTo>
                                  <a:pt x="28" y="5"/>
                                </a:lnTo>
                                <a:lnTo>
                                  <a:pt x="32" y="5"/>
                                </a:lnTo>
                                <a:lnTo>
                                  <a:pt x="30" y="0"/>
                                </a:lnTo>
                                <a:close/>
                                <a:moveTo>
                                  <a:pt x="40" y="0"/>
                                </a:moveTo>
                                <a:lnTo>
                                  <a:pt x="36" y="0"/>
                                </a:lnTo>
                                <a:lnTo>
                                  <a:pt x="33" y="6"/>
                                </a:lnTo>
                                <a:lnTo>
                                  <a:pt x="37" y="6"/>
                                </a:lnTo>
                                <a:lnTo>
                                  <a:pt x="38" y="5"/>
                                </a:lnTo>
                                <a:lnTo>
                                  <a:pt x="43" y="5"/>
                                </a:lnTo>
                                <a:lnTo>
                                  <a:pt x="40" y="0"/>
                                </a:lnTo>
                                <a:close/>
                                <a:moveTo>
                                  <a:pt x="50" y="0"/>
                                </a:moveTo>
                                <a:lnTo>
                                  <a:pt x="47" y="0"/>
                                </a:lnTo>
                                <a:lnTo>
                                  <a:pt x="43" y="6"/>
                                </a:lnTo>
                                <a:lnTo>
                                  <a:pt x="48" y="6"/>
                                </a:lnTo>
                                <a:lnTo>
                                  <a:pt x="48" y="5"/>
                                </a:lnTo>
                                <a:lnTo>
                                  <a:pt x="53" y="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0" name="AutoShape 189"/>
                        <wps:cNvSpPr>
                          <a:spLocks/>
                        </wps:cNvSpPr>
                        <wps:spPr bwMode="auto">
                          <a:xfrm>
                            <a:off x="5326" y="869"/>
                            <a:ext cx="39" cy="39"/>
                          </a:xfrm>
                          <a:custGeom>
                            <a:avLst/>
                            <a:gdLst>
                              <a:gd name="T0" fmla="+- 0 5327 5327"/>
                              <a:gd name="T1" fmla="*/ T0 w 39"/>
                              <a:gd name="T2" fmla="+- 0 869 869"/>
                              <a:gd name="T3" fmla="*/ 869 h 39"/>
                              <a:gd name="T4" fmla="+- 0 5327 5327"/>
                              <a:gd name="T5" fmla="*/ T4 w 39"/>
                              <a:gd name="T6" fmla="+- 0 907 869"/>
                              <a:gd name="T7" fmla="*/ 907 h 39"/>
                              <a:gd name="T8" fmla="+- 0 5339 5327"/>
                              <a:gd name="T9" fmla="*/ T8 w 39"/>
                              <a:gd name="T10" fmla="+- 0 901 869"/>
                              <a:gd name="T11" fmla="*/ 901 h 39"/>
                              <a:gd name="T12" fmla="+- 0 5331 5327"/>
                              <a:gd name="T13" fmla="*/ T12 w 39"/>
                              <a:gd name="T14" fmla="+- 0 901 869"/>
                              <a:gd name="T15" fmla="*/ 901 h 39"/>
                              <a:gd name="T16" fmla="+- 0 5331 5327"/>
                              <a:gd name="T17" fmla="*/ T16 w 39"/>
                              <a:gd name="T18" fmla="+- 0 875 869"/>
                              <a:gd name="T19" fmla="*/ 875 h 39"/>
                              <a:gd name="T20" fmla="+- 0 5339 5327"/>
                              <a:gd name="T21" fmla="*/ T20 w 39"/>
                              <a:gd name="T22" fmla="+- 0 875 869"/>
                              <a:gd name="T23" fmla="*/ 875 h 39"/>
                              <a:gd name="T24" fmla="+- 0 5327 5327"/>
                              <a:gd name="T25" fmla="*/ T24 w 39"/>
                              <a:gd name="T26" fmla="+- 0 869 869"/>
                              <a:gd name="T27" fmla="*/ 869 h 39"/>
                              <a:gd name="T28" fmla="+- 0 5339 5327"/>
                              <a:gd name="T29" fmla="*/ T28 w 39"/>
                              <a:gd name="T30" fmla="+- 0 875 869"/>
                              <a:gd name="T31" fmla="*/ 875 h 39"/>
                              <a:gd name="T32" fmla="+- 0 5331 5327"/>
                              <a:gd name="T33" fmla="*/ T32 w 39"/>
                              <a:gd name="T34" fmla="+- 0 875 869"/>
                              <a:gd name="T35" fmla="*/ 875 h 39"/>
                              <a:gd name="T36" fmla="+- 0 5356 5327"/>
                              <a:gd name="T37" fmla="*/ T36 w 39"/>
                              <a:gd name="T38" fmla="+- 0 888 869"/>
                              <a:gd name="T39" fmla="*/ 888 h 39"/>
                              <a:gd name="T40" fmla="+- 0 5331 5327"/>
                              <a:gd name="T41" fmla="*/ T40 w 39"/>
                              <a:gd name="T42" fmla="+- 0 901 869"/>
                              <a:gd name="T43" fmla="*/ 901 h 39"/>
                              <a:gd name="T44" fmla="+- 0 5339 5327"/>
                              <a:gd name="T45" fmla="*/ T44 w 39"/>
                              <a:gd name="T46" fmla="+- 0 901 869"/>
                              <a:gd name="T47" fmla="*/ 901 h 39"/>
                              <a:gd name="T48" fmla="+- 0 5365 5327"/>
                              <a:gd name="T49" fmla="*/ T48 w 39"/>
                              <a:gd name="T50" fmla="+- 0 888 869"/>
                              <a:gd name="T51" fmla="*/ 888 h 39"/>
                              <a:gd name="T52" fmla="+- 0 5339 5327"/>
                              <a:gd name="T53" fmla="*/ T52 w 39"/>
                              <a:gd name="T54" fmla="+- 0 875 869"/>
                              <a:gd name="T55" fmla="*/ 87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0" y="0"/>
                                </a:moveTo>
                                <a:lnTo>
                                  <a:pt x="0" y="38"/>
                                </a:lnTo>
                                <a:lnTo>
                                  <a:pt x="12" y="32"/>
                                </a:lnTo>
                                <a:lnTo>
                                  <a:pt x="4" y="32"/>
                                </a:lnTo>
                                <a:lnTo>
                                  <a:pt x="4" y="6"/>
                                </a:lnTo>
                                <a:lnTo>
                                  <a:pt x="12" y="6"/>
                                </a:lnTo>
                                <a:lnTo>
                                  <a:pt x="0" y="0"/>
                                </a:lnTo>
                                <a:close/>
                                <a:moveTo>
                                  <a:pt x="12" y="6"/>
                                </a:moveTo>
                                <a:lnTo>
                                  <a:pt x="4" y="6"/>
                                </a:lnTo>
                                <a:lnTo>
                                  <a:pt x="29" y="19"/>
                                </a:lnTo>
                                <a:lnTo>
                                  <a:pt x="4" y="32"/>
                                </a:lnTo>
                                <a:lnTo>
                                  <a:pt x="12" y="32"/>
                                </a:lnTo>
                                <a:lnTo>
                                  <a:pt x="38" y="19"/>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1" name="AutoShape 190"/>
                        <wps:cNvSpPr>
                          <a:spLocks/>
                        </wps:cNvSpPr>
                        <wps:spPr bwMode="auto">
                          <a:xfrm>
                            <a:off x="5305" y="850"/>
                            <a:ext cx="76" cy="77"/>
                          </a:xfrm>
                          <a:custGeom>
                            <a:avLst/>
                            <a:gdLst>
                              <a:gd name="T0" fmla="+- 0 5375 5305"/>
                              <a:gd name="T1" fmla="*/ T0 w 76"/>
                              <a:gd name="T2" fmla="+- 0 850 850"/>
                              <a:gd name="T3" fmla="*/ 850 h 77"/>
                              <a:gd name="T4" fmla="+- 0 5312 5305"/>
                              <a:gd name="T5" fmla="*/ T4 w 76"/>
                              <a:gd name="T6" fmla="+- 0 850 850"/>
                              <a:gd name="T7" fmla="*/ 850 h 77"/>
                              <a:gd name="T8" fmla="+- 0 5310 5305"/>
                              <a:gd name="T9" fmla="*/ T8 w 76"/>
                              <a:gd name="T10" fmla="+- 0 851 850"/>
                              <a:gd name="T11" fmla="*/ 851 h 77"/>
                              <a:gd name="T12" fmla="+- 0 5306 5305"/>
                              <a:gd name="T13" fmla="*/ T12 w 76"/>
                              <a:gd name="T14" fmla="+- 0 855 850"/>
                              <a:gd name="T15" fmla="*/ 855 h 77"/>
                              <a:gd name="T16" fmla="+- 0 5305 5305"/>
                              <a:gd name="T17" fmla="*/ T16 w 76"/>
                              <a:gd name="T18" fmla="+- 0 857 850"/>
                              <a:gd name="T19" fmla="*/ 857 h 77"/>
                              <a:gd name="T20" fmla="+- 0 5305 5305"/>
                              <a:gd name="T21" fmla="*/ T20 w 76"/>
                              <a:gd name="T22" fmla="+- 0 920 850"/>
                              <a:gd name="T23" fmla="*/ 920 h 77"/>
                              <a:gd name="T24" fmla="+- 0 5306 5305"/>
                              <a:gd name="T25" fmla="*/ T24 w 76"/>
                              <a:gd name="T26" fmla="+- 0 922 850"/>
                              <a:gd name="T27" fmla="*/ 922 h 77"/>
                              <a:gd name="T28" fmla="+- 0 5308 5305"/>
                              <a:gd name="T29" fmla="*/ T28 w 76"/>
                              <a:gd name="T30" fmla="+- 0 924 850"/>
                              <a:gd name="T31" fmla="*/ 924 h 77"/>
                              <a:gd name="T32" fmla="+- 0 5310 5305"/>
                              <a:gd name="T33" fmla="*/ T32 w 76"/>
                              <a:gd name="T34" fmla="+- 0 926 850"/>
                              <a:gd name="T35" fmla="*/ 926 h 77"/>
                              <a:gd name="T36" fmla="+- 0 5312 5305"/>
                              <a:gd name="T37" fmla="*/ T36 w 76"/>
                              <a:gd name="T38" fmla="+- 0 927 850"/>
                              <a:gd name="T39" fmla="*/ 927 h 77"/>
                              <a:gd name="T40" fmla="+- 0 5375 5305"/>
                              <a:gd name="T41" fmla="*/ T40 w 76"/>
                              <a:gd name="T42" fmla="+- 0 927 850"/>
                              <a:gd name="T43" fmla="*/ 927 h 77"/>
                              <a:gd name="T44" fmla="+- 0 5377 5305"/>
                              <a:gd name="T45" fmla="*/ T44 w 76"/>
                              <a:gd name="T46" fmla="+- 0 926 850"/>
                              <a:gd name="T47" fmla="*/ 926 h 77"/>
                              <a:gd name="T48" fmla="+- 0 5379 5305"/>
                              <a:gd name="T49" fmla="*/ T48 w 76"/>
                              <a:gd name="T50" fmla="+- 0 924 850"/>
                              <a:gd name="T51" fmla="*/ 924 h 77"/>
                              <a:gd name="T52" fmla="+- 0 5380 5305"/>
                              <a:gd name="T53" fmla="*/ T52 w 76"/>
                              <a:gd name="T54" fmla="+- 0 923 850"/>
                              <a:gd name="T55" fmla="*/ 923 h 77"/>
                              <a:gd name="T56" fmla="+- 0 5313 5305"/>
                              <a:gd name="T57" fmla="*/ T56 w 76"/>
                              <a:gd name="T58" fmla="+- 0 923 850"/>
                              <a:gd name="T59" fmla="*/ 923 h 77"/>
                              <a:gd name="T60" fmla="+- 0 5312 5305"/>
                              <a:gd name="T61" fmla="*/ T60 w 76"/>
                              <a:gd name="T62" fmla="+- 0 922 850"/>
                              <a:gd name="T63" fmla="*/ 922 h 77"/>
                              <a:gd name="T64" fmla="+- 0 5310 5305"/>
                              <a:gd name="T65" fmla="*/ T64 w 76"/>
                              <a:gd name="T66" fmla="+- 0 920 850"/>
                              <a:gd name="T67" fmla="*/ 920 h 77"/>
                              <a:gd name="T68" fmla="+- 0 5309 5305"/>
                              <a:gd name="T69" fmla="*/ T68 w 76"/>
                              <a:gd name="T70" fmla="+- 0 919 850"/>
                              <a:gd name="T71" fmla="*/ 919 h 77"/>
                              <a:gd name="T72" fmla="+- 0 5309 5305"/>
                              <a:gd name="T73" fmla="*/ T72 w 76"/>
                              <a:gd name="T74" fmla="+- 0 858 850"/>
                              <a:gd name="T75" fmla="*/ 858 h 77"/>
                              <a:gd name="T76" fmla="+- 0 5310 5305"/>
                              <a:gd name="T77" fmla="*/ T76 w 76"/>
                              <a:gd name="T78" fmla="+- 0 857 850"/>
                              <a:gd name="T79" fmla="*/ 857 h 77"/>
                              <a:gd name="T80" fmla="+- 0 5312 5305"/>
                              <a:gd name="T81" fmla="*/ T80 w 76"/>
                              <a:gd name="T82" fmla="+- 0 855 850"/>
                              <a:gd name="T83" fmla="*/ 855 h 77"/>
                              <a:gd name="T84" fmla="+- 0 5313 5305"/>
                              <a:gd name="T85" fmla="*/ T84 w 76"/>
                              <a:gd name="T86" fmla="+- 0 854 850"/>
                              <a:gd name="T87" fmla="*/ 854 h 77"/>
                              <a:gd name="T88" fmla="+- 0 5315 5305"/>
                              <a:gd name="T89" fmla="*/ T88 w 76"/>
                              <a:gd name="T90" fmla="+- 0 854 850"/>
                              <a:gd name="T91" fmla="*/ 854 h 77"/>
                              <a:gd name="T92" fmla="+- 0 5380 5305"/>
                              <a:gd name="T93" fmla="*/ T92 w 76"/>
                              <a:gd name="T94" fmla="+- 0 854 850"/>
                              <a:gd name="T95" fmla="*/ 854 h 77"/>
                              <a:gd name="T96" fmla="+- 0 5379 5305"/>
                              <a:gd name="T97" fmla="*/ T96 w 76"/>
                              <a:gd name="T98" fmla="+- 0 853 850"/>
                              <a:gd name="T99" fmla="*/ 853 h 77"/>
                              <a:gd name="T100" fmla="+- 0 5377 5305"/>
                              <a:gd name="T101" fmla="*/ T100 w 76"/>
                              <a:gd name="T102" fmla="+- 0 851 850"/>
                              <a:gd name="T103" fmla="*/ 851 h 77"/>
                              <a:gd name="T104" fmla="+- 0 5375 5305"/>
                              <a:gd name="T105" fmla="*/ T104 w 76"/>
                              <a:gd name="T106" fmla="+- 0 850 850"/>
                              <a:gd name="T107" fmla="*/ 850 h 77"/>
                              <a:gd name="T108" fmla="+- 0 5380 5305"/>
                              <a:gd name="T109" fmla="*/ T108 w 76"/>
                              <a:gd name="T110" fmla="+- 0 854 850"/>
                              <a:gd name="T111" fmla="*/ 854 h 77"/>
                              <a:gd name="T112" fmla="+- 0 5374 5305"/>
                              <a:gd name="T113" fmla="*/ T112 w 76"/>
                              <a:gd name="T114" fmla="+- 0 854 850"/>
                              <a:gd name="T115" fmla="*/ 854 h 77"/>
                              <a:gd name="T116" fmla="+- 0 5375 5305"/>
                              <a:gd name="T117" fmla="*/ T116 w 76"/>
                              <a:gd name="T118" fmla="+- 0 855 850"/>
                              <a:gd name="T119" fmla="*/ 855 h 77"/>
                              <a:gd name="T120" fmla="+- 0 5377 5305"/>
                              <a:gd name="T121" fmla="*/ T120 w 76"/>
                              <a:gd name="T122" fmla="+- 0 857 850"/>
                              <a:gd name="T123" fmla="*/ 857 h 77"/>
                              <a:gd name="T124" fmla="+- 0 5378 5305"/>
                              <a:gd name="T125" fmla="*/ T124 w 76"/>
                              <a:gd name="T126" fmla="+- 0 858 850"/>
                              <a:gd name="T127" fmla="*/ 858 h 77"/>
                              <a:gd name="T128" fmla="+- 0 5378 5305"/>
                              <a:gd name="T129" fmla="*/ T128 w 76"/>
                              <a:gd name="T130" fmla="+- 0 919 850"/>
                              <a:gd name="T131" fmla="*/ 919 h 77"/>
                              <a:gd name="T132" fmla="+- 0 5377 5305"/>
                              <a:gd name="T133" fmla="*/ T132 w 76"/>
                              <a:gd name="T134" fmla="+- 0 920 850"/>
                              <a:gd name="T135" fmla="*/ 920 h 77"/>
                              <a:gd name="T136" fmla="+- 0 5375 5305"/>
                              <a:gd name="T137" fmla="*/ T136 w 76"/>
                              <a:gd name="T138" fmla="+- 0 922 850"/>
                              <a:gd name="T139" fmla="*/ 922 h 77"/>
                              <a:gd name="T140" fmla="+- 0 5374 5305"/>
                              <a:gd name="T141" fmla="*/ T140 w 76"/>
                              <a:gd name="T142" fmla="+- 0 923 850"/>
                              <a:gd name="T143" fmla="*/ 923 h 77"/>
                              <a:gd name="T144" fmla="+- 0 5380 5305"/>
                              <a:gd name="T145" fmla="*/ T144 w 76"/>
                              <a:gd name="T146" fmla="+- 0 923 850"/>
                              <a:gd name="T147" fmla="*/ 923 h 77"/>
                              <a:gd name="T148" fmla="+- 0 5381 5305"/>
                              <a:gd name="T149" fmla="*/ T148 w 76"/>
                              <a:gd name="T150" fmla="+- 0 922 850"/>
                              <a:gd name="T151" fmla="*/ 922 h 77"/>
                              <a:gd name="T152" fmla="+- 0 5381 5305"/>
                              <a:gd name="T153" fmla="*/ T152 w 76"/>
                              <a:gd name="T154" fmla="+- 0 920 850"/>
                              <a:gd name="T155" fmla="*/ 920 h 77"/>
                              <a:gd name="T156" fmla="+- 0 5381 5305"/>
                              <a:gd name="T157" fmla="*/ T156 w 76"/>
                              <a:gd name="T158" fmla="+- 0 857 850"/>
                              <a:gd name="T159" fmla="*/ 857 h 77"/>
                              <a:gd name="T160" fmla="+- 0 5381 5305"/>
                              <a:gd name="T161" fmla="*/ T160 w 76"/>
                              <a:gd name="T162" fmla="+- 0 855 850"/>
                              <a:gd name="T163" fmla="*/ 855 h 77"/>
                              <a:gd name="T164" fmla="+- 0 5380 5305"/>
                              <a:gd name="T165" fmla="*/ T164 w 76"/>
                              <a:gd name="T166" fmla="+- 0 854 850"/>
                              <a:gd name="T167" fmla="*/ 8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77">
                                <a:moveTo>
                                  <a:pt x="70" y="0"/>
                                </a:moveTo>
                                <a:lnTo>
                                  <a:pt x="7" y="0"/>
                                </a:lnTo>
                                <a:lnTo>
                                  <a:pt x="5" y="1"/>
                                </a:lnTo>
                                <a:lnTo>
                                  <a:pt x="1" y="5"/>
                                </a:lnTo>
                                <a:lnTo>
                                  <a:pt x="0" y="7"/>
                                </a:lnTo>
                                <a:lnTo>
                                  <a:pt x="0" y="70"/>
                                </a:lnTo>
                                <a:lnTo>
                                  <a:pt x="1" y="72"/>
                                </a:lnTo>
                                <a:lnTo>
                                  <a:pt x="3" y="74"/>
                                </a:lnTo>
                                <a:lnTo>
                                  <a:pt x="5" y="76"/>
                                </a:lnTo>
                                <a:lnTo>
                                  <a:pt x="7" y="77"/>
                                </a:lnTo>
                                <a:lnTo>
                                  <a:pt x="70" y="77"/>
                                </a:lnTo>
                                <a:lnTo>
                                  <a:pt x="72" y="76"/>
                                </a:lnTo>
                                <a:lnTo>
                                  <a:pt x="74" y="74"/>
                                </a:lnTo>
                                <a:lnTo>
                                  <a:pt x="75" y="73"/>
                                </a:lnTo>
                                <a:lnTo>
                                  <a:pt x="8" y="73"/>
                                </a:lnTo>
                                <a:lnTo>
                                  <a:pt x="7" y="72"/>
                                </a:lnTo>
                                <a:lnTo>
                                  <a:pt x="5" y="70"/>
                                </a:lnTo>
                                <a:lnTo>
                                  <a:pt x="4" y="69"/>
                                </a:lnTo>
                                <a:lnTo>
                                  <a:pt x="4" y="8"/>
                                </a:lnTo>
                                <a:lnTo>
                                  <a:pt x="5" y="7"/>
                                </a:lnTo>
                                <a:lnTo>
                                  <a:pt x="7" y="5"/>
                                </a:lnTo>
                                <a:lnTo>
                                  <a:pt x="8" y="4"/>
                                </a:lnTo>
                                <a:lnTo>
                                  <a:pt x="10" y="4"/>
                                </a:lnTo>
                                <a:lnTo>
                                  <a:pt x="75" y="4"/>
                                </a:lnTo>
                                <a:lnTo>
                                  <a:pt x="74" y="3"/>
                                </a:lnTo>
                                <a:lnTo>
                                  <a:pt x="72" y="1"/>
                                </a:lnTo>
                                <a:lnTo>
                                  <a:pt x="70" y="0"/>
                                </a:lnTo>
                                <a:close/>
                                <a:moveTo>
                                  <a:pt x="75" y="4"/>
                                </a:moveTo>
                                <a:lnTo>
                                  <a:pt x="69" y="4"/>
                                </a:lnTo>
                                <a:lnTo>
                                  <a:pt x="70" y="5"/>
                                </a:lnTo>
                                <a:lnTo>
                                  <a:pt x="72" y="7"/>
                                </a:lnTo>
                                <a:lnTo>
                                  <a:pt x="73" y="8"/>
                                </a:lnTo>
                                <a:lnTo>
                                  <a:pt x="73" y="69"/>
                                </a:lnTo>
                                <a:lnTo>
                                  <a:pt x="72" y="70"/>
                                </a:lnTo>
                                <a:lnTo>
                                  <a:pt x="70" y="72"/>
                                </a:lnTo>
                                <a:lnTo>
                                  <a:pt x="69" y="73"/>
                                </a:lnTo>
                                <a:lnTo>
                                  <a:pt x="75" y="73"/>
                                </a:lnTo>
                                <a:lnTo>
                                  <a:pt x="76" y="72"/>
                                </a:lnTo>
                                <a:lnTo>
                                  <a:pt x="76" y="70"/>
                                </a:lnTo>
                                <a:lnTo>
                                  <a:pt x="76" y="7"/>
                                </a:lnTo>
                                <a:lnTo>
                                  <a:pt x="76"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2" name="AutoShape 191"/>
                        <wps:cNvSpPr>
                          <a:spLocks/>
                        </wps:cNvSpPr>
                        <wps:spPr bwMode="auto">
                          <a:xfrm>
                            <a:off x="5305" y="1055"/>
                            <a:ext cx="76" cy="77"/>
                          </a:xfrm>
                          <a:custGeom>
                            <a:avLst/>
                            <a:gdLst>
                              <a:gd name="T0" fmla="+- 0 5375 5305"/>
                              <a:gd name="T1" fmla="*/ T0 w 76"/>
                              <a:gd name="T2" fmla="+- 0 1055 1055"/>
                              <a:gd name="T3" fmla="*/ 1055 h 77"/>
                              <a:gd name="T4" fmla="+- 0 5312 5305"/>
                              <a:gd name="T5" fmla="*/ T4 w 76"/>
                              <a:gd name="T6" fmla="+- 0 1055 1055"/>
                              <a:gd name="T7" fmla="*/ 1055 h 77"/>
                              <a:gd name="T8" fmla="+- 0 5310 5305"/>
                              <a:gd name="T9" fmla="*/ T8 w 76"/>
                              <a:gd name="T10" fmla="+- 0 1056 1055"/>
                              <a:gd name="T11" fmla="*/ 1056 h 77"/>
                              <a:gd name="T12" fmla="+- 0 5306 5305"/>
                              <a:gd name="T13" fmla="*/ T12 w 76"/>
                              <a:gd name="T14" fmla="+- 0 1060 1055"/>
                              <a:gd name="T15" fmla="*/ 1060 h 77"/>
                              <a:gd name="T16" fmla="+- 0 5305 5305"/>
                              <a:gd name="T17" fmla="*/ T16 w 76"/>
                              <a:gd name="T18" fmla="+- 0 1062 1055"/>
                              <a:gd name="T19" fmla="*/ 1062 h 77"/>
                              <a:gd name="T20" fmla="+- 0 5305 5305"/>
                              <a:gd name="T21" fmla="*/ T20 w 76"/>
                              <a:gd name="T22" fmla="+- 0 1125 1055"/>
                              <a:gd name="T23" fmla="*/ 1125 h 77"/>
                              <a:gd name="T24" fmla="+- 0 5306 5305"/>
                              <a:gd name="T25" fmla="*/ T24 w 76"/>
                              <a:gd name="T26" fmla="+- 0 1127 1055"/>
                              <a:gd name="T27" fmla="*/ 1127 h 77"/>
                              <a:gd name="T28" fmla="+- 0 5310 5305"/>
                              <a:gd name="T29" fmla="*/ T28 w 76"/>
                              <a:gd name="T30" fmla="+- 0 1130 1055"/>
                              <a:gd name="T31" fmla="*/ 1130 h 77"/>
                              <a:gd name="T32" fmla="+- 0 5312 5305"/>
                              <a:gd name="T33" fmla="*/ T32 w 76"/>
                              <a:gd name="T34" fmla="+- 0 1131 1055"/>
                              <a:gd name="T35" fmla="*/ 1131 h 77"/>
                              <a:gd name="T36" fmla="+- 0 5375 5305"/>
                              <a:gd name="T37" fmla="*/ T36 w 76"/>
                              <a:gd name="T38" fmla="+- 0 1131 1055"/>
                              <a:gd name="T39" fmla="*/ 1131 h 77"/>
                              <a:gd name="T40" fmla="+- 0 5377 5305"/>
                              <a:gd name="T41" fmla="*/ T40 w 76"/>
                              <a:gd name="T42" fmla="+- 0 1130 1055"/>
                              <a:gd name="T43" fmla="*/ 1130 h 77"/>
                              <a:gd name="T44" fmla="+- 0 5379 5305"/>
                              <a:gd name="T45" fmla="*/ T44 w 76"/>
                              <a:gd name="T46" fmla="+- 0 1129 1055"/>
                              <a:gd name="T47" fmla="*/ 1129 h 77"/>
                              <a:gd name="T48" fmla="+- 0 5380 5305"/>
                              <a:gd name="T49" fmla="*/ T48 w 76"/>
                              <a:gd name="T50" fmla="+- 0 1128 1055"/>
                              <a:gd name="T51" fmla="*/ 1128 h 77"/>
                              <a:gd name="T52" fmla="+- 0 5313 5305"/>
                              <a:gd name="T53" fmla="*/ T52 w 76"/>
                              <a:gd name="T54" fmla="+- 0 1128 1055"/>
                              <a:gd name="T55" fmla="*/ 1128 h 77"/>
                              <a:gd name="T56" fmla="+- 0 5312 5305"/>
                              <a:gd name="T57" fmla="*/ T56 w 76"/>
                              <a:gd name="T58" fmla="+- 0 1127 1055"/>
                              <a:gd name="T59" fmla="*/ 1127 h 77"/>
                              <a:gd name="T60" fmla="+- 0 5310 5305"/>
                              <a:gd name="T61" fmla="*/ T60 w 76"/>
                              <a:gd name="T62" fmla="+- 0 1125 1055"/>
                              <a:gd name="T63" fmla="*/ 1125 h 77"/>
                              <a:gd name="T64" fmla="+- 0 5309 5305"/>
                              <a:gd name="T65" fmla="*/ T64 w 76"/>
                              <a:gd name="T66" fmla="+- 0 1123 1055"/>
                              <a:gd name="T67" fmla="*/ 1123 h 77"/>
                              <a:gd name="T68" fmla="+- 0 5309 5305"/>
                              <a:gd name="T69" fmla="*/ T68 w 76"/>
                              <a:gd name="T70" fmla="+- 0 1063 1055"/>
                              <a:gd name="T71" fmla="*/ 1063 h 77"/>
                              <a:gd name="T72" fmla="+- 0 5310 5305"/>
                              <a:gd name="T73" fmla="*/ T72 w 76"/>
                              <a:gd name="T74" fmla="+- 0 1062 1055"/>
                              <a:gd name="T75" fmla="*/ 1062 h 77"/>
                              <a:gd name="T76" fmla="+- 0 5312 5305"/>
                              <a:gd name="T77" fmla="*/ T76 w 76"/>
                              <a:gd name="T78" fmla="+- 0 1059 1055"/>
                              <a:gd name="T79" fmla="*/ 1059 h 77"/>
                              <a:gd name="T80" fmla="+- 0 5313 5305"/>
                              <a:gd name="T81" fmla="*/ T80 w 76"/>
                              <a:gd name="T82" fmla="+- 0 1059 1055"/>
                              <a:gd name="T83" fmla="*/ 1059 h 77"/>
                              <a:gd name="T84" fmla="+- 0 5380 5305"/>
                              <a:gd name="T85" fmla="*/ T84 w 76"/>
                              <a:gd name="T86" fmla="+- 0 1059 1055"/>
                              <a:gd name="T87" fmla="*/ 1059 h 77"/>
                              <a:gd name="T88" fmla="+- 0 5379 5305"/>
                              <a:gd name="T89" fmla="*/ T88 w 76"/>
                              <a:gd name="T90" fmla="+- 0 1058 1055"/>
                              <a:gd name="T91" fmla="*/ 1058 h 77"/>
                              <a:gd name="T92" fmla="+- 0 5377 5305"/>
                              <a:gd name="T93" fmla="*/ T92 w 76"/>
                              <a:gd name="T94" fmla="+- 0 1056 1055"/>
                              <a:gd name="T95" fmla="*/ 1056 h 77"/>
                              <a:gd name="T96" fmla="+- 0 5375 5305"/>
                              <a:gd name="T97" fmla="*/ T96 w 76"/>
                              <a:gd name="T98" fmla="+- 0 1055 1055"/>
                              <a:gd name="T99" fmla="*/ 1055 h 77"/>
                              <a:gd name="T100" fmla="+- 0 5380 5305"/>
                              <a:gd name="T101" fmla="*/ T100 w 76"/>
                              <a:gd name="T102" fmla="+- 0 1059 1055"/>
                              <a:gd name="T103" fmla="*/ 1059 h 77"/>
                              <a:gd name="T104" fmla="+- 0 5374 5305"/>
                              <a:gd name="T105" fmla="*/ T104 w 76"/>
                              <a:gd name="T106" fmla="+- 0 1059 1055"/>
                              <a:gd name="T107" fmla="*/ 1059 h 77"/>
                              <a:gd name="T108" fmla="+- 0 5375 5305"/>
                              <a:gd name="T109" fmla="*/ T108 w 76"/>
                              <a:gd name="T110" fmla="+- 0 1059 1055"/>
                              <a:gd name="T111" fmla="*/ 1059 h 77"/>
                              <a:gd name="T112" fmla="+- 0 5377 5305"/>
                              <a:gd name="T113" fmla="*/ T112 w 76"/>
                              <a:gd name="T114" fmla="+- 0 1062 1055"/>
                              <a:gd name="T115" fmla="*/ 1062 h 77"/>
                              <a:gd name="T116" fmla="+- 0 5378 5305"/>
                              <a:gd name="T117" fmla="*/ T116 w 76"/>
                              <a:gd name="T118" fmla="+- 0 1063 1055"/>
                              <a:gd name="T119" fmla="*/ 1063 h 77"/>
                              <a:gd name="T120" fmla="+- 0 5378 5305"/>
                              <a:gd name="T121" fmla="*/ T120 w 76"/>
                              <a:gd name="T122" fmla="+- 0 1123 1055"/>
                              <a:gd name="T123" fmla="*/ 1123 h 77"/>
                              <a:gd name="T124" fmla="+- 0 5377 5305"/>
                              <a:gd name="T125" fmla="*/ T124 w 76"/>
                              <a:gd name="T126" fmla="+- 0 1125 1055"/>
                              <a:gd name="T127" fmla="*/ 1125 h 77"/>
                              <a:gd name="T128" fmla="+- 0 5375 5305"/>
                              <a:gd name="T129" fmla="*/ T128 w 76"/>
                              <a:gd name="T130" fmla="+- 0 1127 1055"/>
                              <a:gd name="T131" fmla="*/ 1127 h 77"/>
                              <a:gd name="T132" fmla="+- 0 5374 5305"/>
                              <a:gd name="T133" fmla="*/ T132 w 76"/>
                              <a:gd name="T134" fmla="+- 0 1128 1055"/>
                              <a:gd name="T135" fmla="*/ 1128 h 77"/>
                              <a:gd name="T136" fmla="+- 0 5380 5305"/>
                              <a:gd name="T137" fmla="*/ T136 w 76"/>
                              <a:gd name="T138" fmla="+- 0 1128 1055"/>
                              <a:gd name="T139" fmla="*/ 1128 h 77"/>
                              <a:gd name="T140" fmla="+- 0 5381 5305"/>
                              <a:gd name="T141" fmla="*/ T140 w 76"/>
                              <a:gd name="T142" fmla="+- 0 1127 1055"/>
                              <a:gd name="T143" fmla="*/ 1127 h 77"/>
                              <a:gd name="T144" fmla="+- 0 5381 5305"/>
                              <a:gd name="T145" fmla="*/ T144 w 76"/>
                              <a:gd name="T146" fmla="+- 0 1125 1055"/>
                              <a:gd name="T147" fmla="*/ 1125 h 77"/>
                              <a:gd name="T148" fmla="+- 0 5381 5305"/>
                              <a:gd name="T149" fmla="*/ T148 w 76"/>
                              <a:gd name="T150" fmla="+- 0 1062 1055"/>
                              <a:gd name="T151" fmla="*/ 1062 h 77"/>
                              <a:gd name="T152" fmla="+- 0 5381 5305"/>
                              <a:gd name="T153" fmla="*/ T152 w 76"/>
                              <a:gd name="T154" fmla="+- 0 1060 1055"/>
                              <a:gd name="T155" fmla="*/ 1060 h 77"/>
                              <a:gd name="T156" fmla="+- 0 5380 5305"/>
                              <a:gd name="T157" fmla="*/ T156 w 76"/>
                              <a:gd name="T158" fmla="+- 0 1059 1055"/>
                              <a:gd name="T159" fmla="*/ 10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 h="77">
                                <a:moveTo>
                                  <a:pt x="70" y="0"/>
                                </a:moveTo>
                                <a:lnTo>
                                  <a:pt x="7" y="0"/>
                                </a:lnTo>
                                <a:lnTo>
                                  <a:pt x="5" y="1"/>
                                </a:lnTo>
                                <a:lnTo>
                                  <a:pt x="1" y="5"/>
                                </a:lnTo>
                                <a:lnTo>
                                  <a:pt x="0" y="7"/>
                                </a:lnTo>
                                <a:lnTo>
                                  <a:pt x="0" y="70"/>
                                </a:lnTo>
                                <a:lnTo>
                                  <a:pt x="1" y="72"/>
                                </a:lnTo>
                                <a:lnTo>
                                  <a:pt x="5" y="75"/>
                                </a:lnTo>
                                <a:lnTo>
                                  <a:pt x="7" y="76"/>
                                </a:lnTo>
                                <a:lnTo>
                                  <a:pt x="70" y="76"/>
                                </a:lnTo>
                                <a:lnTo>
                                  <a:pt x="72" y="75"/>
                                </a:lnTo>
                                <a:lnTo>
                                  <a:pt x="74" y="74"/>
                                </a:lnTo>
                                <a:lnTo>
                                  <a:pt x="75" y="73"/>
                                </a:lnTo>
                                <a:lnTo>
                                  <a:pt x="8" y="73"/>
                                </a:lnTo>
                                <a:lnTo>
                                  <a:pt x="7" y="72"/>
                                </a:lnTo>
                                <a:lnTo>
                                  <a:pt x="5" y="70"/>
                                </a:lnTo>
                                <a:lnTo>
                                  <a:pt x="4" y="68"/>
                                </a:lnTo>
                                <a:lnTo>
                                  <a:pt x="4" y="8"/>
                                </a:lnTo>
                                <a:lnTo>
                                  <a:pt x="5" y="7"/>
                                </a:lnTo>
                                <a:lnTo>
                                  <a:pt x="7" y="4"/>
                                </a:lnTo>
                                <a:lnTo>
                                  <a:pt x="8" y="4"/>
                                </a:lnTo>
                                <a:lnTo>
                                  <a:pt x="75" y="4"/>
                                </a:lnTo>
                                <a:lnTo>
                                  <a:pt x="74" y="3"/>
                                </a:lnTo>
                                <a:lnTo>
                                  <a:pt x="72" y="1"/>
                                </a:lnTo>
                                <a:lnTo>
                                  <a:pt x="70" y="0"/>
                                </a:lnTo>
                                <a:close/>
                                <a:moveTo>
                                  <a:pt x="75" y="4"/>
                                </a:moveTo>
                                <a:lnTo>
                                  <a:pt x="69" y="4"/>
                                </a:lnTo>
                                <a:lnTo>
                                  <a:pt x="70" y="4"/>
                                </a:lnTo>
                                <a:lnTo>
                                  <a:pt x="72" y="7"/>
                                </a:lnTo>
                                <a:lnTo>
                                  <a:pt x="73" y="8"/>
                                </a:lnTo>
                                <a:lnTo>
                                  <a:pt x="73" y="68"/>
                                </a:lnTo>
                                <a:lnTo>
                                  <a:pt x="72" y="70"/>
                                </a:lnTo>
                                <a:lnTo>
                                  <a:pt x="70" y="72"/>
                                </a:lnTo>
                                <a:lnTo>
                                  <a:pt x="69" y="73"/>
                                </a:lnTo>
                                <a:lnTo>
                                  <a:pt x="75" y="73"/>
                                </a:lnTo>
                                <a:lnTo>
                                  <a:pt x="76" y="72"/>
                                </a:lnTo>
                                <a:lnTo>
                                  <a:pt x="76" y="70"/>
                                </a:lnTo>
                                <a:lnTo>
                                  <a:pt x="76" y="7"/>
                                </a:lnTo>
                                <a:lnTo>
                                  <a:pt x="76"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3" name="Line 192"/>
                        <wps:cNvCnPr>
                          <a:cxnSpLocks noChangeShapeType="1"/>
                        </wps:cNvCnPr>
                        <wps:spPr bwMode="auto">
                          <a:xfrm>
                            <a:off x="5327" y="1093"/>
                            <a:ext cx="4" cy="0"/>
                          </a:xfrm>
                          <a:prstGeom prst="line">
                            <a:avLst/>
                          </a:prstGeom>
                          <a:noFill/>
                          <a:ln w="24238">
                            <a:solidFill>
                              <a:srgbClr val="000000"/>
                            </a:solidFill>
                            <a:round/>
                            <a:headEnd/>
                            <a:tailEnd/>
                          </a:ln>
                          <a:extLst>
                            <a:ext uri="{909E8E84-426E-40DD-AFC4-6F175D3DCCD1}">
                              <a14:hiddenFill xmlns:a14="http://schemas.microsoft.com/office/drawing/2010/main">
                                <a:noFill/>
                              </a14:hiddenFill>
                            </a:ext>
                          </a:extLst>
                        </wps:spPr>
                        <wps:bodyPr/>
                      </wps:wsp>
                      <wps:wsp>
                        <wps:cNvPr id="4884" name="Line 193"/>
                        <wps:cNvCnPr>
                          <a:cxnSpLocks noChangeShapeType="1"/>
                        </wps:cNvCnPr>
                        <wps:spPr bwMode="auto">
                          <a:xfrm>
                            <a:off x="5355" y="1093"/>
                            <a:ext cx="4" cy="0"/>
                          </a:xfrm>
                          <a:prstGeom prst="line">
                            <a:avLst/>
                          </a:prstGeom>
                          <a:noFill/>
                          <a:ln w="24224">
                            <a:solidFill>
                              <a:srgbClr val="000000"/>
                            </a:solidFill>
                            <a:round/>
                            <a:headEnd/>
                            <a:tailEnd/>
                          </a:ln>
                          <a:extLst>
                            <a:ext uri="{909E8E84-426E-40DD-AFC4-6F175D3DCCD1}">
                              <a14:hiddenFill xmlns:a14="http://schemas.microsoft.com/office/drawing/2010/main">
                                <a:noFill/>
                              </a14:hiddenFill>
                            </a:ext>
                          </a:extLst>
                        </wps:spPr>
                        <wps:bodyPr/>
                      </wps:wsp>
                      <wps:wsp>
                        <wps:cNvPr id="4885" name="Line 194"/>
                        <wps:cNvCnPr>
                          <a:cxnSpLocks noChangeShapeType="1"/>
                        </wps:cNvCnPr>
                        <wps:spPr bwMode="auto">
                          <a:xfrm>
                            <a:off x="5128" y="863"/>
                            <a:ext cx="54" cy="0"/>
                          </a:xfrm>
                          <a:prstGeom prst="line">
                            <a:avLst/>
                          </a:prstGeom>
                          <a:noFill/>
                          <a:ln w="3883">
                            <a:solidFill>
                              <a:srgbClr val="000000"/>
                            </a:solidFill>
                            <a:round/>
                            <a:headEnd/>
                            <a:tailEnd/>
                          </a:ln>
                          <a:extLst>
                            <a:ext uri="{909E8E84-426E-40DD-AFC4-6F175D3DCCD1}">
                              <a14:hiddenFill xmlns:a14="http://schemas.microsoft.com/office/drawing/2010/main">
                                <a:noFill/>
                              </a14:hiddenFill>
                            </a:ext>
                          </a:extLst>
                        </wps:spPr>
                        <wps:bodyPr/>
                      </wps:wsp>
                      <wps:wsp>
                        <wps:cNvPr id="4886" name="AutoShape 195"/>
                        <wps:cNvSpPr>
                          <a:spLocks/>
                        </wps:cNvSpPr>
                        <wps:spPr bwMode="auto">
                          <a:xfrm>
                            <a:off x="5126" y="869"/>
                            <a:ext cx="57" cy="11"/>
                          </a:xfrm>
                          <a:custGeom>
                            <a:avLst/>
                            <a:gdLst>
                              <a:gd name="T0" fmla="+- 0 5133 5127"/>
                              <a:gd name="T1" fmla="*/ T0 w 57"/>
                              <a:gd name="T2" fmla="+- 0 869 869"/>
                              <a:gd name="T3" fmla="*/ 869 h 11"/>
                              <a:gd name="T4" fmla="+- 0 5131 5127"/>
                              <a:gd name="T5" fmla="*/ T4 w 57"/>
                              <a:gd name="T6" fmla="+- 0 880 869"/>
                              <a:gd name="T7" fmla="*/ 880 h 11"/>
                              <a:gd name="T8" fmla="+- 0 5139 5127"/>
                              <a:gd name="T9" fmla="*/ T8 w 57"/>
                              <a:gd name="T10" fmla="+- 0 874 869"/>
                              <a:gd name="T11" fmla="*/ 874 h 11"/>
                              <a:gd name="T12" fmla="+- 0 5139 5127"/>
                              <a:gd name="T13" fmla="*/ T12 w 57"/>
                              <a:gd name="T14" fmla="+- 0 874 869"/>
                              <a:gd name="T15" fmla="*/ 874 h 11"/>
                              <a:gd name="T16" fmla="+- 0 5138 5127"/>
                              <a:gd name="T17" fmla="*/ T16 w 57"/>
                              <a:gd name="T18" fmla="+- 0 880 869"/>
                              <a:gd name="T19" fmla="*/ 880 h 11"/>
                              <a:gd name="T20" fmla="+- 0 5144 5127"/>
                              <a:gd name="T21" fmla="*/ T20 w 57"/>
                              <a:gd name="T22" fmla="+- 0 875 869"/>
                              <a:gd name="T23" fmla="*/ 875 h 11"/>
                              <a:gd name="T24" fmla="+- 0 5139 5127"/>
                              <a:gd name="T25" fmla="*/ T24 w 57"/>
                              <a:gd name="T26" fmla="+- 0 874 869"/>
                              <a:gd name="T27" fmla="*/ 874 h 11"/>
                              <a:gd name="T28" fmla="+- 0 5145 5127"/>
                              <a:gd name="T29" fmla="*/ T28 w 57"/>
                              <a:gd name="T30" fmla="+- 0 874 869"/>
                              <a:gd name="T31" fmla="*/ 874 h 11"/>
                              <a:gd name="T32" fmla="+- 0 5151 5127"/>
                              <a:gd name="T33" fmla="*/ T32 w 57"/>
                              <a:gd name="T34" fmla="+- 0 880 869"/>
                              <a:gd name="T35" fmla="*/ 880 h 11"/>
                              <a:gd name="T36" fmla="+- 0 5150 5127"/>
                              <a:gd name="T37" fmla="*/ T36 w 57"/>
                              <a:gd name="T38" fmla="+- 0 875 869"/>
                              <a:gd name="T39" fmla="*/ 875 h 11"/>
                              <a:gd name="T40" fmla="+- 0 5159 5127"/>
                              <a:gd name="T41" fmla="*/ T40 w 57"/>
                              <a:gd name="T42" fmla="+- 0 874 869"/>
                              <a:gd name="T43" fmla="*/ 874 h 11"/>
                              <a:gd name="T44" fmla="+- 0 5158 5127"/>
                              <a:gd name="T45" fmla="*/ T44 w 57"/>
                              <a:gd name="T46" fmla="+- 0 880 869"/>
                              <a:gd name="T47" fmla="*/ 880 h 11"/>
                              <a:gd name="T48" fmla="+- 0 5164 5127"/>
                              <a:gd name="T49" fmla="*/ T48 w 57"/>
                              <a:gd name="T50" fmla="+- 0 875 869"/>
                              <a:gd name="T51" fmla="*/ 875 h 11"/>
                              <a:gd name="T52" fmla="+- 0 5159 5127"/>
                              <a:gd name="T53" fmla="*/ T52 w 57"/>
                              <a:gd name="T54" fmla="+- 0 874 869"/>
                              <a:gd name="T55" fmla="*/ 874 h 11"/>
                              <a:gd name="T56" fmla="+- 0 5165 5127"/>
                              <a:gd name="T57" fmla="*/ T56 w 57"/>
                              <a:gd name="T58" fmla="+- 0 874 869"/>
                              <a:gd name="T59" fmla="*/ 874 h 11"/>
                              <a:gd name="T60" fmla="+- 0 5172 5127"/>
                              <a:gd name="T61" fmla="*/ T60 w 57"/>
                              <a:gd name="T62" fmla="+- 0 880 869"/>
                              <a:gd name="T63" fmla="*/ 880 h 11"/>
                              <a:gd name="T64" fmla="+- 0 5170 5127"/>
                              <a:gd name="T65" fmla="*/ T64 w 57"/>
                              <a:gd name="T66" fmla="+- 0 875 869"/>
                              <a:gd name="T67" fmla="*/ 875 h 11"/>
                              <a:gd name="T68" fmla="+- 0 5180 5127"/>
                              <a:gd name="T69" fmla="*/ T68 w 57"/>
                              <a:gd name="T70" fmla="+- 0 874 869"/>
                              <a:gd name="T71" fmla="*/ 874 h 11"/>
                              <a:gd name="T72" fmla="+- 0 5179 5127"/>
                              <a:gd name="T73" fmla="*/ T72 w 57"/>
                              <a:gd name="T74" fmla="+- 0 880 869"/>
                              <a:gd name="T75" fmla="*/ 880 h 11"/>
                              <a:gd name="T76" fmla="+- 0 5180 5127"/>
                              <a:gd name="T77" fmla="*/ T76 w 57"/>
                              <a:gd name="T78" fmla="+- 0 874 869"/>
                              <a:gd name="T79" fmla="*/ 874 h 11"/>
                              <a:gd name="T80" fmla="+- 0 5143 5127"/>
                              <a:gd name="T81" fmla="*/ T80 w 57"/>
                              <a:gd name="T82" fmla="+- 0 869 869"/>
                              <a:gd name="T83" fmla="*/ 869 h 11"/>
                              <a:gd name="T84" fmla="+- 0 5144 5127"/>
                              <a:gd name="T85" fmla="*/ T84 w 57"/>
                              <a:gd name="T86" fmla="+- 0 875 869"/>
                              <a:gd name="T87" fmla="*/ 875 h 11"/>
                              <a:gd name="T88" fmla="+- 0 5149 5127"/>
                              <a:gd name="T89" fmla="*/ T88 w 57"/>
                              <a:gd name="T90" fmla="+- 0 874 869"/>
                              <a:gd name="T91" fmla="*/ 874 h 11"/>
                              <a:gd name="T92" fmla="+- 0 5157 5127"/>
                              <a:gd name="T93" fmla="*/ T92 w 57"/>
                              <a:gd name="T94" fmla="+- 0 869 869"/>
                              <a:gd name="T95" fmla="*/ 869 h 11"/>
                              <a:gd name="T96" fmla="+- 0 5150 5127"/>
                              <a:gd name="T97" fmla="*/ T96 w 57"/>
                              <a:gd name="T98" fmla="+- 0 875 869"/>
                              <a:gd name="T99" fmla="*/ 875 h 11"/>
                              <a:gd name="T100" fmla="+- 0 5155 5127"/>
                              <a:gd name="T101" fmla="*/ T100 w 57"/>
                              <a:gd name="T102" fmla="+- 0 874 869"/>
                              <a:gd name="T103" fmla="*/ 874 h 11"/>
                              <a:gd name="T104" fmla="+- 0 5157 5127"/>
                              <a:gd name="T105" fmla="*/ T104 w 57"/>
                              <a:gd name="T106" fmla="+- 0 869 869"/>
                              <a:gd name="T107" fmla="*/ 869 h 11"/>
                              <a:gd name="T108" fmla="+- 0 5163 5127"/>
                              <a:gd name="T109" fmla="*/ T108 w 57"/>
                              <a:gd name="T110" fmla="+- 0 869 869"/>
                              <a:gd name="T111" fmla="*/ 869 h 11"/>
                              <a:gd name="T112" fmla="+- 0 5164 5127"/>
                              <a:gd name="T113" fmla="*/ T112 w 57"/>
                              <a:gd name="T114" fmla="+- 0 875 869"/>
                              <a:gd name="T115" fmla="*/ 875 h 11"/>
                              <a:gd name="T116" fmla="+- 0 5170 5127"/>
                              <a:gd name="T117" fmla="*/ T116 w 57"/>
                              <a:gd name="T118" fmla="+- 0 874 869"/>
                              <a:gd name="T119" fmla="*/ 874 h 11"/>
                              <a:gd name="T120" fmla="+- 0 5177 5127"/>
                              <a:gd name="T121" fmla="*/ T120 w 57"/>
                              <a:gd name="T122" fmla="+- 0 869 869"/>
                              <a:gd name="T123" fmla="*/ 869 h 11"/>
                              <a:gd name="T124" fmla="+- 0 5170 5127"/>
                              <a:gd name="T125" fmla="*/ T124 w 57"/>
                              <a:gd name="T126" fmla="+- 0 875 869"/>
                              <a:gd name="T127" fmla="*/ 875 h 11"/>
                              <a:gd name="T128" fmla="+- 0 5175 5127"/>
                              <a:gd name="T129" fmla="*/ T128 w 57"/>
                              <a:gd name="T130" fmla="+- 0 874 869"/>
                              <a:gd name="T131" fmla="*/ 874 h 11"/>
                              <a:gd name="T132" fmla="+- 0 5177 5127"/>
                              <a:gd name="T133" fmla="*/ T132 w 57"/>
                              <a:gd name="T134" fmla="+- 0 869 869"/>
                              <a:gd name="T135" fmla="*/ 86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 h="11">
                                <a:moveTo>
                                  <a:pt x="9" y="0"/>
                                </a:moveTo>
                                <a:lnTo>
                                  <a:pt x="6" y="0"/>
                                </a:lnTo>
                                <a:lnTo>
                                  <a:pt x="0" y="11"/>
                                </a:lnTo>
                                <a:lnTo>
                                  <a:pt x="4" y="11"/>
                                </a:lnTo>
                                <a:lnTo>
                                  <a:pt x="8" y="5"/>
                                </a:lnTo>
                                <a:lnTo>
                                  <a:pt x="12" y="5"/>
                                </a:lnTo>
                                <a:lnTo>
                                  <a:pt x="9" y="0"/>
                                </a:lnTo>
                                <a:close/>
                                <a:moveTo>
                                  <a:pt x="12" y="5"/>
                                </a:moveTo>
                                <a:lnTo>
                                  <a:pt x="8" y="5"/>
                                </a:lnTo>
                                <a:lnTo>
                                  <a:pt x="11" y="11"/>
                                </a:lnTo>
                                <a:lnTo>
                                  <a:pt x="14" y="11"/>
                                </a:lnTo>
                                <a:lnTo>
                                  <a:pt x="17" y="6"/>
                                </a:lnTo>
                                <a:lnTo>
                                  <a:pt x="13" y="6"/>
                                </a:lnTo>
                                <a:lnTo>
                                  <a:pt x="12" y="5"/>
                                </a:lnTo>
                                <a:close/>
                                <a:moveTo>
                                  <a:pt x="22" y="5"/>
                                </a:moveTo>
                                <a:lnTo>
                                  <a:pt x="18" y="5"/>
                                </a:lnTo>
                                <a:lnTo>
                                  <a:pt x="21" y="11"/>
                                </a:lnTo>
                                <a:lnTo>
                                  <a:pt x="24" y="11"/>
                                </a:lnTo>
                                <a:lnTo>
                                  <a:pt x="27" y="6"/>
                                </a:lnTo>
                                <a:lnTo>
                                  <a:pt x="23" y="6"/>
                                </a:lnTo>
                                <a:lnTo>
                                  <a:pt x="22" y="5"/>
                                </a:lnTo>
                                <a:close/>
                                <a:moveTo>
                                  <a:pt x="32" y="5"/>
                                </a:moveTo>
                                <a:lnTo>
                                  <a:pt x="28" y="5"/>
                                </a:lnTo>
                                <a:lnTo>
                                  <a:pt x="31" y="11"/>
                                </a:lnTo>
                                <a:lnTo>
                                  <a:pt x="35" y="11"/>
                                </a:lnTo>
                                <a:lnTo>
                                  <a:pt x="37" y="6"/>
                                </a:lnTo>
                                <a:lnTo>
                                  <a:pt x="33" y="6"/>
                                </a:lnTo>
                                <a:lnTo>
                                  <a:pt x="32" y="5"/>
                                </a:lnTo>
                                <a:close/>
                                <a:moveTo>
                                  <a:pt x="43" y="5"/>
                                </a:moveTo>
                                <a:lnTo>
                                  <a:pt x="38" y="5"/>
                                </a:lnTo>
                                <a:lnTo>
                                  <a:pt x="42" y="11"/>
                                </a:lnTo>
                                <a:lnTo>
                                  <a:pt x="45" y="11"/>
                                </a:lnTo>
                                <a:lnTo>
                                  <a:pt x="48" y="6"/>
                                </a:lnTo>
                                <a:lnTo>
                                  <a:pt x="43" y="6"/>
                                </a:lnTo>
                                <a:lnTo>
                                  <a:pt x="43" y="5"/>
                                </a:lnTo>
                                <a:close/>
                                <a:moveTo>
                                  <a:pt x="53" y="5"/>
                                </a:moveTo>
                                <a:lnTo>
                                  <a:pt x="48" y="5"/>
                                </a:lnTo>
                                <a:lnTo>
                                  <a:pt x="52" y="11"/>
                                </a:lnTo>
                                <a:lnTo>
                                  <a:pt x="56" y="11"/>
                                </a:lnTo>
                                <a:lnTo>
                                  <a:pt x="53" y="5"/>
                                </a:lnTo>
                                <a:close/>
                                <a:moveTo>
                                  <a:pt x="19" y="0"/>
                                </a:moveTo>
                                <a:lnTo>
                                  <a:pt x="16" y="0"/>
                                </a:lnTo>
                                <a:lnTo>
                                  <a:pt x="13" y="6"/>
                                </a:lnTo>
                                <a:lnTo>
                                  <a:pt x="17" y="6"/>
                                </a:lnTo>
                                <a:lnTo>
                                  <a:pt x="18" y="5"/>
                                </a:lnTo>
                                <a:lnTo>
                                  <a:pt x="22" y="5"/>
                                </a:lnTo>
                                <a:lnTo>
                                  <a:pt x="19" y="0"/>
                                </a:lnTo>
                                <a:close/>
                                <a:moveTo>
                                  <a:pt x="30" y="0"/>
                                </a:moveTo>
                                <a:lnTo>
                                  <a:pt x="26" y="0"/>
                                </a:lnTo>
                                <a:lnTo>
                                  <a:pt x="23" y="6"/>
                                </a:lnTo>
                                <a:lnTo>
                                  <a:pt x="27" y="6"/>
                                </a:lnTo>
                                <a:lnTo>
                                  <a:pt x="28" y="5"/>
                                </a:lnTo>
                                <a:lnTo>
                                  <a:pt x="32" y="5"/>
                                </a:lnTo>
                                <a:lnTo>
                                  <a:pt x="30" y="0"/>
                                </a:lnTo>
                                <a:close/>
                                <a:moveTo>
                                  <a:pt x="40" y="0"/>
                                </a:moveTo>
                                <a:lnTo>
                                  <a:pt x="36" y="0"/>
                                </a:lnTo>
                                <a:lnTo>
                                  <a:pt x="33" y="6"/>
                                </a:lnTo>
                                <a:lnTo>
                                  <a:pt x="37" y="6"/>
                                </a:lnTo>
                                <a:lnTo>
                                  <a:pt x="38" y="5"/>
                                </a:lnTo>
                                <a:lnTo>
                                  <a:pt x="43" y="5"/>
                                </a:lnTo>
                                <a:lnTo>
                                  <a:pt x="40" y="0"/>
                                </a:lnTo>
                                <a:close/>
                                <a:moveTo>
                                  <a:pt x="50" y="0"/>
                                </a:moveTo>
                                <a:lnTo>
                                  <a:pt x="47" y="0"/>
                                </a:lnTo>
                                <a:lnTo>
                                  <a:pt x="43" y="6"/>
                                </a:lnTo>
                                <a:lnTo>
                                  <a:pt x="48" y="6"/>
                                </a:lnTo>
                                <a:lnTo>
                                  <a:pt x="48" y="5"/>
                                </a:lnTo>
                                <a:lnTo>
                                  <a:pt x="53" y="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7" name="AutoShape 196"/>
                        <wps:cNvSpPr>
                          <a:spLocks/>
                        </wps:cNvSpPr>
                        <wps:spPr bwMode="auto">
                          <a:xfrm>
                            <a:off x="5117" y="850"/>
                            <a:ext cx="76" cy="77"/>
                          </a:xfrm>
                          <a:custGeom>
                            <a:avLst/>
                            <a:gdLst>
                              <a:gd name="T0" fmla="+- 0 5186 5117"/>
                              <a:gd name="T1" fmla="*/ T0 w 76"/>
                              <a:gd name="T2" fmla="+- 0 850 850"/>
                              <a:gd name="T3" fmla="*/ 850 h 77"/>
                              <a:gd name="T4" fmla="+- 0 5124 5117"/>
                              <a:gd name="T5" fmla="*/ T4 w 76"/>
                              <a:gd name="T6" fmla="+- 0 850 850"/>
                              <a:gd name="T7" fmla="*/ 850 h 77"/>
                              <a:gd name="T8" fmla="+- 0 5121 5117"/>
                              <a:gd name="T9" fmla="*/ T8 w 76"/>
                              <a:gd name="T10" fmla="+- 0 851 850"/>
                              <a:gd name="T11" fmla="*/ 851 h 77"/>
                              <a:gd name="T12" fmla="+- 0 5118 5117"/>
                              <a:gd name="T13" fmla="*/ T12 w 76"/>
                              <a:gd name="T14" fmla="+- 0 855 850"/>
                              <a:gd name="T15" fmla="*/ 855 h 77"/>
                              <a:gd name="T16" fmla="+- 0 5117 5117"/>
                              <a:gd name="T17" fmla="*/ T16 w 76"/>
                              <a:gd name="T18" fmla="+- 0 857 850"/>
                              <a:gd name="T19" fmla="*/ 857 h 77"/>
                              <a:gd name="T20" fmla="+- 0 5117 5117"/>
                              <a:gd name="T21" fmla="*/ T20 w 76"/>
                              <a:gd name="T22" fmla="+- 0 920 850"/>
                              <a:gd name="T23" fmla="*/ 920 h 77"/>
                              <a:gd name="T24" fmla="+- 0 5118 5117"/>
                              <a:gd name="T25" fmla="*/ T24 w 76"/>
                              <a:gd name="T26" fmla="+- 0 922 850"/>
                              <a:gd name="T27" fmla="*/ 922 h 77"/>
                              <a:gd name="T28" fmla="+- 0 5120 5117"/>
                              <a:gd name="T29" fmla="*/ T28 w 76"/>
                              <a:gd name="T30" fmla="+- 0 924 850"/>
                              <a:gd name="T31" fmla="*/ 924 h 77"/>
                              <a:gd name="T32" fmla="+- 0 5121 5117"/>
                              <a:gd name="T33" fmla="*/ T32 w 76"/>
                              <a:gd name="T34" fmla="+- 0 926 850"/>
                              <a:gd name="T35" fmla="*/ 926 h 77"/>
                              <a:gd name="T36" fmla="+- 0 5124 5117"/>
                              <a:gd name="T37" fmla="*/ T36 w 76"/>
                              <a:gd name="T38" fmla="+- 0 927 850"/>
                              <a:gd name="T39" fmla="*/ 927 h 77"/>
                              <a:gd name="T40" fmla="+- 0 5186 5117"/>
                              <a:gd name="T41" fmla="*/ T40 w 76"/>
                              <a:gd name="T42" fmla="+- 0 927 850"/>
                              <a:gd name="T43" fmla="*/ 927 h 77"/>
                              <a:gd name="T44" fmla="+- 0 5188 5117"/>
                              <a:gd name="T45" fmla="*/ T44 w 76"/>
                              <a:gd name="T46" fmla="+- 0 926 850"/>
                              <a:gd name="T47" fmla="*/ 926 h 77"/>
                              <a:gd name="T48" fmla="+- 0 5190 5117"/>
                              <a:gd name="T49" fmla="*/ T48 w 76"/>
                              <a:gd name="T50" fmla="+- 0 924 850"/>
                              <a:gd name="T51" fmla="*/ 924 h 77"/>
                              <a:gd name="T52" fmla="+- 0 5191 5117"/>
                              <a:gd name="T53" fmla="*/ T52 w 76"/>
                              <a:gd name="T54" fmla="+- 0 923 850"/>
                              <a:gd name="T55" fmla="*/ 923 h 77"/>
                              <a:gd name="T56" fmla="+- 0 5125 5117"/>
                              <a:gd name="T57" fmla="*/ T56 w 76"/>
                              <a:gd name="T58" fmla="+- 0 923 850"/>
                              <a:gd name="T59" fmla="*/ 923 h 77"/>
                              <a:gd name="T60" fmla="+- 0 5123 5117"/>
                              <a:gd name="T61" fmla="*/ T60 w 76"/>
                              <a:gd name="T62" fmla="+- 0 922 850"/>
                              <a:gd name="T63" fmla="*/ 922 h 77"/>
                              <a:gd name="T64" fmla="+- 0 5122 5117"/>
                              <a:gd name="T65" fmla="*/ T64 w 76"/>
                              <a:gd name="T66" fmla="+- 0 921 850"/>
                              <a:gd name="T67" fmla="*/ 921 h 77"/>
                              <a:gd name="T68" fmla="+- 0 5121 5117"/>
                              <a:gd name="T69" fmla="*/ T68 w 76"/>
                              <a:gd name="T70" fmla="+- 0 920 850"/>
                              <a:gd name="T71" fmla="*/ 920 h 77"/>
                              <a:gd name="T72" fmla="+- 0 5121 5117"/>
                              <a:gd name="T73" fmla="*/ T72 w 76"/>
                              <a:gd name="T74" fmla="+- 0 919 850"/>
                              <a:gd name="T75" fmla="*/ 919 h 77"/>
                              <a:gd name="T76" fmla="+- 0 5121 5117"/>
                              <a:gd name="T77" fmla="*/ T76 w 76"/>
                              <a:gd name="T78" fmla="+- 0 858 850"/>
                              <a:gd name="T79" fmla="*/ 858 h 77"/>
                              <a:gd name="T80" fmla="+- 0 5121 5117"/>
                              <a:gd name="T81" fmla="*/ T80 w 76"/>
                              <a:gd name="T82" fmla="+- 0 857 850"/>
                              <a:gd name="T83" fmla="*/ 857 h 77"/>
                              <a:gd name="T84" fmla="+- 0 5123 5117"/>
                              <a:gd name="T85" fmla="*/ T84 w 76"/>
                              <a:gd name="T86" fmla="+- 0 855 850"/>
                              <a:gd name="T87" fmla="*/ 855 h 77"/>
                              <a:gd name="T88" fmla="+- 0 5125 5117"/>
                              <a:gd name="T89" fmla="*/ T88 w 76"/>
                              <a:gd name="T90" fmla="+- 0 854 850"/>
                              <a:gd name="T91" fmla="*/ 854 h 77"/>
                              <a:gd name="T92" fmla="+- 0 5126 5117"/>
                              <a:gd name="T93" fmla="*/ T92 w 76"/>
                              <a:gd name="T94" fmla="+- 0 854 850"/>
                              <a:gd name="T95" fmla="*/ 854 h 77"/>
                              <a:gd name="T96" fmla="+- 0 5191 5117"/>
                              <a:gd name="T97" fmla="*/ T96 w 76"/>
                              <a:gd name="T98" fmla="+- 0 854 850"/>
                              <a:gd name="T99" fmla="*/ 854 h 77"/>
                              <a:gd name="T100" fmla="+- 0 5188 5117"/>
                              <a:gd name="T101" fmla="*/ T100 w 76"/>
                              <a:gd name="T102" fmla="+- 0 851 850"/>
                              <a:gd name="T103" fmla="*/ 851 h 77"/>
                              <a:gd name="T104" fmla="+- 0 5186 5117"/>
                              <a:gd name="T105" fmla="*/ T104 w 76"/>
                              <a:gd name="T106" fmla="+- 0 850 850"/>
                              <a:gd name="T107" fmla="*/ 850 h 77"/>
                              <a:gd name="T108" fmla="+- 0 5191 5117"/>
                              <a:gd name="T109" fmla="*/ T108 w 76"/>
                              <a:gd name="T110" fmla="+- 0 854 850"/>
                              <a:gd name="T111" fmla="*/ 854 h 77"/>
                              <a:gd name="T112" fmla="+- 0 5185 5117"/>
                              <a:gd name="T113" fmla="*/ T112 w 76"/>
                              <a:gd name="T114" fmla="+- 0 854 850"/>
                              <a:gd name="T115" fmla="*/ 854 h 77"/>
                              <a:gd name="T116" fmla="+- 0 5187 5117"/>
                              <a:gd name="T117" fmla="*/ T116 w 76"/>
                              <a:gd name="T118" fmla="+- 0 855 850"/>
                              <a:gd name="T119" fmla="*/ 855 h 77"/>
                              <a:gd name="T120" fmla="+- 0 5189 5117"/>
                              <a:gd name="T121" fmla="*/ T120 w 76"/>
                              <a:gd name="T122" fmla="+- 0 857 850"/>
                              <a:gd name="T123" fmla="*/ 857 h 77"/>
                              <a:gd name="T124" fmla="+- 0 5189 5117"/>
                              <a:gd name="T125" fmla="*/ T124 w 76"/>
                              <a:gd name="T126" fmla="+- 0 858 850"/>
                              <a:gd name="T127" fmla="*/ 858 h 77"/>
                              <a:gd name="T128" fmla="+- 0 5189 5117"/>
                              <a:gd name="T129" fmla="*/ T128 w 76"/>
                              <a:gd name="T130" fmla="+- 0 919 850"/>
                              <a:gd name="T131" fmla="*/ 919 h 77"/>
                              <a:gd name="T132" fmla="+- 0 5189 5117"/>
                              <a:gd name="T133" fmla="*/ T132 w 76"/>
                              <a:gd name="T134" fmla="+- 0 920 850"/>
                              <a:gd name="T135" fmla="*/ 920 h 77"/>
                              <a:gd name="T136" fmla="+- 0 5187 5117"/>
                              <a:gd name="T137" fmla="*/ T136 w 76"/>
                              <a:gd name="T138" fmla="+- 0 922 850"/>
                              <a:gd name="T139" fmla="*/ 922 h 77"/>
                              <a:gd name="T140" fmla="+- 0 5185 5117"/>
                              <a:gd name="T141" fmla="*/ T140 w 76"/>
                              <a:gd name="T142" fmla="+- 0 923 850"/>
                              <a:gd name="T143" fmla="*/ 923 h 77"/>
                              <a:gd name="T144" fmla="+- 0 5191 5117"/>
                              <a:gd name="T145" fmla="*/ T144 w 76"/>
                              <a:gd name="T146" fmla="+- 0 923 850"/>
                              <a:gd name="T147" fmla="*/ 923 h 77"/>
                              <a:gd name="T148" fmla="+- 0 5192 5117"/>
                              <a:gd name="T149" fmla="*/ T148 w 76"/>
                              <a:gd name="T150" fmla="+- 0 922 850"/>
                              <a:gd name="T151" fmla="*/ 922 h 77"/>
                              <a:gd name="T152" fmla="+- 0 5193 5117"/>
                              <a:gd name="T153" fmla="*/ T152 w 76"/>
                              <a:gd name="T154" fmla="+- 0 920 850"/>
                              <a:gd name="T155" fmla="*/ 920 h 77"/>
                              <a:gd name="T156" fmla="+- 0 5193 5117"/>
                              <a:gd name="T157" fmla="*/ T156 w 76"/>
                              <a:gd name="T158" fmla="+- 0 857 850"/>
                              <a:gd name="T159" fmla="*/ 857 h 77"/>
                              <a:gd name="T160" fmla="+- 0 5192 5117"/>
                              <a:gd name="T161" fmla="*/ T160 w 76"/>
                              <a:gd name="T162" fmla="+- 0 855 850"/>
                              <a:gd name="T163" fmla="*/ 855 h 77"/>
                              <a:gd name="T164" fmla="+- 0 5191 5117"/>
                              <a:gd name="T165" fmla="*/ T164 w 76"/>
                              <a:gd name="T166" fmla="+- 0 854 850"/>
                              <a:gd name="T167" fmla="*/ 8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77">
                                <a:moveTo>
                                  <a:pt x="69" y="0"/>
                                </a:moveTo>
                                <a:lnTo>
                                  <a:pt x="7" y="0"/>
                                </a:lnTo>
                                <a:lnTo>
                                  <a:pt x="4" y="1"/>
                                </a:lnTo>
                                <a:lnTo>
                                  <a:pt x="1" y="5"/>
                                </a:lnTo>
                                <a:lnTo>
                                  <a:pt x="0" y="7"/>
                                </a:lnTo>
                                <a:lnTo>
                                  <a:pt x="0" y="70"/>
                                </a:lnTo>
                                <a:lnTo>
                                  <a:pt x="1" y="72"/>
                                </a:lnTo>
                                <a:lnTo>
                                  <a:pt x="3" y="74"/>
                                </a:lnTo>
                                <a:lnTo>
                                  <a:pt x="4" y="76"/>
                                </a:lnTo>
                                <a:lnTo>
                                  <a:pt x="7" y="77"/>
                                </a:lnTo>
                                <a:lnTo>
                                  <a:pt x="69" y="77"/>
                                </a:lnTo>
                                <a:lnTo>
                                  <a:pt x="71" y="76"/>
                                </a:lnTo>
                                <a:lnTo>
                                  <a:pt x="73" y="74"/>
                                </a:lnTo>
                                <a:lnTo>
                                  <a:pt x="74" y="73"/>
                                </a:lnTo>
                                <a:lnTo>
                                  <a:pt x="8" y="73"/>
                                </a:lnTo>
                                <a:lnTo>
                                  <a:pt x="6" y="72"/>
                                </a:lnTo>
                                <a:lnTo>
                                  <a:pt x="5" y="71"/>
                                </a:lnTo>
                                <a:lnTo>
                                  <a:pt x="4" y="70"/>
                                </a:lnTo>
                                <a:lnTo>
                                  <a:pt x="4" y="69"/>
                                </a:lnTo>
                                <a:lnTo>
                                  <a:pt x="4" y="8"/>
                                </a:lnTo>
                                <a:lnTo>
                                  <a:pt x="4" y="7"/>
                                </a:lnTo>
                                <a:lnTo>
                                  <a:pt x="6" y="5"/>
                                </a:lnTo>
                                <a:lnTo>
                                  <a:pt x="8" y="4"/>
                                </a:lnTo>
                                <a:lnTo>
                                  <a:pt x="9" y="4"/>
                                </a:lnTo>
                                <a:lnTo>
                                  <a:pt x="74" y="4"/>
                                </a:lnTo>
                                <a:lnTo>
                                  <a:pt x="71" y="1"/>
                                </a:lnTo>
                                <a:lnTo>
                                  <a:pt x="69" y="0"/>
                                </a:lnTo>
                                <a:close/>
                                <a:moveTo>
                                  <a:pt x="74" y="4"/>
                                </a:moveTo>
                                <a:lnTo>
                                  <a:pt x="68" y="4"/>
                                </a:lnTo>
                                <a:lnTo>
                                  <a:pt x="70" y="5"/>
                                </a:lnTo>
                                <a:lnTo>
                                  <a:pt x="72" y="7"/>
                                </a:lnTo>
                                <a:lnTo>
                                  <a:pt x="72" y="8"/>
                                </a:lnTo>
                                <a:lnTo>
                                  <a:pt x="72" y="69"/>
                                </a:lnTo>
                                <a:lnTo>
                                  <a:pt x="72" y="70"/>
                                </a:lnTo>
                                <a:lnTo>
                                  <a:pt x="70" y="72"/>
                                </a:lnTo>
                                <a:lnTo>
                                  <a:pt x="68" y="73"/>
                                </a:lnTo>
                                <a:lnTo>
                                  <a:pt x="74" y="73"/>
                                </a:lnTo>
                                <a:lnTo>
                                  <a:pt x="75" y="72"/>
                                </a:lnTo>
                                <a:lnTo>
                                  <a:pt x="76" y="70"/>
                                </a:lnTo>
                                <a:lnTo>
                                  <a:pt x="76" y="7"/>
                                </a:lnTo>
                                <a:lnTo>
                                  <a:pt x="75" y="5"/>
                                </a:lnTo>
                                <a:lnTo>
                                  <a:pt x="7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8" name="Line 197"/>
                        <wps:cNvCnPr>
                          <a:cxnSpLocks noChangeShapeType="1"/>
                        </wps:cNvCnPr>
                        <wps:spPr bwMode="auto">
                          <a:xfrm>
                            <a:off x="4941" y="866"/>
                            <a:ext cx="55" cy="0"/>
                          </a:xfrm>
                          <a:prstGeom prst="line">
                            <a:avLst/>
                          </a:prstGeom>
                          <a:noFill/>
                          <a:ln w="3885">
                            <a:solidFill>
                              <a:srgbClr val="000000"/>
                            </a:solidFill>
                            <a:round/>
                            <a:headEnd/>
                            <a:tailEnd/>
                          </a:ln>
                          <a:extLst>
                            <a:ext uri="{909E8E84-426E-40DD-AFC4-6F175D3DCCD1}">
                              <a14:hiddenFill xmlns:a14="http://schemas.microsoft.com/office/drawing/2010/main">
                                <a:noFill/>
                              </a14:hiddenFill>
                            </a:ext>
                          </a:extLst>
                        </wps:spPr>
                        <wps:bodyPr/>
                      </wps:wsp>
                      <wps:wsp>
                        <wps:cNvPr id="4889" name="AutoShape 198"/>
                        <wps:cNvSpPr>
                          <a:spLocks/>
                        </wps:cNvSpPr>
                        <wps:spPr bwMode="auto">
                          <a:xfrm>
                            <a:off x="4930" y="850"/>
                            <a:ext cx="77" cy="77"/>
                          </a:xfrm>
                          <a:custGeom>
                            <a:avLst/>
                            <a:gdLst>
                              <a:gd name="T0" fmla="+- 0 5000 4930"/>
                              <a:gd name="T1" fmla="*/ T0 w 77"/>
                              <a:gd name="T2" fmla="+- 0 850 850"/>
                              <a:gd name="T3" fmla="*/ 850 h 77"/>
                              <a:gd name="T4" fmla="+- 0 4937 4930"/>
                              <a:gd name="T5" fmla="*/ T4 w 77"/>
                              <a:gd name="T6" fmla="+- 0 850 850"/>
                              <a:gd name="T7" fmla="*/ 850 h 77"/>
                              <a:gd name="T8" fmla="+- 0 4935 4930"/>
                              <a:gd name="T9" fmla="*/ T8 w 77"/>
                              <a:gd name="T10" fmla="+- 0 851 850"/>
                              <a:gd name="T11" fmla="*/ 851 h 77"/>
                              <a:gd name="T12" fmla="+- 0 4931 4930"/>
                              <a:gd name="T13" fmla="*/ T12 w 77"/>
                              <a:gd name="T14" fmla="+- 0 855 850"/>
                              <a:gd name="T15" fmla="*/ 855 h 77"/>
                              <a:gd name="T16" fmla="+- 0 4931 4930"/>
                              <a:gd name="T17" fmla="*/ T16 w 77"/>
                              <a:gd name="T18" fmla="+- 0 857 850"/>
                              <a:gd name="T19" fmla="*/ 857 h 77"/>
                              <a:gd name="T20" fmla="+- 0 4930 4930"/>
                              <a:gd name="T21" fmla="*/ T20 w 77"/>
                              <a:gd name="T22" fmla="+- 0 919 850"/>
                              <a:gd name="T23" fmla="*/ 919 h 77"/>
                              <a:gd name="T24" fmla="+- 0 4931 4930"/>
                              <a:gd name="T25" fmla="*/ T24 w 77"/>
                              <a:gd name="T26" fmla="+- 0 920 850"/>
                              <a:gd name="T27" fmla="*/ 920 h 77"/>
                              <a:gd name="T28" fmla="+- 0 4931 4930"/>
                              <a:gd name="T29" fmla="*/ T28 w 77"/>
                              <a:gd name="T30" fmla="+- 0 922 850"/>
                              <a:gd name="T31" fmla="*/ 922 h 77"/>
                              <a:gd name="T32" fmla="+- 0 4933 4930"/>
                              <a:gd name="T33" fmla="*/ T32 w 77"/>
                              <a:gd name="T34" fmla="+- 0 924 850"/>
                              <a:gd name="T35" fmla="*/ 924 h 77"/>
                              <a:gd name="T36" fmla="+- 0 4935 4930"/>
                              <a:gd name="T37" fmla="*/ T36 w 77"/>
                              <a:gd name="T38" fmla="+- 0 926 850"/>
                              <a:gd name="T39" fmla="*/ 926 h 77"/>
                              <a:gd name="T40" fmla="+- 0 4937 4930"/>
                              <a:gd name="T41" fmla="*/ T40 w 77"/>
                              <a:gd name="T42" fmla="+- 0 927 850"/>
                              <a:gd name="T43" fmla="*/ 927 h 77"/>
                              <a:gd name="T44" fmla="+- 0 5000 4930"/>
                              <a:gd name="T45" fmla="*/ T44 w 77"/>
                              <a:gd name="T46" fmla="+- 0 927 850"/>
                              <a:gd name="T47" fmla="*/ 927 h 77"/>
                              <a:gd name="T48" fmla="+- 0 5002 4930"/>
                              <a:gd name="T49" fmla="*/ T48 w 77"/>
                              <a:gd name="T50" fmla="+- 0 926 850"/>
                              <a:gd name="T51" fmla="*/ 926 h 77"/>
                              <a:gd name="T52" fmla="+- 0 5005 4930"/>
                              <a:gd name="T53" fmla="*/ T52 w 77"/>
                              <a:gd name="T54" fmla="+- 0 923 850"/>
                              <a:gd name="T55" fmla="*/ 923 h 77"/>
                              <a:gd name="T56" fmla="+- 0 4938 4930"/>
                              <a:gd name="T57" fmla="*/ T56 w 77"/>
                              <a:gd name="T58" fmla="+- 0 923 850"/>
                              <a:gd name="T59" fmla="*/ 923 h 77"/>
                              <a:gd name="T60" fmla="+- 0 4937 4930"/>
                              <a:gd name="T61" fmla="*/ T60 w 77"/>
                              <a:gd name="T62" fmla="+- 0 922 850"/>
                              <a:gd name="T63" fmla="*/ 922 h 77"/>
                              <a:gd name="T64" fmla="+- 0 4935 4930"/>
                              <a:gd name="T65" fmla="*/ T64 w 77"/>
                              <a:gd name="T66" fmla="+- 0 920 850"/>
                              <a:gd name="T67" fmla="*/ 920 h 77"/>
                              <a:gd name="T68" fmla="+- 0 4934 4930"/>
                              <a:gd name="T69" fmla="*/ T68 w 77"/>
                              <a:gd name="T70" fmla="+- 0 919 850"/>
                              <a:gd name="T71" fmla="*/ 919 h 77"/>
                              <a:gd name="T72" fmla="+- 0 4934 4930"/>
                              <a:gd name="T73" fmla="*/ T72 w 77"/>
                              <a:gd name="T74" fmla="+- 0 858 850"/>
                              <a:gd name="T75" fmla="*/ 858 h 77"/>
                              <a:gd name="T76" fmla="+- 0 4935 4930"/>
                              <a:gd name="T77" fmla="*/ T76 w 77"/>
                              <a:gd name="T78" fmla="+- 0 857 850"/>
                              <a:gd name="T79" fmla="*/ 857 h 77"/>
                              <a:gd name="T80" fmla="+- 0 4937 4930"/>
                              <a:gd name="T81" fmla="*/ T80 w 77"/>
                              <a:gd name="T82" fmla="+- 0 855 850"/>
                              <a:gd name="T83" fmla="*/ 855 h 77"/>
                              <a:gd name="T84" fmla="+- 0 4938 4930"/>
                              <a:gd name="T85" fmla="*/ T84 w 77"/>
                              <a:gd name="T86" fmla="+- 0 854 850"/>
                              <a:gd name="T87" fmla="*/ 854 h 77"/>
                              <a:gd name="T88" fmla="+- 0 4940 4930"/>
                              <a:gd name="T89" fmla="*/ T88 w 77"/>
                              <a:gd name="T90" fmla="+- 0 854 850"/>
                              <a:gd name="T91" fmla="*/ 854 h 77"/>
                              <a:gd name="T92" fmla="+- 0 5005 4930"/>
                              <a:gd name="T93" fmla="*/ T92 w 77"/>
                              <a:gd name="T94" fmla="+- 0 854 850"/>
                              <a:gd name="T95" fmla="*/ 854 h 77"/>
                              <a:gd name="T96" fmla="+- 0 5002 4930"/>
                              <a:gd name="T97" fmla="*/ T96 w 77"/>
                              <a:gd name="T98" fmla="+- 0 851 850"/>
                              <a:gd name="T99" fmla="*/ 851 h 77"/>
                              <a:gd name="T100" fmla="+- 0 5000 4930"/>
                              <a:gd name="T101" fmla="*/ T100 w 77"/>
                              <a:gd name="T102" fmla="+- 0 850 850"/>
                              <a:gd name="T103" fmla="*/ 850 h 77"/>
                              <a:gd name="T104" fmla="+- 0 5005 4930"/>
                              <a:gd name="T105" fmla="*/ T104 w 77"/>
                              <a:gd name="T106" fmla="+- 0 854 850"/>
                              <a:gd name="T107" fmla="*/ 854 h 77"/>
                              <a:gd name="T108" fmla="+- 0 4999 4930"/>
                              <a:gd name="T109" fmla="*/ T108 w 77"/>
                              <a:gd name="T110" fmla="+- 0 854 850"/>
                              <a:gd name="T111" fmla="*/ 854 h 77"/>
                              <a:gd name="T112" fmla="+- 0 5000 4930"/>
                              <a:gd name="T113" fmla="*/ T112 w 77"/>
                              <a:gd name="T114" fmla="+- 0 855 850"/>
                              <a:gd name="T115" fmla="*/ 855 h 77"/>
                              <a:gd name="T116" fmla="+- 0 5001 4930"/>
                              <a:gd name="T117" fmla="*/ T116 w 77"/>
                              <a:gd name="T118" fmla="+- 0 856 850"/>
                              <a:gd name="T119" fmla="*/ 856 h 77"/>
                              <a:gd name="T120" fmla="+- 0 5002 4930"/>
                              <a:gd name="T121" fmla="*/ T120 w 77"/>
                              <a:gd name="T122" fmla="+- 0 857 850"/>
                              <a:gd name="T123" fmla="*/ 857 h 77"/>
                              <a:gd name="T124" fmla="+- 0 5003 4930"/>
                              <a:gd name="T125" fmla="*/ T124 w 77"/>
                              <a:gd name="T126" fmla="+- 0 858 850"/>
                              <a:gd name="T127" fmla="*/ 858 h 77"/>
                              <a:gd name="T128" fmla="+- 0 5003 4930"/>
                              <a:gd name="T129" fmla="*/ T128 w 77"/>
                              <a:gd name="T130" fmla="+- 0 919 850"/>
                              <a:gd name="T131" fmla="*/ 919 h 77"/>
                              <a:gd name="T132" fmla="+- 0 5002 4930"/>
                              <a:gd name="T133" fmla="*/ T132 w 77"/>
                              <a:gd name="T134" fmla="+- 0 920 850"/>
                              <a:gd name="T135" fmla="*/ 920 h 77"/>
                              <a:gd name="T136" fmla="+- 0 5000 4930"/>
                              <a:gd name="T137" fmla="*/ T136 w 77"/>
                              <a:gd name="T138" fmla="+- 0 922 850"/>
                              <a:gd name="T139" fmla="*/ 922 h 77"/>
                              <a:gd name="T140" fmla="+- 0 4999 4930"/>
                              <a:gd name="T141" fmla="*/ T140 w 77"/>
                              <a:gd name="T142" fmla="+- 0 923 850"/>
                              <a:gd name="T143" fmla="*/ 923 h 77"/>
                              <a:gd name="T144" fmla="+- 0 5005 4930"/>
                              <a:gd name="T145" fmla="*/ T144 w 77"/>
                              <a:gd name="T146" fmla="+- 0 923 850"/>
                              <a:gd name="T147" fmla="*/ 923 h 77"/>
                              <a:gd name="T148" fmla="+- 0 5006 4930"/>
                              <a:gd name="T149" fmla="*/ T148 w 77"/>
                              <a:gd name="T150" fmla="+- 0 922 850"/>
                              <a:gd name="T151" fmla="*/ 922 h 77"/>
                              <a:gd name="T152" fmla="+- 0 5007 4930"/>
                              <a:gd name="T153" fmla="*/ T152 w 77"/>
                              <a:gd name="T154" fmla="+- 0 920 850"/>
                              <a:gd name="T155" fmla="*/ 920 h 77"/>
                              <a:gd name="T156" fmla="+- 0 5007 4930"/>
                              <a:gd name="T157" fmla="*/ T156 w 77"/>
                              <a:gd name="T158" fmla="+- 0 857 850"/>
                              <a:gd name="T159" fmla="*/ 857 h 77"/>
                              <a:gd name="T160" fmla="+- 0 5006 4930"/>
                              <a:gd name="T161" fmla="*/ T160 w 77"/>
                              <a:gd name="T162" fmla="+- 0 855 850"/>
                              <a:gd name="T163" fmla="*/ 855 h 77"/>
                              <a:gd name="T164" fmla="+- 0 5005 4930"/>
                              <a:gd name="T165" fmla="*/ T164 w 77"/>
                              <a:gd name="T166" fmla="+- 0 854 850"/>
                              <a:gd name="T167" fmla="*/ 8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 h="77">
                                <a:moveTo>
                                  <a:pt x="70" y="0"/>
                                </a:moveTo>
                                <a:lnTo>
                                  <a:pt x="7" y="0"/>
                                </a:lnTo>
                                <a:lnTo>
                                  <a:pt x="5" y="1"/>
                                </a:lnTo>
                                <a:lnTo>
                                  <a:pt x="1" y="5"/>
                                </a:lnTo>
                                <a:lnTo>
                                  <a:pt x="1" y="7"/>
                                </a:lnTo>
                                <a:lnTo>
                                  <a:pt x="0" y="69"/>
                                </a:lnTo>
                                <a:lnTo>
                                  <a:pt x="1" y="70"/>
                                </a:lnTo>
                                <a:lnTo>
                                  <a:pt x="1" y="72"/>
                                </a:lnTo>
                                <a:lnTo>
                                  <a:pt x="3" y="74"/>
                                </a:lnTo>
                                <a:lnTo>
                                  <a:pt x="5" y="76"/>
                                </a:lnTo>
                                <a:lnTo>
                                  <a:pt x="7" y="77"/>
                                </a:lnTo>
                                <a:lnTo>
                                  <a:pt x="70" y="77"/>
                                </a:lnTo>
                                <a:lnTo>
                                  <a:pt x="72" y="76"/>
                                </a:lnTo>
                                <a:lnTo>
                                  <a:pt x="75" y="73"/>
                                </a:lnTo>
                                <a:lnTo>
                                  <a:pt x="8" y="73"/>
                                </a:lnTo>
                                <a:lnTo>
                                  <a:pt x="7" y="72"/>
                                </a:lnTo>
                                <a:lnTo>
                                  <a:pt x="5" y="70"/>
                                </a:lnTo>
                                <a:lnTo>
                                  <a:pt x="4" y="69"/>
                                </a:lnTo>
                                <a:lnTo>
                                  <a:pt x="4" y="8"/>
                                </a:lnTo>
                                <a:lnTo>
                                  <a:pt x="5" y="7"/>
                                </a:lnTo>
                                <a:lnTo>
                                  <a:pt x="7" y="5"/>
                                </a:lnTo>
                                <a:lnTo>
                                  <a:pt x="8" y="4"/>
                                </a:lnTo>
                                <a:lnTo>
                                  <a:pt x="10" y="4"/>
                                </a:lnTo>
                                <a:lnTo>
                                  <a:pt x="75" y="4"/>
                                </a:lnTo>
                                <a:lnTo>
                                  <a:pt x="72" y="1"/>
                                </a:lnTo>
                                <a:lnTo>
                                  <a:pt x="70" y="0"/>
                                </a:lnTo>
                                <a:close/>
                                <a:moveTo>
                                  <a:pt x="75" y="4"/>
                                </a:moveTo>
                                <a:lnTo>
                                  <a:pt x="69" y="4"/>
                                </a:lnTo>
                                <a:lnTo>
                                  <a:pt x="70" y="5"/>
                                </a:lnTo>
                                <a:lnTo>
                                  <a:pt x="71" y="6"/>
                                </a:lnTo>
                                <a:lnTo>
                                  <a:pt x="72" y="7"/>
                                </a:lnTo>
                                <a:lnTo>
                                  <a:pt x="73" y="8"/>
                                </a:lnTo>
                                <a:lnTo>
                                  <a:pt x="73" y="69"/>
                                </a:lnTo>
                                <a:lnTo>
                                  <a:pt x="72" y="70"/>
                                </a:lnTo>
                                <a:lnTo>
                                  <a:pt x="70" y="72"/>
                                </a:lnTo>
                                <a:lnTo>
                                  <a:pt x="69" y="73"/>
                                </a:lnTo>
                                <a:lnTo>
                                  <a:pt x="75" y="73"/>
                                </a:lnTo>
                                <a:lnTo>
                                  <a:pt x="76" y="72"/>
                                </a:lnTo>
                                <a:lnTo>
                                  <a:pt x="77" y="70"/>
                                </a:lnTo>
                                <a:lnTo>
                                  <a:pt x="77" y="7"/>
                                </a:lnTo>
                                <a:lnTo>
                                  <a:pt x="76"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0" name="Line 199"/>
                        <wps:cNvCnPr>
                          <a:cxnSpLocks noChangeShapeType="1"/>
                        </wps:cNvCnPr>
                        <wps:spPr bwMode="auto">
                          <a:xfrm>
                            <a:off x="4941" y="911"/>
                            <a:ext cx="55" cy="0"/>
                          </a:xfrm>
                          <a:prstGeom prst="line">
                            <a:avLst/>
                          </a:prstGeom>
                          <a:noFill/>
                          <a:ln w="3887">
                            <a:solidFill>
                              <a:srgbClr val="000000"/>
                            </a:solidFill>
                            <a:round/>
                            <a:headEnd/>
                            <a:tailEnd/>
                          </a:ln>
                          <a:extLst>
                            <a:ext uri="{909E8E84-426E-40DD-AFC4-6F175D3DCCD1}">
                              <a14:hiddenFill xmlns:a14="http://schemas.microsoft.com/office/drawing/2010/main">
                                <a:noFill/>
                              </a14:hiddenFill>
                            </a:ext>
                          </a:extLst>
                        </wps:spPr>
                        <wps:bodyPr/>
                      </wps:wsp>
                      <wps:wsp>
                        <wps:cNvPr id="4891" name="Line 200"/>
                        <wps:cNvCnPr>
                          <a:cxnSpLocks noChangeShapeType="1"/>
                        </wps:cNvCnPr>
                        <wps:spPr bwMode="auto">
                          <a:xfrm>
                            <a:off x="4753" y="911"/>
                            <a:ext cx="55" cy="0"/>
                          </a:xfrm>
                          <a:prstGeom prst="line">
                            <a:avLst/>
                          </a:prstGeom>
                          <a:noFill/>
                          <a:ln w="3870">
                            <a:solidFill>
                              <a:srgbClr val="000000"/>
                            </a:solidFill>
                            <a:round/>
                            <a:headEnd/>
                            <a:tailEnd/>
                          </a:ln>
                          <a:extLst>
                            <a:ext uri="{909E8E84-426E-40DD-AFC4-6F175D3DCCD1}">
                              <a14:hiddenFill xmlns:a14="http://schemas.microsoft.com/office/drawing/2010/main">
                                <a:noFill/>
                              </a14:hiddenFill>
                            </a:ext>
                          </a:extLst>
                        </wps:spPr>
                        <wps:bodyPr/>
                      </wps:wsp>
                      <wps:wsp>
                        <wps:cNvPr id="4892" name="AutoShape 201"/>
                        <wps:cNvSpPr>
                          <a:spLocks/>
                        </wps:cNvSpPr>
                        <wps:spPr bwMode="auto">
                          <a:xfrm>
                            <a:off x="4742" y="850"/>
                            <a:ext cx="76" cy="77"/>
                          </a:xfrm>
                          <a:custGeom>
                            <a:avLst/>
                            <a:gdLst>
                              <a:gd name="T0" fmla="+- 0 4811 4742"/>
                              <a:gd name="T1" fmla="*/ T0 w 76"/>
                              <a:gd name="T2" fmla="+- 0 850 850"/>
                              <a:gd name="T3" fmla="*/ 850 h 77"/>
                              <a:gd name="T4" fmla="+- 0 4749 4742"/>
                              <a:gd name="T5" fmla="*/ T4 w 76"/>
                              <a:gd name="T6" fmla="+- 0 850 850"/>
                              <a:gd name="T7" fmla="*/ 850 h 77"/>
                              <a:gd name="T8" fmla="+- 0 4747 4742"/>
                              <a:gd name="T9" fmla="*/ T8 w 76"/>
                              <a:gd name="T10" fmla="+- 0 851 850"/>
                              <a:gd name="T11" fmla="*/ 851 h 77"/>
                              <a:gd name="T12" fmla="+- 0 4743 4742"/>
                              <a:gd name="T13" fmla="*/ T12 w 76"/>
                              <a:gd name="T14" fmla="+- 0 855 850"/>
                              <a:gd name="T15" fmla="*/ 855 h 77"/>
                              <a:gd name="T16" fmla="+- 0 4742 4742"/>
                              <a:gd name="T17" fmla="*/ T16 w 76"/>
                              <a:gd name="T18" fmla="+- 0 857 850"/>
                              <a:gd name="T19" fmla="*/ 857 h 77"/>
                              <a:gd name="T20" fmla="+- 0 4742 4742"/>
                              <a:gd name="T21" fmla="*/ T20 w 76"/>
                              <a:gd name="T22" fmla="+- 0 920 850"/>
                              <a:gd name="T23" fmla="*/ 920 h 77"/>
                              <a:gd name="T24" fmla="+- 0 4743 4742"/>
                              <a:gd name="T25" fmla="*/ T24 w 76"/>
                              <a:gd name="T26" fmla="+- 0 922 850"/>
                              <a:gd name="T27" fmla="*/ 922 h 77"/>
                              <a:gd name="T28" fmla="+- 0 4745 4742"/>
                              <a:gd name="T29" fmla="*/ T28 w 76"/>
                              <a:gd name="T30" fmla="+- 0 924 850"/>
                              <a:gd name="T31" fmla="*/ 924 h 77"/>
                              <a:gd name="T32" fmla="+- 0 4747 4742"/>
                              <a:gd name="T33" fmla="*/ T32 w 76"/>
                              <a:gd name="T34" fmla="+- 0 926 850"/>
                              <a:gd name="T35" fmla="*/ 926 h 77"/>
                              <a:gd name="T36" fmla="+- 0 4749 4742"/>
                              <a:gd name="T37" fmla="*/ T36 w 76"/>
                              <a:gd name="T38" fmla="+- 0 927 850"/>
                              <a:gd name="T39" fmla="*/ 927 h 77"/>
                              <a:gd name="T40" fmla="+- 0 4811 4742"/>
                              <a:gd name="T41" fmla="*/ T40 w 76"/>
                              <a:gd name="T42" fmla="+- 0 927 850"/>
                              <a:gd name="T43" fmla="*/ 927 h 77"/>
                              <a:gd name="T44" fmla="+- 0 4814 4742"/>
                              <a:gd name="T45" fmla="*/ T44 w 76"/>
                              <a:gd name="T46" fmla="+- 0 926 850"/>
                              <a:gd name="T47" fmla="*/ 926 h 77"/>
                              <a:gd name="T48" fmla="+- 0 4817 4742"/>
                              <a:gd name="T49" fmla="*/ T48 w 76"/>
                              <a:gd name="T50" fmla="+- 0 923 850"/>
                              <a:gd name="T51" fmla="*/ 923 h 77"/>
                              <a:gd name="T52" fmla="+- 0 4750 4742"/>
                              <a:gd name="T53" fmla="*/ T52 w 76"/>
                              <a:gd name="T54" fmla="+- 0 923 850"/>
                              <a:gd name="T55" fmla="*/ 923 h 77"/>
                              <a:gd name="T56" fmla="+- 0 4749 4742"/>
                              <a:gd name="T57" fmla="*/ T56 w 76"/>
                              <a:gd name="T58" fmla="+- 0 922 850"/>
                              <a:gd name="T59" fmla="*/ 922 h 77"/>
                              <a:gd name="T60" fmla="+- 0 4747 4742"/>
                              <a:gd name="T61" fmla="*/ T60 w 76"/>
                              <a:gd name="T62" fmla="+- 0 920 850"/>
                              <a:gd name="T63" fmla="*/ 920 h 77"/>
                              <a:gd name="T64" fmla="+- 0 4746 4742"/>
                              <a:gd name="T65" fmla="*/ T64 w 76"/>
                              <a:gd name="T66" fmla="+- 0 919 850"/>
                              <a:gd name="T67" fmla="*/ 919 h 77"/>
                              <a:gd name="T68" fmla="+- 0 4746 4742"/>
                              <a:gd name="T69" fmla="*/ T68 w 76"/>
                              <a:gd name="T70" fmla="+- 0 858 850"/>
                              <a:gd name="T71" fmla="*/ 858 h 77"/>
                              <a:gd name="T72" fmla="+- 0 4747 4742"/>
                              <a:gd name="T73" fmla="*/ T72 w 76"/>
                              <a:gd name="T74" fmla="+- 0 857 850"/>
                              <a:gd name="T75" fmla="*/ 857 h 77"/>
                              <a:gd name="T76" fmla="+- 0 4749 4742"/>
                              <a:gd name="T77" fmla="*/ T76 w 76"/>
                              <a:gd name="T78" fmla="+- 0 855 850"/>
                              <a:gd name="T79" fmla="*/ 855 h 77"/>
                              <a:gd name="T80" fmla="+- 0 4750 4742"/>
                              <a:gd name="T81" fmla="*/ T80 w 76"/>
                              <a:gd name="T82" fmla="+- 0 854 850"/>
                              <a:gd name="T83" fmla="*/ 854 h 77"/>
                              <a:gd name="T84" fmla="+- 0 4752 4742"/>
                              <a:gd name="T85" fmla="*/ T84 w 76"/>
                              <a:gd name="T86" fmla="+- 0 854 850"/>
                              <a:gd name="T87" fmla="*/ 854 h 77"/>
                              <a:gd name="T88" fmla="+- 0 4817 4742"/>
                              <a:gd name="T89" fmla="*/ T88 w 76"/>
                              <a:gd name="T90" fmla="+- 0 854 850"/>
                              <a:gd name="T91" fmla="*/ 854 h 77"/>
                              <a:gd name="T92" fmla="+- 0 4814 4742"/>
                              <a:gd name="T93" fmla="*/ T92 w 76"/>
                              <a:gd name="T94" fmla="+- 0 851 850"/>
                              <a:gd name="T95" fmla="*/ 851 h 77"/>
                              <a:gd name="T96" fmla="+- 0 4811 4742"/>
                              <a:gd name="T97" fmla="*/ T96 w 76"/>
                              <a:gd name="T98" fmla="+- 0 850 850"/>
                              <a:gd name="T99" fmla="*/ 850 h 77"/>
                              <a:gd name="T100" fmla="+- 0 4817 4742"/>
                              <a:gd name="T101" fmla="*/ T100 w 76"/>
                              <a:gd name="T102" fmla="+- 0 854 850"/>
                              <a:gd name="T103" fmla="*/ 854 h 77"/>
                              <a:gd name="T104" fmla="+- 0 4810 4742"/>
                              <a:gd name="T105" fmla="*/ T104 w 76"/>
                              <a:gd name="T106" fmla="+- 0 854 850"/>
                              <a:gd name="T107" fmla="*/ 854 h 77"/>
                              <a:gd name="T108" fmla="+- 0 4812 4742"/>
                              <a:gd name="T109" fmla="*/ T108 w 76"/>
                              <a:gd name="T110" fmla="+- 0 855 850"/>
                              <a:gd name="T111" fmla="*/ 855 h 77"/>
                              <a:gd name="T112" fmla="+- 0 4814 4742"/>
                              <a:gd name="T113" fmla="*/ T112 w 76"/>
                              <a:gd name="T114" fmla="+- 0 857 850"/>
                              <a:gd name="T115" fmla="*/ 857 h 77"/>
                              <a:gd name="T116" fmla="+- 0 4815 4742"/>
                              <a:gd name="T117" fmla="*/ T116 w 76"/>
                              <a:gd name="T118" fmla="+- 0 858 850"/>
                              <a:gd name="T119" fmla="*/ 858 h 77"/>
                              <a:gd name="T120" fmla="+- 0 4815 4742"/>
                              <a:gd name="T121" fmla="*/ T120 w 76"/>
                              <a:gd name="T122" fmla="+- 0 919 850"/>
                              <a:gd name="T123" fmla="*/ 919 h 77"/>
                              <a:gd name="T124" fmla="+- 0 4814 4742"/>
                              <a:gd name="T125" fmla="*/ T124 w 76"/>
                              <a:gd name="T126" fmla="+- 0 920 850"/>
                              <a:gd name="T127" fmla="*/ 920 h 77"/>
                              <a:gd name="T128" fmla="+- 0 4812 4742"/>
                              <a:gd name="T129" fmla="*/ T128 w 76"/>
                              <a:gd name="T130" fmla="+- 0 922 850"/>
                              <a:gd name="T131" fmla="*/ 922 h 77"/>
                              <a:gd name="T132" fmla="+- 0 4810 4742"/>
                              <a:gd name="T133" fmla="*/ T132 w 76"/>
                              <a:gd name="T134" fmla="+- 0 923 850"/>
                              <a:gd name="T135" fmla="*/ 923 h 77"/>
                              <a:gd name="T136" fmla="+- 0 4817 4742"/>
                              <a:gd name="T137" fmla="*/ T136 w 76"/>
                              <a:gd name="T138" fmla="+- 0 923 850"/>
                              <a:gd name="T139" fmla="*/ 923 h 77"/>
                              <a:gd name="T140" fmla="+- 0 4817 4742"/>
                              <a:gd name="T141" fmla="*/ T140 w 76"/>
                              <a:gd name="T142" fmla="+- 0 922 850"/>
                              <a:gd name="T143" fmla="*/ 922 h 77"/>
                              <a:gd name="T144" fmla="+- 0 4818 4742"/>
                              <a:gd name="T145" fmla="*/ T144 w 76"/>
                              <a:gd name="T146" fmla="+- 0 920 850"/>
                              <a:gd name="T147" fmla="*/ 920 h 77"/>
                              <a:gd name="T148" fmla="+- 0 4818 4742"/>
                              <a:gd name="T149" fmla="*/ T148 w 76"/>
                              <a:gd name="T150" fmla="+- 0 857 850"/>
                              <a:gd name="T151" fmla="*/ 857 h 77"/>
                              <a:gd name="T152" fmla="+- 0 4817 4742"/>
                              <a:gd name="T153" fmla="*/ T152 w 76"/>
                              <a:gd name="T154" fmla="+- 0 855 850"/>
                              <a:gd name="T155" fmla="*/ 855 h 77"/>
                              <a:gd name="T156" fmla="+- 0 4817 4742"/>
                              <a:gd name="T157" fmla="*/ T156 w 76"/>
                              <a:gd name="T158" fmla="+- 0 854 850"/>
                              <a:gd name="T159" fmla="*/ 8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 h="77">
                                <a:moveTo>
                                  <a:pt x="69" y="0"/>
                                </a:moveTo>
                                <a:lnTo>
                                  <a:pt x="7" y="0"/>
                                </a:lnTo>
                                <a:lnTo>
                                  <a:pt x="5" y="1"/>
                                </a:lnTo>
                                <a:lnTo>
                                  <a:pt x="1" y="5"/>
                                </a:lnTo>
                                <a:lnTo>
                                  <a:pt x="0" y="7"/>
                                </a:lnTo>
                                <a:lnTo>
                                  <a:pt x="0" y="70"/>
                                </a:lnTo>
                                <a:lnTo>
                                  <a:pt x="1" y="72"/>
                                </a:lnTo>
                                <a:lnTo>
                                  <a:pt x="3" y="74"/>
                                </a:lnTo>
                                <a:lnTo>
                                  <a:pt x="5" y="76"/>
                                </a:lnTo>
                                <a:lnTo>
                                  <a:pt x="7" y="77"/>
                                </a:lnTo>
                                <a:lnTo>
                                  <a:pt x="69" y="77"/>
                                </a:lnTo>
                                <a:lnTo>
                                  <a:pt x="72" y="76"/>
                                </a:lnTo>
                                <a:lnTo>
                                  <a:pt x="75" y="73"/>
                                </a:lnTo>
                                <a:lnTo>
                                  <a:pt x="8" y="73"/>
                                </a:lnTo>
                                <a:lnTo>
                                  <a:pt x="7" y="72"/>
                                </a:lnTo>
                                <a:lnTo>
                                  <a:pt x="5" y="70"/>
                                </a:lnTo>
                                <a:lnTo>
                                  <a:pt x="4" y="69"/>
                                </a:lnTo>
                                <a:lnTo>
                                  <a:pt x="4" y="8"/>
                                </a:lnTo>
                                <a:lnTo>
                                  <a:pt x="5" y="7"/>
                                </a:lnTo>
                                <a:lnTo>
                                  <a:pt x="7" y="5"/>
                                </a:lnTo>
                                <a:lnTo>
                                  <a:pt x="8" y="4"/>
                                </a:lnTo>
                                <a:lnTo>
                                  <a:pt x="10" y="4"/>
                                </a:lnTo>
                                <a:lnTo>
                                  <a:pt x="75" y="4"/>
                                </a:lnTo>
                                <a:lnTo>
                                  <a:pt x="72" y="1"/>
                                </a:lnTo>
                                <a:lnTo>
                                  <a:pt x="69" y="0"/>
                                </a:lnTo>
                                <a:close/>
                                <a:moveTo>
                                  <a:pt x="75" y="4"/>
                                </a:moveTo>
                                <a:lnTo>
                                  <a:pt x="68" y="4"/>
                                </a:lnTo>
                                <a:lnTo>
                                  <a:pt x="70" y="5"/>
                                </a:lnTo>
                                <a:lnTo>
                                  <a:pt x="72" y="7"/>
                                </a:lnTo>
                                <a:lnTo>
                                  <a:pt x="73" y="8"/>
                                </a:lnTo>
                                <a:lnTo>
                                  <a:pt x="73" y="69"/>
                                </a:lnTo>
                                <a:lnTo>
                                  <a:pt x="72" y="70"/>
                                </a:lnTo>
                                <a:lnTo>
                                  <a:pt x="70" y="72"/>
                                </a:lnTo>
                                <a:lnTo>
                                  <a:pt x="68" y="73"/>
                                </a:lnTo>
                                <a:lnTo>
                                  <a:pt x="75" y="73"/>
                                </a:lnTo>
                                <a:lnTo>
                                  <a:pt x="75" y="72"/>
                                </a:lnTo>
                                <a:lnTo>
                                  <a:pt x="76" y="70"/>
                                </a:lnTo>
                                <a:lnTo>
                                  <a:pt x="76" y="7"/>
                                </a:lnTo>
                                <a:lnTo>
                                  <a:pt x="75" y="5"/>
                                </a:lnTo>
                                <a:lnTo>
                                  <a:pt x="7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3" name="Line 202"/>
                        <wps:cNvCnPr>
                          <a:cxnSpLocks noChangeShapeType="1"/>
                        </wps:cNvCnPr>
                        <wps:spPr bwMode="auto">
                          <a:xfrm>
                            <a:off x="1576" y="5130"/>
                            <a:ext cx="5080" cy="0"/>
                          </a:xfrm>
                          <a:prstGeom prst="line">
                            <a:avLst/>
                          </a:prstGeom>
                          <a:noFill/>
                          <a:ln w="5398">
                            <a:solidFill>
                              <a:srgbClr val="2D2E2E"/>
                            </a:solidFill>
                            <a:prstDash val="dash"/>
                            <a:round/>
                            <a:headEnd/>
                            <a:tailEnd/>
                          </a:ln>
                          <a:extLst>
                            <a:ext uri="{909E8E84-426E-40DD-AFC4-6F175D3DCCD1}">
                              <a14:hiddenFill xmlns:a14="http://schemas.microsoft.com/office/drawing/2010/main">
                                <a:noFill/>
                              </a14:hiddenFill>
                            </a:ext>
                          </a:extLst>
                        </wps:spPr>
                        <wps:bodyPr/>
                      </wps:wsp>
                      <wps:wsp>
                        <wps:cNvPr id="4894" name="Freeform 203"/>
                        <wps:cNvSpPr>
                          <a:spLocks/>
                        </wps:cNvSpPr>
                        <wps:spPr bwMode="auto">
                          <a:xfrm>
                            <a:off x="2253" y="4419"/>
                            <a:ext cx="3726" cy="711"/>
                          </a:xfrm>
                          <a:custGeom>
                            <a:avLst/>
                            <a:gdLst>
                              <a:gd name="T0" fmla="+- 0 2253 2253"/>
                              <a:gd name="T1" fmla="*/ T0 w 3726"/>
                              <a:gd name="T2" fmla="+- 0 5130 4419"/>
                              <a:gd name="T3" fmla="*/ 5130 h 711"/>
                              <a:gd name="T4" fmla="+- 0 2253 2253"/>
                              <a:gd name="T5" fmla="*/ T4 w 3726"/>
                              <a:gd name="T6" fmla="+- 0 4419 4419"/>
                              <a:gd name="T7" fmla="*/ 4419 h 711"/>
                              <a:gd name="T8" fmla="+- 0 5979 2253"/>
                              <a:gd name="T9" fmla="*/ T8 w 3726"/>
                              <a:gd name="T10" fmla="+- 0 4419 4419"/>
                              <a:gd name="T11" fmla="*/ 4419 h 711"/>
                              <a:gd name="T12" fmla="+- 0 5979 2253"/>
                              <a:gd name="T13" fmla="*/ T12 w 3726"/>
                              <a:gd name="T14" fmla="+- 0 5130 4419"/>
                              <a:gd name="T15" fmla="*/ 5130 h 711"/>
                            </a:gdLst>
                            <a:ahLst/>
                            <a:cxnLst>
                              <a:cxn ang="0">
                                <a:pos x="T1" y="T3"/>
                              </a:cxn>
                              <a:cxn ang="0">
                                <a:pos x="T5" y="T7"/>
                              </a:cxn>
                              <a:cxn ang="0">
                                <a:pos x="T9" y="T11"/>
                              </a:cxn>
                              <a:cxn ang="0">
                                <a:pos x="T13" y="T15"/>
                              </a:cxn>
                            </a:cxnLst>
                            <a:rect l="0" t="0" r="r" b="b"/>
                            <a:pathLst>
                              <a:path w="3726" h="711">
                                <a:moveTo>
                                  <a:pt x="0" y="711"/>
                                </a:moveTo>
                                <a:lnTo>
                                  <a:pt x="0" y="0"/>
                                </a:lnTo>
                                <a:lnTo>
                                  <a:pt x="3726" y="0"/>
                                </a:lnTo>
                                <a:lnTo>
                                  <a:pt x="3726" y="711"/>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5" name="Freeform 204"/>
                        <wps:cNvSpPr>
                          <a:spLocks/>
                        </wps:cNvSpPr>
                        <wps:spPr bwMode="auto">
                          <a:xfrm>
                            <a:off x="1575" y="1524"/>
                            <a:ext cx="593" cy="3605"/>
                          </a:xfrm>
                          <a:custGeom>
                            <a:avLst/>
                            <a:gdLst>
                              <a:gd name="T0" fmla="+- 0 1576 1576"/>
                              <a:gd name="T1" fmla="*/ T0 w 593"/>
                              <a:gd name="T2" fmla="+- 0 1525 1525"/>
                              <a:gd name="T3" fmla="*/ 1525 h 3605"/>
                              <a:gd name="T4" fmla="+- 0 2169 1576"/>
                              <a:gd name="T5" fmla="*/ T4 w 593"/>
                              <a:gd name="T6" fmla="+- 0 1525 1525"/>
                              <a:gd name="T7" fmla="*/ 1525 h 3605"/>
                              <a:gd name="T8" fmla="+- 0 2169 1576"/>
                              <a:gd name="T9" fmla="*/ T8 w 593"/>
                              <a:gd name="T10" fmla="+- 0 5130 1525"/>
                              <a:gd name="T11" fmla="*/ 5130 h 3605"/>
                            </a:gdLst>
                            <a:ahLst/>
                            <a:cxnLst>
                              <a:cxn ang="0">
                                <a:pos x="T1" y="T3"/>
                              </a:cxn>
                              <a:cxn ang="0">
                                <a:pos x="T5" y="T7"/>
                              </a:cxn>
                              <a:cxn ang="0">
                                <a:pos x="T9" y="T11"/>
                              </a:cxn>
                            </a:cxnLst>
                            <a:rect l="0" t="0" r="r" b="b"/>
                            <a:pathLst>
                              <a:path w="593" h="3605">
                                <a:moveTo>
                                  <a:pt x="0" y="0"/>
                                </a:moveTo>
                                <a:lnTo>
                                  <a:pt x="593" y="0"/>
                                </a:lnTo>
                                <a:lnTo>
                                  <a:pt x="593" y="3605"/>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6" name="Freeform 205"/>
                        <wps:cNvSpPr>
                          <a:spLocks/>
                        </wps:cNvSpPr>
                        <wps:spPr bwMode="auto">
                          <a:xfrm>
                            <a:off x="6063" y="1524"/>
                            <a:ext cx="593" cy="3605"/>
                          </a:xfrm>
                          <a:custGeom>
                            <a:avLst/>
                            <a:gdLst>
                              <a:gd name="T0" fmla="+- 0 6656 6064"/>
                              <a:gd name="T1" fmla="*/ T0 w 593"/>
                              <a:gd name="T2" fmla="+- 0 1525 1525"/>
                              <a:gd name="T3" fmla="*/ 1525 h 3605"/>
                              <a:gd name="T4" fmla="+- 0 6064 6064"/>
                              <a:gd name="T5" fmla="*/ T4 w 593"/>
                              <a:gd name="T6" fmla="+- 0 1525 1525"/>
                              <a:gd name="T7" fmla="*/ 1525 h 3605"/>
                              <a:gd name="T8" fmla="+- 0 6064 6064"/>
                              <a:gd name="T9" fmla="*/ T8 w 593"/>
                              <a:gd name="T10" fmla="+- 0 5130 1525"/>
                              <a:gd name="T11" fmla="*/ 5130 h 3605"/>
                            </a:gdLst>
                            <a:ahLst/>
                            <a:cxnLst>
                              <a:cxn ang="0">
                                <a:pos x="T1" y="T3"/>
                              </a:cxn>
                              <a:cxn ang="0">
                                <a:pos x="T5" y="T7"/>
                              </a:cxn>
                              <a:cxn ang="0">
                                <a:pos x="T9" y="T11"/>
                              </a:cxn>
                            </a:cxnLst>
                            <a:rect l="0" t="0" r="r" b="b"/>
                            <a:pathLst>
                              <a:path w="593" h="3605">
                                <a:moveTo>
                                  <a:pt x="592" y="0"/>
                                </a:moveTo>
                                <a:lnTo>
                                  <a:pt x="0" y="0"/>
                                </a:lnTo>
                                <a:lnTo>
                                  <a:pt x="0" y="3605"/>
                                </a:lnTo>
                              </a:path>
                            </a:pathLst>
                          </a:custGeom>
                          <a:noFill/>
                          <a:ln w="5398">
                            <a:solidFill>
                              <a:srgbClr val="2D2E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7" name="Freeform 206"/>
                        <wps:cNvSpPr>
                          <a:spLocks/>
                        </wps:cNvSpPr>
                        <wps:spPr bwMode="auto">
                          <a:xfrm>
                            <a:off x="1074" y="1701"/>
                            <a:ext cx="2430" cy="629"/>
                          </a:xfrm>
                          <a:custGeom>
                            <a:avLst/>
                            <a:gdLst>
                              <a:gd name="T0" fmla="+- 0 3503 1075"/>
                              <a:gd name="T1" fmla="*/ T0 w 2430"/>
                              <a:gd name="T2" fmla="+- 0 1702 1702"/>
                              <a:gd name="T3" fmla="*/ 1702 h 629"/>
                              <a:gd name="T4" fmla="+- 0 3505 1075"/>
                              <a:gd name="T5" fmla="*/ T4 w 2430"/>
                              <a:gd name="T6" fmla="+- 0 2331 1702"/>
                              <a:gd name="T7" fmla="*/ 2331 h 629"/>
                              <a:gd name="T8" fmla="+- 0 1075 1075"/>
                              <a:gd name="T9" fmla="*/ T8 w 2430"/>
                              <a:gd name="T10" fmla="+- 0 2331 1702"/>
                              <a:gd name="T11" fmla="*/ 2331 h 629"/>
                            </a:gdLst>
                            <a:ahLst/>
                            <a:cxnLst>
                              <a:cxn ang="0">
                                <a:pos x="T1" y="T3"/>
                              </a:cxn>
                              <a:cxn ang="0">
                                <a:pos x="T5" y="T7"/>
                              </a:cxn>
                              <a:cxn ang="0">
                                <a:pos x="T9" y="T11"/>
                              </a:cxn>
                            </a:cxnLst>
                            <a:rect l="0" t="0" r="r" b="b"/>
                            <a:pathLst>
                              <a:path w="2430" h="629">
                                <a:moveTo>
                                  <a:pt x="2428" y="0"/>
                                </a:moveTo>
                                <a:lnTo>
                                  <a:pt x="2430" y="629"/>
                                </a:lnTo>
                                <a:lnTo>
                                  <a:pt x="0" y="629"/>
                                </a:lnTo>
                              </a:path>
                            </a:pathLst>
                          </a:custGeom>
                          <a:noFill/>
                          <a:ln w="7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 name="Line 207"/>
                        <wps:cNvCnPr>
                          <a:cxnSpLocks noChangeShapeType="1"/>
                        </wps:cNvCnPr>
                        <wps:spPr bwMode="auto">
                          <a:xfrm flipV="1">
                            <a:off x="6004" y="1456"/>
                            <a:ext cx="0" cy="28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99" name="Line 208"/>
                        <wps:cNvCnPr>
                          <a:cxnSpLocks noChangeShapeType="1"/>
                        </wps:cNvCnPr>
                        <wps:spPr bwMode="auto">
                          <a:xfrm flipV="1">
                            <a:off x="2233" y="1456"/>
                            <a:ext cx="0" cy="28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900" name="Line 209"/>
                        <wps:cNvCnPr>
                          <a:cxnSpLocks noChangeShapeType="1"/>
                        </wps:cNvCnPr>
                        <wps:spPr bwMode="auto">
                          <a:xfrm flipH="1">
                            <a:off x="2264" y="1424"/>
                            <a:ext cx="370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901" name="Line 210"/>
                        <wps:cNvCnPr>
                          <a:cxnSpLocks noChangeShapeType="1"/>
                        </wps:cNvCnPr>
                        <wps:spPr bwMode="auto">
                          <a:xfrm flipH="1">
                            <a:off x="2264" y="4353"/>
                            <a:ext cx="370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211"/>
                        <wps:cNvSpPr>
                          <a:spLocks noChangeArrowheads="1"/>
                        </wps:cNvSpPr>
                        <wps:spPr bwMode="auto">
                          <a:xfrm>
                            <a:off x="2831" y="1995"/>
                            <a:ext cx="2574" cy="17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3" name="Freeform 212"/>
                        <wps:cNvSpPr>
                          <a:spLocks/>
                        </wps:cNvSpPr>
                        <wps:spPr bwMode="auto">
                          <a:xfrm>
                            <a:off x="2232" y="1423"/>
                            <a:ext cx="32" cy="32"/>
                          </a:xfrm>
                          <a:custGeom>
                            <a:avLst/>
                            <a:gdLst>
                              <a:gd name="T0" fmla="+- 0 2264 2233"/>
                              <a:gd name="T1" fmla="*/ T0 w 32"/>
                              <a:gd name="T2" fmla="+- 0 1424 1424"/>
                              <a:gd name="T3" fmla="*/ 1424 h 32"/>
                              <a:gd name="T4" fmla="+- 0 2257 2233"/>
                              <a:gd name="T5" fmla="*/ T4 w 32"/>
                              <a:gd name="T6" fmla="+- 0 1425 1424"/>
                              <a:gd name="T7" fmla="*/ 1425 h 32"/>
                              <a:gd name="T8" fmla="+- 0 2243 2233"/>
                              <a:gd name="T9" fmla="*/ T8 w 32"/>
                              <a:gd name="T10" fmla="+- 0 1429 1424"/>
                              <a:gd name="T11" fmla="*/ 1429 h 32"/>
                              <a:gd name="T12" fmla="+- 0 2238 2233"/>
                              <a:gd name="T13" fmla="*/ T12 w 32"/>
                              <a:gd name="T14" fmla="+- 0 1435 1424"/>
                              <a:gd name="T15" fmla="*/ 1435 h 32"/>
                              <a:gd name="T16" fmla="+- 0 2233 2233"/>
                              <a:gd name="T17" fmla="*/ T16 w 32"/>
                              <a:gd name="T18" fmla="+- 0 1448 1424"/>
                              <a:gd name="T19" fmla="*/ 1448 h 32"/>
                              <a:gd name="T20" fmla="+- 0 2233 2233"/>
                              <a:gd name="T21" fmla="*/ T20 w 32"/>
                              <a:gd name="T22" fmla="+- 0 1456 1424"/>
                              <a:gd name="T23" fmla="*/ 1456 h 32"/>
                            </a:gdLst>
                            <a:ahLst/>
                            <a:cxnLst>
                              <a:cxn ang="0">
                                <a:pos x="T1" y="T3"/>
                              </a:cxn>
                              <a:cxn ang="0">
                                <a:pos x="T5" y="T7"/>
                              </a:cxn>
                              <a:cxn ang="0">
                                <a:pos x="T9" y="T11"/>
                              </a:cxn>
                              <a:cxn ang="0">
                                <a:pos x="T13" y="T15"/>
                              </a:cxn>
                              <a:cxn ang="0">
                                <a:pos x="T17" y="T19"/>
                              </a:cxn>
                              <a:cxn ang="0">
                                <a:pos x="T21" y="T23"/>
                              </a:cxn>
                            </a:cxnLst>
                            <a:rect l="0" t="0" r="r" b="b"/>
                            <a:pathLst>
                              <a:path w="32" h="32">
                                <a:moveTo>
                                  <a:pt x="31" y="0"/>
                                </a:moveTo>
                                <a:lnTo>
                                  <a:pt x="24" y="1"/>
                                </a:lnTo>
                                <a:lnTo>
                                  <a:pt x="10" y="5"/>
                                </a:lnTo>
                                <a:lnTo>
                                  <a:pt x="5" y="11"/>
                                </a:lnTo>
                                <a:lnTo>
                                  <a:pt x="0" y="24"/>
                                </a:lnTo>
                                <a:lnTo>
                                  <a:pt x="0" y="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 name="Freeform 213"/>
                        <wps:cNvSpPr>
                          <a:spLocks/>
                        </wps:cNvSpPr>
                        <wps:spPr bwMode="auto">
                          <a:xfrm>
                            <a:off x="2232" y="4321"/>
                            <a:ext cx="32" cy="32"/>
                          </a:xfrm>
                          <a:custGeom>
                            <a:avLst/>
                            <a:gdLst>
                              <a:gd name="T0" fmla="+- 0 2233 2233"/>
                              <a:gd name="T1" fmla="*/ T0 w 32"/>
                              <a:gd name="T2" fmla="+- 0 4321 4321"/>
                              <a:gd name="T3" fmla="*/ 4321 h 32"/>
                              <a:gd name="T4" fmla="+- 0 2233 2233"/>
                              <a:gd name="T5" fmla="*/ T4 w 32"/>
                              <a:gd name="T6" fmla="+- 0 4329 4321"/>
                              <a:gd name="T7" fmla="*/ 4329 h 32"/>
                              <a:gd name="T8" fmla="+- 0 2238 2233"/>
                              <a:gd name="T9" fmla="*/ T8 w 32"/>
                              <a:gd name="T10" fmla="+- 0 4342 4321"/>
                              <a:gd name="T11" fmla="*/ 4342 h 32"/>
                              <a:gd name="T12" fmla="+- 0 2243 2233"/>
                              <a:gd name="T13" fmla="*/ T12 w 32"/>
                              <a:gd name="T14" fmla="+- 0 4348 4321"/>
                              <a:gd name="T15" fmla="*/ 4348 h 32"/>
                              <a:gd name="T16" fmla="+- 0 2257 2233"/>
                              <a:gd name="T17" fmla="*/ T16 w 32"/>
                              <a:gd name="T18" fmla="+- 0 4353 4321"/>
                              <a:gd name="T19" fmla="*/ 4353 h 32"/>
                              <a:gd name="T20" fmla="+- 0 2264 2233"/>
                              <a:gd name="T21" fmla="*/ T20 w 32"/>
                              <a:gd name="T22" fmla="+- 0 4353 4321"/>
                              <a:gd name="T23" fmla="*/ 4353 h 32"/>
                            </a:gdLst>
                            <a:ahLst/>
                            <a:cxnLst>
                              <a:cxn ang="0">
                                <a:pos x="T1" y="T3"/>
                              </a:cxn>
                              <a:cxn ang="0">
                                <a:pos x="T5" y="T7"/>
                              </a:cxn>
                              <a:cxn ang="0">
                                <a:pos x="T9" y="T11"/>
                              </a:cxn>
                              <a:cxn ang="0">
                                <a:pos x="T13" y="T15"/>
                              </a:cxn>
                              <a:cxn ang="0">
                                <a:pos x="T17" y="T19"/>
                              </a:cxn>
                              <a:cxn ang="0">
                                <a:pos x="T21" y="T23"/>
                              </a:cxn>
                            </a:cxnLst>
                            <a:rect l="0" t="0" r="r" b="b"/>
                            <a:pathLst>
                              <a:path w="32" h="32">
                                <a:moveTo>
                                  <a:pt x="0" y="0"/>
                                </a:moveTo>
                                <a:lnTo>
                                  <a:pt x="0" y="8"/>
                                </a:lnTo>
                                <a:lnTo>
                                  <a:pt x="5" y="21"/>
                                </a:lnTo>
                                <a:lnTo>
                                  <a:pt x="10" y="27"/>
                                </a:lnTo>
                                <a:lnTo>
                                  <a:pt x="24" y="32"/>
                                </a:lnTo>
                                <a:lnTo>
                                  <a:pt x="31" y="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5" name="Freeform 214"/>
                        <wps:cNvSpPr>
                          <a:spLocks/>
                        </wps:cNvSpPr>
                        <wps:spPr bwMode="auto">
                          <a:xfrm>
                            <a:off x="5972" y="4321"/>
                            <a:ext cx="32" cy="32"/>
                          </a:xfrm>
                          <a:custGeom>
                            <a:avLst/>
                            <a:gdLst>
                              <a:gd name="T0" fmla="+- 0 5972 5972"/>
                              <a:gd name="T1" fmla="*/ T0 w 32"/>
                              <a:gd name="T2" fmla="+- 0 4353 4321"/>
                              <a:gd name="T3" fmla="*/ 4353 h 32"/>
                              <a:gd name="T4" fmla="+- 0 5979 5972"/>
                              <a:gd name="T5" fmla="*/ T4 w 32"/>
                              <a:gd name="T6" fmla="+- 0 4353 4321"/>
                              <a:gd name="T7" fmla="*/ 4353 h 32"/>
                              <a:gd name="T8" fmla="+- 0 5990 5972"/>
                              <a:gd name="T9" fmla="*/ T8 w 32"/>
                              <a:gd name="T10" fmla="+- 0 4351 4321"/>
                              <a:gd name="T11" fmla="*/ 4351 h 32"/>
                              <a:gd name="T12" fmla="+- 0 6001 5972"/>
                              <a:gd name="T13" fmla="*/ T12 w 32"/>
                              <a:gd name="T14" fmla="+- 0 4340 4321"/>
                              <a:gd name="T15" fmla="*/ 4340 h 32"/>
                              <a:gd name="T16" fmla="+- 0 6003 5972"/>
                              <a:gd name="T17" fmla="*/ T16 w 32"/>
                              <a:gd name="T18" fmla="+- 0 4329 4321"/>
                              <a:gd name="T19" fmla="*/ 4329 h 32"/>
                              <a:gd name="T20" fmla="+- 0 6004 5972"/>
                              <a:gd name="T21" fmla="*/ T20 w 32"/>
                              <a:gd name="T22" fmla="+- 0 4321 4321"/>
                              <a:gd name="T23" fmla="*/ 4321 h 32"/>
                            </a:gdLst>
                            <a:ahLst/>
                            <a:cxnLst>
                              <a:cxn ang="0">
                                <a:pos x="T1" y="T3"/>
                              </a:cxn>
                              <a:cxn ang="0">
                                <a:pos x="T5" y="T7"/>
                              </a:cxn>
                              <a:cxn ang="0">
                                <a:pos x="T9" y="T11"/>
                              </a:cxn>
                              <a:cxn ang="0">
                                <a:pos x="T13" y="T15"/>
                              </a:cxn>
                              <a:cxn ang="0">
                                <a:pos x="T17" y="T19"/>
                              </a:cxn>
                              <a:cxn ang="0">
                                <a:pos x="T21" y="T23"/>
                              </a:cxn>
                            </a:cxnLst>
                            <a:rect l="0" t="0" r="r" b="b"/>
                            <a:pathLst>
                              <a:path w="32" h="32">
                                <a:moveTo>
                                  <a:pt x="0" y="32"/>
                                </a:moveTo>
                                <a:lnTo>
                                  <a:pt x="7" y="32"/>
                                </a:lnTo>
                                <a:lnTo>
                                  <a:pt x="18" y="30"/>
                                </a:lnTo>
                                <a:lnTo>
                                  <a:pt x="29" y="19"/>
                                </a:lnTo>
                                <a:lnTo>
                                  <a:pt x="31" y="8"/>
                                </a:lnTo>
                                <a:lnTo>
                                  <a:pt x="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215"/>
                        <wps:cNvSpPr>
                          <a:spLocks/>
                        </wps:cNvSpPr>
                        <wps:spPr bwMode="auto">
                          <a:xfrm>
                            <a:off x="5972" y="1423"/>
                            <a:ext cx="32" cy="32"/>
                          </a:xfrm>
                          <a:custGeom>
                            <a:avLst/>
                            <a:gdLst>
                              <a:gd name="T0" fmla="+- 0 6004 5972"/>
                              <a:gd name="T1" fmla="*/ T0 w 32"/>
                              <a:gd name="T2" fmla="+- 0 1456 1424"/>
                              <a:gd name="T3" fmla="*/ 1456 h 32"/>
                              <a:gd name="T4" fmla="+- 0 6003 5972"/>
                              <a:gd name="T5" fmla="*/ T4 w 32"/>
                              <a:gd name="T6" fmla="+- 0 1448 1424"/>
                              <a:gd name="T7" fmla="*/ 1448 h 32"/>
                              <a:gd name="T8" fmla="+- 0 6001 5972"/>
                              <a:gd name="T9" fmla="*/ T8 w 32"/>
                              <a:gd name="T10" fmla="+- 0 1437 1424"/>
                              <a:gd name="T11" fmla="*/ 1437 h 32"/>
                              <a:gd name="T12" fmla="+- 0 5990 5972"/>
                              <a:gd name="T13" fmla="*/ T12 w 32"/>
                              <a:gd name="T14" fmla="+- 0 1427 1424"/>
                              <a:gd name="T15" fmla="*/ 1427 h 32"/>
                              <a:gd name="T16" fmla="+- 0 5979 5972"/>
                              <a:gd name="T17" fmla="*/ T16 w 32"/>
                              <a:gd name="T18" fmla="+- 0 1425 1424"/>
                              <a:gd name="T19" fmla="*/ 1425 h 32"/>
                              <a:gd name="T20" fmla="+- 0 5972 5972"/>
                              <a:gd name="T21" fmla="*/ T20 w 32"/>
                              <a:gd name="T22" fmla="+- 0 1424 1424"/>
                              <a:gd name="T23" fmla="*/ 1424 h 32"/>
                            </a:gdLst>
                            <a:ahLst/>
                            <a:cxnLst>
                              <a:cxn ang="0">
                                <a:pos x="T1" y="T3"/>
                              </a:cxn>
                              <a:cxn ang="0">
                                <a:pos x="T5" y="T7"/>
                              </a:cxn>
                              <a:cxn ang="0">
                                <a:pos x="T9" y="T11"/>
                              </a:cxn>
                              <a:cxn ang="0">
                                <a:pos x="T13" y="T15"/>
                              </a:cxn>
                              <a:cxn ang="0">
                                <a:pos x="T17" y="T19"/>
                              </a:cxn>
                              <a:cxn ang="0">
                                <a:pos x="T21" y="T23"/>
                              </a:cxn>
                            </a:cxnLst>
                            <a:rect l="0" t="0" r="r" b="b"/>
                            <a:pathLst>
                              <a:path w="32" h="32">
                                <a:moveTo>
                                  <a:pt x="32" y="32"/>
                                </a:moveTo>
                                <a:lnTo>
                                  <a:pt x="31" y="24"/>
                                </a:lnTo>
                                <a:lnTo>
                                  <a:pt x="29" y="13"/>
                                </a:lnTo>
                                <a:lnTo>
                                  <a:pt x="18" y="3"/>
                                </a:lnTo>
                                <a:lnTo>
                                  <a:pt x="7" y="1"/>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7" name="Freeform 216"/>
                        <wps:cNvSpPr>
                          <a:spLocks/>
                        </wps:cNvSpPr>
                        <wps:spPr bwMode="auto">
                          <a:xfrm>
                            <a:off x="2523" y="1352"/>
                            <a:ext cx="3076" cy="57"/>
                          </a:xfrm>
                          <a:custGeom>
                            <a:avLst/>
                            <a:gdLst>
                              <a:gd name="T0" fmla="+- 0 2524 2524"/>
                              <a:gd name="T1" fmla="*/ T0 w 3076"/>
                              <a:gd name="T2" fmla="+- 0 1352 1352"/>
                              <a:gd name="T3" fmla="*/ 1352 h 57"/>
                              <a:gd name="T4" fmla="+- 0 2919 2524"/>
                              <a:gd name="T5" fmla="*/ T4 w 3076"/>
                              <a:gd name="T6" fmla="+- 0 1408 1352"/>
                              <a:gd name="T7" fmla="*/ 1408 h 57"/>
                              <a:gd name="T8" fmla="+- 0 5173 2524"/>
                              <a:gd name="T9" fmla="*/ T8 w 3076"/>
                              <a:gd name="T10" fmla="+- 0 1408 1352"/>
                              <a:gd name="T11" fmla="*/ 1408 h 57"/>
                              <a:gd name="T12" fmla="+- 0 5600 2524"/>
                              <a:gd name="T13" fmla="*/ T12 w 3076"/>
                              <a:gd name="T14" fmla="+- 0 1352 1352"/>
                              <a:gd name="T15" fmla="*/ 1352 h 57"/>
                            </a:gdLst>
                            <a:ahLst/>
                            <a:cxnLst>
                              <a:cxn ang="0">
                                <a:pos x="T1" y="T3"/>
                              </a:cxn>
                              <a:cxn ang="0">
                                <a:pos x="T5" y="T7"/>
                              </a:cxn>
                              <a:cxn ang="0">
                                <a:pos x="T9" y="T11"/>
                              </a:cxn>
                              <a:cxn ang="0">
                                <a:pos x="T13" y="T15"/>
                              </a:cxn>
                            </a:cxnLst>
                            <a:rect l="0" t="0" r="r" b="b"/>
                            <a:pathLst>
                              <a:path w="3076" h="57">
                                <a:moveTo>
                                  <a:pt x="0" y="0"/>
                                </a:moveTo>
                                <a:lnTo>
                                  <a:pt x="395" y="56"/>
                                </a:lnTo>
                                <a:lnTo>
                                  <a:pt x="2649" y="56"/>
                                </a:lnTo>
                                <a:lnTo>
                                  <a:pt x="3076" y="0"/>
                                </a:lnTo>
                              </a:path>
                            </a:pathLst>
                          </a:custGeom>
                          <a:noFill/>
                          <a:ln w="7200">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Line 217"/>
                        <wps:cNvCnPr>
                          <a:cxnSpLocks noChangeShapeType="1"/>
                        </wps:cNvCnPr>
                        <wps:spPr bwMode="auto">
                          <a:xfrm>
                            <a:off x="2255" y="1352"/>
                            <a:ext cx="0" cy="73"/>
                          </a:xfrm>
                          <a:prstGeom prst="line">
                            <a:avLst/>
                          </a:prstGeom>
                          <a:noFill/>
                          <a:ln w="7200">
                            <a:solidFill>
                              <a:srgbClr val="231916"/>
                            </a:solidFill>
                            <a:round/>
                            <a:headEnd/>
                            <a:tailEnd/>
                          </a:ln>
                          <a:extLst>
                            <a:ext uri="{909E8E84-426E-40DD-AFC4-6F175D3DCCD1}">
                              <a14:hiddenFill xmlns:a14="http://schemas.microsoft.com/office/drawing/2010/main">
                                <a:noFill/>
                              </a14:hiddenFill>
                            </a:ext>
                          </a:extLst>
                        </wps:spPr>
                        <wps:bodyPr/>
                      </wps:wsp>
                      <wps:wsp>
                        <wps:cNvPr id="4909" name="Line 218"/>
                        <wps:cNvCnPr>
                          <a:cxnSpLocks noChangeShapeType="1"/>
                        </wps:cNvCnPr>
                        <wps:spPr bwMode="auto">
                          <a:xfrm>
                            <a:off x="5973" y="1351"/>
                            <a:ext cx="0" cy="73"/>
                          </a:xfrm>
                          <a:prstGeom prst="line">
                            <a:avLst/>
                          </a:prstGeom>
                          <a:noFill/>
                          <a:ln w="7200">
                            <a:solidFill>
                              <a:srgbClr val="231916"/>
                            </a:solidFill>
                            <a:round/>
                            <a:headEnd/>
                            <a:tailEnd/>
                          </a:ln>
                          <a:extLst>
                            <a:ext uri="{909E8E84-426E-40DD-AFC4-6F175D3DCCD1}">
                              <a14:hiddenFill xmlns:a14="http://schemas.microsoft.com/office/drawing/2010/main">
                                <a:noFill/>
                              </a14:hiddenFill>
                            </a:ext>
                          </a:extLst>
                        </wps:spPr>
                        <wps:bodyPr/>
                      </wps:wsp>
                      <wps:wsp>
                        <wps:cNvPr id="4910" name="AutoShape 219"/>
                        <wps:cNvSpPr>
                          <a:spLocks/>
                        </wps:cNvSpPr>
                        <wps:spPr bwMode="auto">
                          <a:xfrm>
                            <a:off x="4379" y="850"/>
                            <a:ext cx="52" cy="63"/>
                          </a:xfrm>
                          <a:custGeom>
                            <a:avLst/>
                            <a:gdLst>
                              <a:gd name="T0" fmla="+- 0 4413 4379"/>
                              <a:gd name="T1" fmla="*/ T0 w 52"/>
                              <a:gd name="T2" fmla="+- 0 850 850"/>
                              <a:gd name="T3" fmla="*/ 850 h 63"/>
                              <a:gd name="T4" fmla="+- 0 4397 4379"/>
                              <a:gd name="T5" fmla="*/ T4 w 52"/>
                              <a:gd name="T6" fmla="+- 0 850 850"/>
                              <a:gd name="T7" fmla="*/ 850 h 63"/>
                              <a:gd name="T8" fmla="+- 0 4397 4379"/>
                              <a:gd name="T9" fmla="*/ T8 w 52"/>
                              <a:gd name="T10" fmla="+- 0 866 850"/>
                              <a:gd name="T11" fmla="*/ 866 h 63"/>
                              <a:gd name="T12" fmla="+- 0 4386 4379"/>
                              <a:gd name="T13" fmla="*/ T12 w 52"/>
                              <a:gd name="T14" fmla="+- 0 870 850"/>
                              <a:gd name="T15" fmla="*/ 870 h 63"/>
                              <a:gd name="T16" fmla="+- 0 4379 4379"/>
                              <a:gd name="T17" fmla="*/ T16 w 52"/>
                              <a:gd name="T18" fmla="+- 0 881 850"/>
                              <a:gd name="T19" fmla="*/ 881 h 63"/>
                              <a:gd name="T20" fmla="+- 0 4383 4379"/>
                              <a:gd name="T21" fmla="*/ T20 w 52"/>
                              <a:gd name="T22" fmla="+- 0 904 850"/>
                              <a:gd name="T23" fmla="*/ 904 h 63"/>
                              <a:gd name="T24" fmla="+- 0 4393 4379"/>
                              <a:gd name="T25" fmla="*/ T24 w 52"/>
                              <a:gd name="T26" fmla="+- 0 913 850"/>
                              <a:gd name="T27" fmla="*/ 913 h 63"/>
                              <a:gd name="T28" fmla="+- 0 4417 4379"/>
                              <a:gd name="T29" fmla="*/ T28 w 52"/>
                              <a:gd name="T30" fmla="+- 0 913 850"/>
                              <a:gd name="T31" fmla="*/ 913 h 63"/>
                              <a:gd name="T32" fmla="+- 0 4424 4379"/>
                              <a:gd name="T33" fmla="*/ T32 w 52"/>
                              <a:gd name="T34" fmla="+- 0 907 850"/>
                              <a:gd name="T35" fmla="*/ 907 h 63"/>
                              <a:gd name="T36" fmla="+- 0 4395 4379"/>
                              <a:gd name="T37" fmla="*/ T36 w 52"/>
                              <a:gd name="T38" fmla="+- 0 907 850"/>
                              <a:gd name="T39" fmla="*/ 907 h 63"/>
                              <a:gd name="T40" fmla="+- 0 4386 4379"/>
                              <a:gd name="T41" fmla="*/ T40 w 52"/>
                              <a:gd name="T42" fmla="+- 0 899 850"/>
                              <a:gd name="T43" fmla="*/ 899 h 63"/>
                              <a:gd name="T44" fmla="+- 0 4386 4379"/>
                              <a:gd name="T45" fmla="*/ T44 w 52"/>
                              <a:gd name="T46" fmla="+- 0 878 850"/>
                              <a:gd name="T47" fmla="*/ 878 h 63"/>
                              <a:gd name="T48" fmla="+- 0 4395 4379"/>
                              <a:gd name="T49" fmla="*/ T48 w 52"/>
                              <a:gd name="T50" fmla="+- 0 870 850"/>
                              <a:gd name="T51" fmla="*/ 870 h 63"/>
                              <a:gd name="T52" fmla="+- 0 4425 4379"/>
                              <a:gd name="T53" fmla="*/ T52 w 52"/>
                              <a:gd name="T54" fmla="+- 0 870 850"/>
                              <a:gd name="T55" fmla="*/ 870 h 63"/>
                              <a:gd name="T56" fmla="+- 0 4425 4379"/>
                              <a:gd name="T57" fmla="*/ T56 w 52"/>
                              <a:gd name="T58" fmla="+- 0 870 850"/>
                              <a:gd name="T59" fmla="*/ 870 h 63"/>
                              <a:gd name="T60" fmla="+- 0 4413 4379"/>
                              <a:gd name="T61" fmla="*/ T60 w 52"/>
                              <a:gd name="T62" fmla="+- 0 866 850"/>
                              <a:gd name="T63" fmla="*/ 866 h 63"/>
                              <a:gd name="T64" fmla="+- 0 4413 4379"/>
                              <a:gd name="T65" fmla="*/ T64 w 52"/>
                              <a:gd name="T66" fmla="+- 0 850 850"/>
                              <a:gd name="T67" fmla="*/ 850 h 63"/>
                              <a:gd name="T68" fmla="+- 0 4425 4379"/>
                              <a:gd name="T69" fmla="*/ T68 w 52"/>
                              <a:gd name="T70" fmla="+- 0 870 850"/>
                              <a:gd name="T71" fmla="*/ 870 h 63"/>
                              <a:gd name="T72" fmla="+- 0 4415 4379"/>
                              <a:gd name="T73" fmla="*/ T72 w 52"/>
                              <a:gd name="T74" fmla="+- 0 870 850"/>
                              <a:gd name="T75" fmla="*/ 870 h 63"/>
                              <a:gd name="T76" fmla="+- 0 4424 4379"/>
                              <a:gd name="T77" fmla="*/ T76 w 52"/>
                              <a:gd name="T78" fmla="+- 0 878 850"/>
                              <a:gd name="T79" fmla="*/ 878 h 63"/>
                              <a:gd name="T80" fmla="+- 0 4424 4379"/>
                              <a:gd name="T81" fmla="*/ T80 w 52"/>
                              <a:gd name="T82" fmla="+- 0 899 850"/>
                              <a:gd name="T83" fmla="*/ 899 h 63"/>
                              <a:gd name="T84" fmla="+- 0 4415 4379"/>
                              <a:gd name="T85" fmla="*/ T84 w 52"/>
                              <a:gd name="T86" fmla="+- 0 907 850"/>
                              <a:gd name="T87" fmla="*/ 907 h 63"/>
                              <a:gd name="T88" fmla="+- 0 4424 4379"/>
                              <a:gd name="T89" fmla="*/ T88 w 52"/>
                              <a:gd name="T90" fmla="+- 0 907 850"/>
                              <a:gd name="T91" fmla="*/ 907 h 63"/>
                              <a:gd name="T92" fmla="+- 0 4427 4379"/>
                              <a:gd name="T93" fmla="*/ T92 w 52"/>
                              <a:gd name="T94" fmla="+- 0 904 850"/>
                              <a:gd name="T95" fmla="*/ 904 h 63"/>
                              <a:gd name="T96" fmla="+- 0 4431 4379"/>
                              <a:gd name="T97" fmla="*/ T96 w 52"/>
                              <a:gd name="T98" fmla="+- 0 881 850"/>
                              <a:gd name="T99" fmla="*/ 881 h 63"/>
                              <a:gd name="T100" fmla="+- 0 4425 4379"/>
                              <a:gd name="T101" fmla="*/ T100 w 52"/>
                              <a:gd name="T102" fmla="+- 0 870 850"/>
                              <a:gd name="T103" fmla="*/ 8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 h="63">
                                <a:moveTo>
                                  <a:pt x="34" y="0"/>
                                </a:moveTo>
                                <a:lnTo>
                                  <a:pt x="18" y="0"/>
                                </a:lnTo>
                                <a:lnTo>
                                  <a:pt x="18" y="16"/>
                                </a:lnTo>
                                <a:lnTo>
                                  <a:pt x="7" y="20"/>
                                </a:lnTo>
                                <a:lnTo>
                                  <a:pt x="0" y="31"/>
                                </a:lnTo>
                                <a:lnTo>
                                  <a:pt x="4" y="54"/>
                                </a:lnTo>
                                <a:lnTo>
                                  <a:pt x="14" y="63"/>
                                </a:lnTo>
                                <a:lnTo>
                                  <a:pt x="38" y="63"/>
                                </a:lnTo>
                                <a:lnTo>
                                  <a:pt x="45" y="57"/>
                                </a:lnTo>
                                <a:lnTo>
                                  <a:pt x="16" y="57"/>
                                </a:lnTo>
                                <a:lnTo>
                                  <a:pt x="7" y="49"/>
                                </a:lnTo>
                                <a:lnTo>
                                  <a:pt x="7" y="28"/>
                                </a:lnTo>
                                <a:lnTo>
                                  <a:pt x="16" y="20"/>
                                </a:lnTo>
                                <a:lnTo>
                                  <a:pt x="46" y="20"/>
                                </a:lnTo>
                                <a:lnTo>
                                  <a:pt x="34" y="16"/>
                                </a:lnTo>
                                <a:lnTo>
                                  <a:pt x="34" y="0"/>
                                </a:lnTo>
                                <a:close/>
                                <a:moveTo>
                                  <a:pt x="46" y="20"/>
                                </a:moveTo>
                                <a:lnTo>
                                  <a:pt x="36" y="20"/>
                                </a:lnTo>
                                <a:lnTo>
                                  <a:pt x="45" y="28"/>
                                </a:lnTo>
                                <a:lnTo>
                                  <a:pt x="45" y="49"/>
                                </a:lnTo>
                                <a:lnTo>
                                  <a:pt x="36" y="57"/>
                                </a:lnTo>
                                <a:lnTo>
                                  <a:pt x="45" y="57"/>
                                </a:lnTo>
                                <a:lnTo>
                                  <a:pt x="48" y="54"/>
                                </a:lnTo>
                                <a:lnTo>
                                  <a:pt x="52" y="31"/>
                                </a:lnTo>
                                <a:lnTo>
                                  <a:pt x="4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1" name="Freeform 220"/>
                        <wps:cNvSpPr>
                          <a:spLocks/>
                        </wps:cNvSpPr>
                        <wps:spPr bwMode="auto">
                          <a:xfrm>
                            <a:off x="4419" y="855"/>
                            <a:ext cx="11" cy="12"/>
                          </a:xfrm>
                          <a:custGeom>
                            <a:avLst/>
                            <a:gdLst>
                              <a:gd name="T0" fmla="+- 0 4425 4420"/>
                              <a:gd name="T1" fmla="*/ T0 w 11"/>
                              <a:gd name="T2" fmla="+- 0 856 856"/>
                              <a:gd name="T3" fmla="*/ 856 h 12"/>
                              <a:gd name="T4" fmla="+- 0 4420 4420"/>
                              <a:gd name="T5" fmla="*/ T4 w 11"/>
                              <a:gd name="T6" fmla="+- 0 864 856"/>
                              <a:gd name="T7" fmla="*/ 864 h 12"/>
                              <a:gd name="T8" fmla="+- 0 4424 4420"/>
                              <a:gd name="T9" fmla="*/ T8 w 11"/>
                              <a:gd name="T10" fmla="+- 0 867 856"/>
                              <a:gd name="T11" fmla="*/ 867 h 12"/>
                              <a:gd name="T12" fmla="+- 0 4430 4420"/>
                              <a:gd name="T13" fmla="*/ T12 w 11"/>
                              <a:gd name="T14" fmla="+- 0 859 856"/>
                              <a:gd name="T15" fmla="*/ 859 h 12"/>
                              <a:gd name="T16" fmla="+- 0 4425 4420"/>
                              <a:gd name="T17" fmla="*/ T16 w 11"/>
                              <a:gd name="T18" fmla="+- 0 856 856"/>
                              <a:gd name="T19" fmla="*/ 856 h 12"/>
                            </a:gdLst>
                            <a:ahLst/>
                            <a:cxnLst>
                              <a:cxn ang="0">
                                <a:pos x="T1" y="T3"/>
                              </a:cxn>
                              <a:cxn ang="0">
                                <a:pos x="T5" y="T7"/>
                              </a:cxn>
                              <a:cxn ang="0">
                                <a:pos x="T9" y="T11"/>
                              </a:cxn>
                              <a:cxn ang="0">
                                <a:pos x="T13" y="T15"/>
                              </a:cxn>
                              <a:cxn ang="0">
                                <a:pos x="T17" y="T19"/>
                              </a:cxn>
                            </a:cxnLst>
                            <a:rect l="0" t="0" r="r" b="b"/>
                            <a:pathLst>
                              <a:path w="11" h="12">
                                <a:moveTo>
                                  <a:pt x="5" y="0"/>
                                </a:moveTo>
                                <a:lnTo>
                                  <a:pt x="0" y="8"/>
                                </a:lnTo>
                                <a:lnTo>
                                  <a:pt x="4" y="11"/>
                                </a:lnTo>
                                <a:lnTo>
                                  <a:pt x="1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2" name="Freeform 221"/>
                        <wps:cNvSpPr>
                          <a:spLocks/>
                        </wps:cNvSpPr>
                        <wps:spPr bwMode="auto">
                          <a:xfrm>
                            <a:off x="4431" y="873"/>
                            <a:ext cx="11" cy="9"/>
                          </a:xfrm>
                          <a:custGeom>
                            <a:avLst/>
                            <a:gdLst>
                              <a:gd name="T0" fmla="+- 0 4441 4431"/>
                              <a:gd name="T1" fmla="*/ T0 w 11"/>
                              <a:gd name="T2" fmla="+- 0 874 874"/>
                              <a:gd name="T3" fmla="*/ 874 h 9"/>
                              <a:gd name="T4" fmla="+- 0 4431 4431"/>
                              <a:gd name="T5" fmla="*/ T4 w 11"/>
                              <a:gd name="T6" fmla="+- 0 877 874"/>
                              <a:gd name="T7" fmla="*/ 877 h 9"/>
                              <a:gd name="T8" fmla="+- 0 4433 4431"/>
                              <a:gd name="T9" fmla="*/ T8 w 11"/>
                              <a:gd name="T10" fmla="+- 0 882 874"/>
                              <a:gd name="T11" fmla="*/ 882 h 9"/>
                              <a:gd name="T12" fmla="+- 0 4442 4431"/>
                              <a:gd name="T13" fmla="*/ T12 w 11"/>
                              <a:gd name="T14" fmla="+- 0 879 874"/>
                              <a:gd name="T15" fmla="*/ 879 h 9"/>
                              <a:gd name="T16" fmla="+- 0 4441 4431"/>
                              <a:gd name="T17" fmla="*/ T16 w 11"/>
                              <a:gd name="T18" fmla="+- 0 874 874"/>
                              <a:gd name="T19" fmla="*/ 874 h 9"/>
                            </a:gdLst>
                            <a:ahLst/>
                            <a:cxnLst>
                              <a:cxn ang="0">
                                <a:pos x="T1" y="T3"/>
                              </a:cxn>
                              <a:cxn ang="0">
                                <a:pos x="T5" y="T7"/>
                              </a:cxn>
                              <a:cxn ang="0">
                                <a:pos x="T9" y="T11"/>
                              </a:cxn>
                              <a:cxn ang="0">
                                <a:pos x="T13" y="T15"/>
                              </a:cxn>
                              <a:cxn ang="0">
                                <a:pos x="T17" y="T19"/>
                              </a:cxn>
                            </a:cxnLst>
                            <a:rect l="0" t="0" r="r" b="b"/>
                            <a:pathLst>
                              <a:path w="11" h="9">
                                <a:moveTo>
                                  <a:pt x="10" y="0"/>
                                </a:moveTo>
                                <a:lnTo>
                                  <a:pt x="0" y="3"/>
                                </a:lnTo>
                                <a:lnTo>
                                  <a:pt x="2" y="8"/>
                                </a:lnTo>
                                <a:lnTo>
                                  <a:pt x="11" y="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3" name="Freeform 222"/>
                        <wps:cNvSpPr>
                          <a:spLocks/>
                        </wps:cNvSpPr>
                        <wps:spPr bwMode="auto">
                          <a:xfrm>
                            <a:off x="4431" y="894"/>
                            <a:ext cx="11" cy="9"/>
                          </a:xfrm>
                          <a:custGeom>
                            <a:avLst/>
                            <a:gdLst>
                              <a:gd name="T0" fmla="+- 0 4433 4431"/>
                              <a:gd name="T1" fmla="*/ T0 w 11"/>
                              <a:gd name="T2" fmla="+- 0 895 895"/>
                              <a:gd name="T3" fmla="*/ 895 h 9"/>
                              <a:gd name="T4" fmla="+- 0 4431 4431"/>
                              <a:gd name="T5" fmla="*/ T4 w 11"/>
                              <a:gd name="T6" fmla="+- 0 900 895"/>
                              <a:gd name="T7" fmla="*/ 900 h 9"/>
                              <a:gd name="T8" fmla="+- 0 4441 4431"/>
                              <a:gd name="T9" fmla="*/ T8 w 11"/>
                              <a:gd name="T10" fmla="+- 0 903 895"/>
                              <a:gd name="T11" fmla="*/ 903 h 9"/>
                              <a:gd name="T12" fmla="+- 0 4442 4431"/>
                              <a:gd name="T13" fmla="*/ T12 w 11"/>
                              <a:gd name="T14" fmla="+- 0 898 895"/>
                              <a:gd name="T15" fmla="*/ 898 h 9"/>
                              <a:gd name="T16" fmla="+- 0 4433 4431"/>
                              <a:gd name="T17" fmla="*/ T16 w 11"/>
                              <a:gd name="T18" fmla="+- 0 895 895"/>
                              <a:gd name="T19" fmla="*/ 895 h 9"/>
                            </a:gdLst>
                            <a:ahLst/>
                            <a:cxnLst>
                              <a:cxn ang="0">
                                <a:pos x="T1" y="T3"/>
                              </a:cxn>
                              <a:cxn ang="0">
                                <a:pos x="T5" y="T7"/>
                              </a:cxn>
                              <a:cxn ang="0">
                                <a:pos x="T9" y="T11"/>
                              </a:cxn>
                              <a:cxn ang="0">
                                <a:pos x="T13" y="T15"/>
                              </a:cxn>
                              <a:cxn ang="0">
                                <a:pos x="T17" y="T19"/>
                              </a:cxn>
                            </a:cxnLst>
                            <a:rect l="0" t="0" r="r" b="b"/>
                            <a:pathLst>
                              <a:path w="11" h="9">
                                <a:moveTo>
                                  <a:pt x="2" y="0"/>
                                </a:moveTo>
                                <a:lnTo>
                                  <a:pt x="0" y="5"/>
                                </a:lnTo>
                                <a:lnTo>
                                  <a:pt x="10" y="8"/>
                                </a:lnTo>
                                <a:lnTo>
                                  <a:pt x="11"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4" name="Freeform 223"/>
                        <wps:cNvSpPr>
                          <a:spLocks/>
                        </wps:cNvSpPr>
                        <wps:spPr bwMode="auto">
                          <a:xfrm>
                            <a:off x="4419" y="909"/>
                            <a:ext cx="11" cy="12"/>
                          </a:xfrm>
                          <a:custGeom>
                            <a:avLst/>
                            <a:gdLst>
                              <a:gd name="T0" fmla="+- 0 4424 4420"/>
                              <a:gd name="T1" fmla="*/ T0 w 11"/>
                              <a:gd name="T2" fmla="+- 0 910 910"/>
                              <a:gd name="T3" fmla="*/ 910 h 12"/>
                              <a:gd name="T4" fmla="+- 0 4420 4420"/>
                              <a:gd name="T5" fmla="*/ T4 w 11"/>
                              <a:gd name="T6" fmla="+- 0 913 910"/>
                              <a:gd name="T7" fmla="*/ 913 h 12"/>
                              <a:gd name="T8" fmla="+- 0 4425 4420"/>
                              <a:gd name="T9" fmla="*/ T8 w 11"/>
                              <a:gd name="T10" fmla="+- 0 921 910"/>
                              <a:gd name="T11" fmla="*/ 921 h 12"/>
                              <a:gd name="T12" fmla="+- 0 4430 4420"/>
                              <a:gd name="T13" fmla="*/ T12 w 11"/>
                              <a:gd name="T14" fmla="+- 0 918 910"/>
                              <a:gd name="T15" fmla="*/ 918 h 12"/>
                              <a:gd name="T16" fmla="+- 0 4424 4420"/>
                              <a:gd name="T17" fmla="*/ T16 w 11"/>
                              <a:gd name="T18" fmla="+- 0 910 910"/>
                              <a:gd name="T19" fmla="*/ 910 h 12"/>
                            </a:gdLst>
                            <a:ahLst/>
                            <a:cxnLst>
                              <a:cxn ang="0">
                                <a:pos x="T1" y="T3"/>
                              </a:cxn>
                              <a:cxn ang="0">
                                <a:pos x="T5" y="T7"/>
                              </a:cxn>
                              <a:cxn ang="0">
                                <a:pos x="T9" y="T11"/>
                              </a:cxn>
                              <a:cxn ang="0">
                                <a:pos x="T13" y="T15"/>
                              </a:cxn>
                              <a:cxn ang="0">
                                <a:pos x="T17" y="T19"/>
                              </a:cxn>
                            </a:cxnLst>
                            <a:rect l="0" t="0" r="r" b="b"/>
                            <a:pathLst>
                              <a:path w="11" h="12">
                                <a:moveTo>
                                  <a:pt x="4" y="0"/>
                                </a:moveTo>
                                <a:lnTo>
                                  <a:pt x="0" y="3"/>
                                </a:lnTo>
                                <a:lnTo>
                                  <a:pt x="5" y="11"/>
                                </a:lnTo>
                                <a:lnTo>
                                  <a:pt x="10" y="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5" name="Line 224"/>
                        <wps:cNvCnPr>
                          <a:cxnSpLocks noChangeShapeType="1"/>
                        </wps:cNvCnPr>
                        <wps:spPr bwMode="auto">
                          <a:xfrm>
                            <a:off x="4402" y="922"/>
                            <a:ext cx="6" cy="0"/>
                          </a:xfrm>
                          <a:prstGeom prst="line">
                            <a:avLst/>
                          </a:prstGeom>
                          <a:noFill/>
                          <a:ln w="6171">
                            <a:solidFill>
                              <a:srgbClr val="000000"/>
                            </a:solidFill>
                            <a:round/>
                            <a:headEnd/>
                            <a:tailEnd/>
                          </a:ln>
                          <a:extLst>
                            <a:ext uri="{909E8E84-426E-40DD-AFC4-6F175D3DCCD1}">
                              <a14:hiddenFill xmlns:a14="http://schemas.microsoft.com/office/drawing/2010/main">
                                <a:noFill/>
                              </a14:hiddenFill>
                            </a:ext>
                          </a:extLst>
                        </wps:spPr>
                        <wps:bodyPr/>
                      </wps:wsp>
                      <wps:wsp>
                        <wps:cNvPr id="4916" name="Freeform 225"/>
                        <wps:cNvSpPr>
                          <a:spLocks/>
                        </wps:cNvSpPr>
                        <wps:spPr bwMode="auto">
                          <a:xfrm>
                            <a:off x="4380" y="909"/>
                            <a:ext cx="11" cy="12"/>
                          </a:xfrm>
                          <a:custGeom>
                            <a:avLst/>
                            <a:gdLst>
                              <a:gd name="T0" fmla="+- 0 4386 4380"/>
                              <a:gd name="T1" fmla="*/ T0 w 11"/>
                              <a:gd name="T2" fmla="+- 0 910 910"/>
                              <a:gd name="T3" fmla="*/ 910 h 12"/>
                              <a:gd name="T4" fmla="+- 0 4380 4380"/>
                              <a:gd name="T5" fmla="*/ T4 w 11"/>
                              <a:gd name="T6" fmla="+- 0 918 910"/>
                              <a:gd name="T7" fmla="*/ 918 h 12"/>
                              <a:gd name="T8" fmla="+- 0 4385 4380"/>
                              <a:gd name="T9" fmla="*/ T8 w 11"/>
                              <a:gd name="T10" fmla="+- 0 921 910"/>
                              <a:gd name="T11" fmla="*/ 921 h 12"/>
                              <a:gd name="T12" fmla="+- 0 4391 4380"/>
                              <a:gd name="T13" fmla="*/ T12 w 11"/>
                              <a:gd name="T14" fmla="+- 0 913 910"/>
                              <a:gd name="T15" fmla="*/ 913 h 12"/>
                              <a:gd name="T16" fmla="+- 0 4386 4380"/>
                              <a:gd name="T17" fmla="*/ T16 w 11"/>
                              <a:gd name="T18" fmla="+- 0 910 910"/>
                              <a:gd name="T19" fmla="*/ 910 h 12"/>
                            </a:gdLst>
                            <a:ahLst/>
                            <a:cxnLst>
                              <a:cxn ang="0">
                                <a:pos x="T1" y="T3"/>
                              </a:cxn>
                              <a:cxn ang="0">
                                <a:pos x="T5" y="T7"/>
                              </a:cxn>
                              <a:cxn ang="0">
                                <a:pos x="T9" y="T11"/>
                              </a:cxn>
                              <a:cxn ang="0">
                                <a:pos x="T13" y="T15"/>
                              </a:cxn>
                              <a:cxn ang="0">
                                <a:pos x="T17" y="T19"/>
                              </a:cxn>
                            </a:cxnLst>
                            <a:rect l="0" t="0" r="r" b="b"/>
                            <a:pathLst>
                              <a:path w="11" h="12">
                                <a:moveTo>
                                  <a:pt x="6" y="0"/>
                                </a:moveTo>
                                <a:lnTo>
                                  <a:pt x="0" y="8"/>
                                </a:lnTo>
                                <a:lnTo>
                                  <a:pt x="5" y="11"/>
                                </a:lnTo>
                                <a:lnTo>
                                  <a:pt x="11"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7" name="Freeform 226"/>
                        <wps:cNvSpPr>
                          <a:spLocks/>
                        </wps:cNvSpPr>
                        <wps:spPr bwMode="auto">
                          <a:xfrm>
                            <a:off x="4367" y="894"/>
                            <a:ext cx="11" cy="9"/>
                          </a:xfrm>
                          <a:custGeom>
                            <a:avLst/>
                            <a:gdLst>
                              <a:gd name="T0" fmla="+- 0 4377 4368"/>
                              <a:gd name="T1" fmla="*/ T0 w 11"/>
                              <a:gd name="T2" fmla="+- 0 895 895"/>
                              <a:gd name="T3" fmla="*/ 895 h 9"/>
                              <a:gd name="T4" fmla="+- 0 4368 4368"/>
                              <a:gd name="T5" fmla="*/ T4 w 11"/>
                              <a:gd name="T6" fmla="+- 0 898 895"/>
                              <a:gd name="T7" fmla="*/ 898 h 9"/>
                              <a:gd name="T8" fmla="+- 0 4370 4368"/>
                              <a:gd name="T9" fmla="*/ T8 w 11"/>
                              <a:gd name="T10" fmla="+- 0 903 895"/>
                              <a:gd name="T11" fmla="*/ 903 h 9"/>
                              <a:gd name="T12" fmla="+- 0 4379 4368"/>
                              <a:gd name="T13" fmla="*/ T12 w 11"/>
                              <a:gd name="T14" fmla="+- 0 900 895"/>
                              <a:gd name="T15" fmla="*/ 900 h 9"/>
                              <a:gd name="T16" fmla="+- 0 4377 4368"/>
                              <a:gd name="T17" fmla="*/ T16 w 11"/>
                              <a:gd name="T18" fmla="+- 0 895 895"/>
                              <a:gd name="T19" fmla="*/ 895 h 9"/>
                            </a:gdLst>
                            <a:ahLst/>
                            <a:cxnLst>
                              <a:cxn ang="0">
                                <a:pos x="T1" y="T3"/>
                              </a:cxn>
                              <a:cxn ang="0">
                                <a:pos x="T5" y="T7"/>
                              </a:cxn>
                              <a:cxn ang="0">
                                <a:pos x="T9" y="T11"/>
                              </a:cxn>
                              <a:cxn ang="0">
                                <a:pos x="T13" y="T15"/>
                              </a:cxn>
                              <a:cxn ang="0">
                                <a:pos x="T17" y="T19"/>
                              </a:cxn>
                            </a:cxnLst>
                            <a:rect l="0" t="0" r="r" b="b"/>
                            <a:pathLst>
                              <a:path w="11" h="9">
                                <a:moveTo>
                                  <a:pt x="9" y="0"/>
                                </a:moveTo>
                                <a:lnTo>
                                  <a:pt x="0" y="3"/>
                                </a:lnTo>
                                <a:lnTo>
                                  <a:pt x="2" y="8"/>
                                </a:lnTo>
                                <a:lnTo>
                                  <a:pt x="11"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8" name="Freeform 227"/>
                        <wps:cNvSpPr>
                          <a:spLocks/>
                        </wps:cNvSpPr>
                        <wps:spPr bwMode="auto">
                          <a:xfrm>
                            <a:off x="4367" y="873"/>
                            <a:ext cx="11" cy="9"/>
                          </a:xfrm>
                          <a:custGeom>
                            <a:avLst/>
                            <a:gdLst>
                              <a:gd name="T0" fmla="+- 0 4370 4368"/>
                              <a:gd name="T1" fmla="*/ T0 w 11"/>
                              <a:gd name="T2" fmla="+- 0 874 874"/>
                              <a:gd name="T3" fmla="*/ 874 h 9"/>
                              <a:gd name="T4" fmla="+- 0 4368 4368"/>
                              <a:gd name="T5" fmla="*/ T4 w 11"/>
                              <a:gd name="T6" fmla="+- 0 879 874"/>
                              <a:gd name="T7" fmla="*/ 879 h 9"/>
                              <a:gd name="T8" fmla="+- 0 4377 4368"/>
                              <a:gd name="T9" fmla="*/ T8 w 11"/>
                              <a:gd name="T10" fmla="+- 0 882 874"/>
                              <a:gd name="T11" fmla="*/ 882 h 9"/>
                              <a:gd name="T12" fmla="+- 0 4379 4368"/>
                              <a:gd name="T13" fmla="*/ T12 w 11"/>
                              <a:gd name="T14" fmla="+- 0 877 874"/>
                              <a:gd name="T15" fmla="*/ 877 h 9"/>
                              <a:gd name="T16" fmla="+- 0 4370 4368"/>
                              <a:gd name="T17" fmla="*/ T16 w 11"/>
                              <a:gd name="T18" fmla="+- 0 874 874"/>
                              <a:gd name="T19" fmla="*/ 874 h 9"/>
                            </a:gdLst>
                            <a:ahLst/>
                            <a:cxnLst>
                              <a:cxn ang="0">
                                <a:pos x="T1" y="T3"/>
                              </a:cxn>
                              <a:cxn ang="0">
                                <a:pos x="T5" y="T7"/>
                              </a:cxn>
                              <a:cxn ang="0">
                                <a:pos x="T9" y="T11"/>
                              </a:cxn>
                              <a:cxn ang="0">
                                <a:pos x="T13" y="T15"/>
                              </a:cxn>
                              <a:cxn ang="0">
                                <a:pos x="T17" y="T19"/>
                              </a:cxn>
                            </a:cxnLst>
                            <a:rect l="0" t="0" r="r" b="b"/>
                            <a:pathLst>
                              <a:path w="11" h="9">
                                <a:moveTo>
                                  <a:pt x="2" y="0"/>
                                </a:moveTo>
                                <a:lnTo>
                                  <a:pt x="0" y="5"/>
                                </a:lnTo>
                                <a:lnTo>
                                  <a:pt x="9" y="8"/>
                                </a:lnTo>
                                <a:lnTo>
                                  <a:pt x="11"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9" name="Freeform 228"/>
                        <wps:cNvSpPr>
                          <a:spLocks/>
                        </wps:cNvSpPr>
                        <wps:spPr bwMode="auto">
                          <a:xfrm>
                            <a:off x="4380" y="855"/>
                            <a:ext cx="11" cy="12"/>
                          </a:xfrm>
                          <a:custGeom>
                            <a:avLst/>
                            <a:gdLst>
                              <a:gd name="T0" fmla="+- 0 4385 4380"/>
                              <a:gd name="T1" fmla="*/ T0 w 11"/>
                              <a:gd name="T2" fmla="+- 0 856 856"/>
                              <a:gd name="T3" fmla="*/ 856 h 12"/>
                              <a:gd name="T4" fmla="+- 0 4380 4380"/>
                              <a:gd name="T5" fmla="*/ T4 w 11"/>
                              <a:gd name="T6" fmla="+- 0 859 856"/>
                              <a:gd name="T7" fmla="*/ 859 h 12"/>
                              <a:gd name="T8" fmla="+- 0 4386 4380"/>
                              <a:gd name="T9" fmla="*/ T8 w 11"/>
                              <a:gd name="T10" fmla="+- 0 867 856"/>
                              <a:gd name="T11" fmla="*/ 867 h 12"/>
                              <a:gd name="T12" fmla="+- 0 4391 4380"/>
                              <a:gd name="T13" fmla="*/ T12 w 11"/>
                              <a:gd name="T14" fmla="+- 0 864 856"/>
                              <a:gd name="T15" fmla="*/ 864 h 12"/>
                              <a:gd name="T16" fmla="+- 0 4385 4380"/>
                              <a:gd name="T17" fmla="*/ T16 w 11"/>
                              <a:gd name="T18" fmla="+- 0 856 856"/>
                              <a:gd name="T19" fmla="*/ 856 h 12"/>
                            </a:gdLst>
                            <a:ahLst/>
                            <a:cxnLst>
                              <a:cxn ang="0">
                                <a:pos x="T1" y="T3"/>
                              </a:cxn>
                              <a:cxn ang="0">
                                <a:pos x="T5" y="T7"/>
                              </a:cxn>
                              <a:cxn ang="0">
                                <a:pos x="T9" y="T11"/>
                              </a:cxn>
                              <a:cxn ang="0">
                                <a:pos x="T13" y="T15"/>
                              </a:cxn>
                              <a:cxn ang="0">
                                <a:pos x="T17" y="T19"/>
                              </a:cxn>
                            </a:cxnLst>
                            <a:rect l="0" t="0" r="r" b="b"/>
                            <a:pathLst>
                              <a:path w="11" h="12">
                                <a:moveTo>
                                  <a:pt x="5" y="0"/>
                                </a:moveTo>
                                <a:lnTo>
                                  <a:pt x="0" y="3"/>
                                </a:lnTo>
                                <a:lnTo>
                                  <a:pt x="6" y="11"/>
                                </a:lnTo>
                                <a:lnTo>
                                  <a:pt x="11"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0" name="Rectangle 229"/>
                        <wps:cNvSpPr>
                          <a:spLocks noChangeArrowheads="1"/>
                        </wps:cNvSpPr>
                        <wps:spPr bwMode="auto">
                          <a:xfrm>
                            <a:off x="2681" y="1669"/>
                            <a:ext cx="2873" cy="138"/>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Text Box 230"/>
                        <wps:cNvSpPr txBox="1">
                          <a:spLocks noChangeArrowheads="1"/>
                        </wps:cNvSpPr>
                        <wps:spPr bwMode="auto">
                          <a:xfrm>
                            <a:off x="1191" y="613"/>
                            <a:ext cx="1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ED24" w14:textId="77777777" w:rsidR="0054119F" w:rsidRDefault="0054119F">
                              <w:pPr>
                                <w:spacing w:before="1"/>
                                <w:rPr>
                                  <w:rFonts w:ascii="Swis721 WGL4 BT"/>
                                  <w:b/>
                                  <w:i/>
                                  <w:sz w:val="28"/>
                                </w:rPr>
                              </w:pPr>
                              <w:bookmarkStart w:id="8" w:name="页_8"/>
                              <w:bookmarkEnd w:id="8"/>
                              <w:r>
                                <w:rPr>
                                  <w:rFonts w:ascii="Swis721 WGL4 BT"/>
                                  <w:b/>
                                  <w:i/>
                                  <w:color w:val="231F20"/>
                                  <w:sz w:val="28"/>
                                </w:rPr>
                                <w:t>2</w:t>
                              </w:r>
                            </w:p>
                          </w:txbxContent>
                        </wps:txbx>
                        <wps:bodyPr rot="0" vert="horz" wrap="square" lIns="0" tIns="0" rIns="0" bIns="0" anchor="t" anchorCtr="0" upright="1">
                          <a:noAutofit/>
                        </wps:bodyPr>
                      </wps:wsp>
                      <wps:wsp>
                        <wps:cNvPr id="4922" name="Text Box 231"/>
                        <wps:cNvSpPr txBox="1">
                          <a:spLocks noChangeArrowheads="1"/>
                        </wps:cNvSpPr>
                        <wps:spPr bwMode="auto">
                          <a:xfrm>
                            <a:off x="1186" y="1972"/>
                            <a:ext cx="1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46C3" w14:textId="77777777" w:rsidR="0054119F" w:rsidRDefault="0054119F">
                              <w:pPr>
                                <w:spacing w:before="1"/>
                                <w:rPr>
                                  <w:rFonts w:ascii="Swis721 WGL4 BT"/>
                                  <w:b/>
                                  <w:i/>
                                  <w:sz w:val="28"/>
                                </w:rPr>
                              </w:pPr>
                              <w:r>
                                <w:rPr>
                                  <w:rFonts w:ascii="Swis721 WGL4 BT"/>
                                  <w:b/>
                                  <w:i/>
                                  <w:color w:val="231F20"/>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E78DD04" id="Group 147" o:spid="_x0000_s1045" style="position:absolute;margin-left:53.4pt;margin-top:27.15pt;width:279.65pt;height:229.55pt;z-index:251628032;mso-position-horizontal-relative:page" coordorigin="1069,544" coordsize="5593,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">
                <v:shape id="Freeform 148" o:spid="_x0000_s1046" style="position:absolute;left:1575;top:548;width:5081;height:2;visibility:visible;mso-wrap-style:square;v-text-anchor:top" coordsize="5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" path="m,l2847,,5080,e" filled="f" strokecolor="#2d2e2e" strokeweight=".14994mm">
                  <v:stroke dashstyle="dash"/>
                  <v:path arrowok="t" o:connecttype="custom" o:connectlocs="0,0;2847,0;5080,0" o:connectangles="0,0,0"/>
                </v:shape>
                <v:shape id="Freeform 149" o:spid="_x0000_s1047" style="position:absolute;left:1575;top:548;width:593;height:888;visibility:visible;mso-wrap-style:square;v-text-anchor:top" coordsize="59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" path="m593,r,888l,888e" filled="f" strokecolor="#2d2e2e" strokeweight=".14994mm">
                  <v:stroke dashstyle="dash"/>
                  <v:path arrowok="t" o:connecttype="custom" o:connectlocs="593,548;593,1436;0,1436" o:connectangles="0,0,0"/>
                </v:shape>
                <v:shape id="Freeform 150" o:spid="_x0000_s1048" style="position:absolute;left:6063;top:548;width:593;height:888;visibility:visible;mso-wrap-style:square;v-text-anchor:top" coordsize="59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" path="m,l,888r592,e" filled="f" strokecolor="#2d2e2e" strokeweight=".14994mm">
                  <v:stroke dashstyle="dash"/>
                  <v:path arrowok="t" o:connecttype="custom" o:connectlocs="0,548;0,1436;592,1436" o:connectangles="0,0,0"/>
                </v:shape>
                <v:line id="Line 151" o:spid="_x0000_s1049" style="position:absolute;flip:x;visibility:visible;mso-wrap-style:square" from="1075,972" to="253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" strokecolor="#231f20" strokeweight=".20003mm"/>
                <v:shape id="AutoShape 152" o:spid="_x0000_s1050" style="position:absolute;left:3334;top:10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" path="m38,l23,3,11,11,3,24,,38r,1l3,53r8,12l23,74r15,3l53,74r3,-2l38,72,25,69,15,62,7,51,5,39r,-1l7,26,15,15,25,8,38,5r18,l53,3,38,xm56,5l38,5,51,8r10,7l68,26r3,12l71,39,68,51,61,62,51,69,38,72r18,l65,65,73,53,76,39r,-1l73,24,65,11,56,5xm40,13r-4,l36,39,55,58r2,-3l40,38r,-25xe" fillcolor="black" stroked="f">
                  <v:path arrowok="t" o:connecttype="custom" o:connectlocs="38,1056;23,1059;11,1067;3,1080;0,1094;0,1095;3,1109;11,1121;23,1130;38,1133;53,1130;56,1128;38,1128;25,1125;15,1118;7,1107;5,1095;5,1094;7,1082;15,1071;25,1064;38,1061;56,1061;53,1059;38,1056;56,1061;38,1061;51,1064;61,1071;68,1082;71,1094;71,1095;68,1107;61,1118;51,1125;38,1128;56,1128;65,1121;73,1109;76,1095;76,1094;73,1080;65,1067;56,1061;40,1069;36,1069;36,1095;55,1114;57,1111;40,1094;40,1069" o:connectangles="0,0,0,0,0,0,0,0,0,0,0,0,0,0,0,0,0,0,0,0,0,0,0,0,0,0,0,0,0,0,0,0,0,0,0,0,0,0,0,0,0,0,0,0,0,0,0,0,0,0,0"/>
                </v:shape>
                <v:shape id="Freeform 153" o:spid="_x0000_s1051" style="position:absolute;left:3371;top:1069;width:22;height: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" path="m4,l,,,26,19,45r2,-3l4,25,4,xe" fillcolor="black" stroked="f">
                  <v:path arrowok="t" o:connecttype="custom" o:connectlocs="4,1069;0,1069;0,1095;19,1114;21,1111;4,1094;4,1069" o:connectangles="0,0,0,0,0,0,0"/>
                </v:shape>
                <v:shape id="AutoShape 154" o:spid="_x0000_s1052" style="position:absolute;left:3092;top:10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" path="m38,l23,3,11,11,3,24,,38,3,53r8,12l23,74r15,3l53,74r3,-2l38,72,25,69,14,62,7,51,5,38,7,26,14,15,25,8,38,5,38,xm76,38r-5,l68,51,61,62,51,69,38,72r18,l65,65,73,53,76,38xe" fillcolor="black" stroked="f">
                  <v:path arrowok="t" o:connecttype="custom" o:connectlocs="38,1056;23,1059;11,1067;3,1080;0,1094;3,1109;11,1121;23,1130;38,1133;53,1130;56,1128;38,1128;25,1125;14,1118;7,1107;5,1094;7,1082;14,1071;25,1064;38,1061;38,1056;76,1094;71,1094;68,1107;61,1118;51,1125;38,1128;56,1128;65,1121;73,1109;76,1094" o:connectangles="0,0,0,0,0,0,0,0,0,0,0,0,0,0,0,0,0,0,0,0,0,0,0,0,0,0,0,0,0,0,0"/>
                </v:shape>
                <v:shape id="Freeform 155" o:spid="_x0000_s1053" style="position:absolute;left:3128;top:10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" path="m4,l,,,27r27,l27,24,4,24,4,xe" fillcolor="black" stroked="f">
                  <v:path arrowok="t" o:connecttype="custom" o:connectlocs="4,1069;0,1069;0,1096;27,1096;27,1093;4,1093;4,1069" o:connectangles="0,0,0,0,0,0,0"/>
                </v:shape>
                <v:shape id="Freeform 156" o:spid="_x0000_s1054" style="position:absolute;left:3136;top:1056;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" path="m1,l,5r2,l4,6r2,l8,2,6,1,3,,1,xe" fillcolor="black" stroked="f">
                  <v:path arrowok="t" o:connecttype="custom" o:connectlocs="1,1057;0,1062;2,1062;4,1063;6,1063;8,1059;6,1058;3,1057;1,1057" o:connectangles="0,0,0,0,0,0,0,0,0"/>
                </v:shape>
                <v:shape id="Freeform 157" o:spid="_x0000_s1055" style="position:absolute;left:3147;top:106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" path="m3,l,5,2,6,3,7,5,8,8,4,7,3,5,2,3,xe" fillcolor="black" stroked="f">
                  <v:path arrowok="t" o:connecttype="custom" o:connectlocs="3,1061;0,1066;2,1067;3,1068;5,1069;8,1065;7,1064;5,1063;3,1061" o:connectangles="0,0,0,0,0,0,0,0,0"/>
                </v:shape>
                <v:shape id="AutoShape 158" o:spid="_x0000_s1056" style="position:absolute;left:3156;top:1069;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" path="m4,l,3,2,6,4,9r2,4l4,14r6,4l12,11r-2,l9,7,7,3,4,xm12,11r-2,l12,11xe" fillcolor="black" stroked="f">
                  <v:path arrowok="t" o:connecttype="custom" o:connectlocs="4,1070;0,1073;2,1076;4,1079;6,1083;4,1084;10,1088;12,1081;10,1081;9,1077;7,1073;4,1070;12,1081;10,1081;12,1081;12,1081" o:connectangles="0,0,0,0,0,0,0,0,0,0,0,0,0,0,0,0"/>
                </v:shape>
                <v:shape id="AutoShape 159" o:spid="_x0000_s1057" style="position:absolute;left:4554;top:850;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" path="m69,l7,,4,1,1,5,,7,,70r1,2l2,74r2,2l7,77r62,l71,76r3,-3l8,73,6,72,4,70,3,69,3,8,4,7,6,5,8,4r66,l71,1,69,xm74,4r-6,l69,5r1,1l72,7r,1l72,69r,1l69,72r-1,1l74,73r1,-1l76,70,76,7,75,5,74,4xm38,48r-2,5l33,56r,5l34,64r7,l42,61r,-5l39,53,38,48xm54,33r-9,l48,37r1,6l49,44r-2,6l51,48r3,-3l56,41,54,33xm18,32r,5l20,41r2,3l30,47,44,43r,-4l29,39,23,37,18,32xm41,13r-5,l29,19,26,33r8,6l29,39r15,l44,38r-9,l33,35r,-5l35,28r14,l48,27r-14,l37,22r5,-5l48,16,45,14,41,13xm49,28r-8,l43,30r,5l41,38r3,l45,33r9,l54,32,49,28xm43,22r-9,5l48,27,43,22xe" fillcolor="black" stroked="f">
                  <v:path arrowok="t" o:connecttype="custom" o:connectlocs="7,850;1,855;0,920;2,924;7,927;71,926;8,923;4,920;3,858;6,855;74,854;69,850;68,854;70,856;72,858;72,920;68,923;75,922;76,857;74,854;36,903;33,911;41,914;42,906;38,898;45,883;49,893;47,900;54,895;54,883;18,887;22,894;44,893;29,889;18,882;36,863;29,869;34,889;44,889;35,888;33,880;49,878;34,877;42,867;45,864;49,878;43,880;41,888;45,883;54,882;43,872;48,877" o:connectangles="0,0,0,0,0,0,0,0,0,0,0,0,0,0,0,0,0,0,0,0,0,0,0,0,0,0,0,0,0,0,0,0,0,0,0,0,0,0,0,0,0,0,0,0,0,0,0,0,0,0,0,0"/>
                </v:shape>
                <v:shape id="AutoShape 160" o:spid="_x0000_s1058" style="position:absolute;left:4554;top:1055;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" path="m69,l7,,4,1,1,5,,7,,70r1,2l2,74r2,1l7,76r62,l71,75r3,-2l8,73,6,72,4,70,3,68,3,8,4,7,6,4r2,l74,4,71,1,69,xm74,4r-6,l69,4r1,2l72,7r,1l72,68r,2l69,72r-1,1l74,73r1,-1l76,70,76,7,75,5,74,4xm53,10r-31,l10,23r,31l22,66r31,l58,61r-33,l15,51r,-25l25,15r33,l53,10xm58,15r-8,l61,26r,25l50,61r8,l66,54r,-31l58,15xm54,38r-9,l47,43r2,5l49,50r-2,5l51,53r3,-3l56,46,54,38xm18,38r,5l20,47r2,3l30,53,44,48r,-4l29,44,23,42,18,38xm41,19r-5,l29,24,26,38r8,6l29,44r15,l44,43r-9,l33,41r,-6l35,33r14,l48,32r-14,l37,28r5,-5l48,21,45,20,41,19xm49,33r-8,l43,35r,6l41,43r3,l45,38r9,l49,33xm43,28r-9,4l48,32,43,28xe" fillcolor="black" stroked="f">
                  <v:path arrowok="t" o:connecttype="custom" o:connectlocs="7,1055;1,1060;0,1125;2,1129;7,1131;71,1130;8,1128;4,1125;3,1063;6,1059;74,1059;69,1055;68,1059;70,1061;72,1063;72,1125;68,1128;75,1127;76,1062;74,1059;22,1065;10,1109;53,1121;25,1116;15,1081;58,1070;58,1070;61,1081;50,1116;66,1109;58,1070;45,1093;49,1103;47,1110;54,1105;54,1093;18,1098;22,1105;44,1103;29,1099;18,1093;36,1074;29,1079;34,1099;44,1099;35,1098;33,1090;49,1088;34,1087;42,1078;45,1075;49,1088;43,1090;41,1098;45,1093;54,1093;43,1083;48,1087" o:connectangles="0,0,0,0,0,0,0,0,0,0,0,0,0,0,0,0,0,0,0,0,0,0,0,0,0,0,0,0,0,0,0,0,0,0,0,0,0,0,0,0,0,0,0,0,0,0,0,0,0,0,0,0,0,0,0,0,0,0"/>
                </v:shape>
                <v:shape id="Freeform 161" o:spid="_x0000_s1059" style="position:absolute;left:5970;top:131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" path="m,31l12,29,22,22,29,12,32,e" filled="f" strokeweight=".07619mm">
                  <v:path arrowok="t" o:connecttype="custom" o:connectlocs="0,1351;12,1349;22,1342;29,1332;32,1320" o:connectangles="0,0,0,0,0"/>
                </v:shape>
                <v:shape id="Freeform 162" o:spid="_x0000_s1060" style="position:absolute;left:5970;top:60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" path="m32,32r,-9l28,15,22,9,16,3,8,,,e" filled="f" strokeweight=".07619mm">
                  <v:path arrowok="t" o:connecttype="custom" o:connectlocs="32,633;32,624;28,616;22,610;16,604;8,601;0,601" o:connectangles="0,0,0,0,0,0,0"/>
                </v:shape>
                <v:shape id="Freeform 163" o:spid="_x0000_s1061" style="position:absolute;left:2231;top:60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" path="m32,l24,,16,3,10,9,4,15,,23r,9e" filled="f" strokeweight=".07619mm">
                  <v:path arrowok="t" o:connecttype="custom" o:connectlocs="32,601;24,601;16,604;10,610;4,616;0,624;0,633" o:connectangles="0,0,0,0,0,0,0"/>
                </v:shape>
                <v:shape id="Freeform 164" o:spid="_x0000_s1062" style="position:absolute;left:2231;top:131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" path="m,l,8r4,8l10,22r6,6l24,31r8,e" filled="f" strokeweight=".07619mm">
                  <v:path arrowok="t" o:connecttype="custom" o:connectlocs="0,1320;0,1328;4,1336;10,1342;16,1348;24,1351;32,1351" o:connectangles="0,0,0,0,0,0,0"/>
                </v:shape>
                <v:shape id="AutoShape 165" o:spid="_x0000_s1063" style="position:absolute;left:2854;top:10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" path="m69,l7,,5,1,1,5,,7,,70r1,2l5,76r2,1l69,77r3,-1l75,73,8,73,7,72,5,70,4,69,4,8,5,7,7,5,8,4r67,l72,1,69,xm75,4r-7,l70,5r1,1l72,7r1,1l73,69r-1,1l70,72r-2,1l75,73r,-1l76,70,76,7,75,5r,-1xm54,53r-32,l22,57r1,1l53,58r1,-1l54,53xm54,46r-32,l22,51r32,l54,46xm26,38r-3,l22,39r,5l54,44r,-5l53,38r-27,xm47,38r-18,l47,38xm53,38r-2,l53,38xm42,19r-7,l30,21r-4,6l26,38r3,l30,30r,-2l32,24r3,-1l48,23,46,21,42,19xm48,23r-6,l44,24r2,2l47,28r,2l47,38r4,l51,27,48,23xe" fillcolor="black" stroked="f">
                  <v:path arrowok="t" o:connecttype="custom" o:connectlocs="7,1056;1,1061;0,1126;5,1132;69,1133;75,1129;7,1128;4,1125;5,1063;8,1060;72,1057;75,1060;70,1061;72,1063;73,1125;70,1128;75,1129;76,1126;75,1061;54,1109;22,1113;53,1114;54,1109;22,1102;54,1107;26,1094;22,1095;54,1100;53,1094;26,1094;29,1094;47,1094;53,1094;51,1094;53,1094;35,1075;26,1083;29,1094;30,1084;35,1079;46,1077;48,1079;44,1080;47,1084;47,1094;51,1083" o:connectangles="0,0,0,0,0,0,0,0,0,0,0,0,0,0,0,0,0,0,0,0,0,0,0,0,0,0,0,0,0,0,0,0,0,0,0,0,0,0,0,0,0,0,0,0,0,0"/>
                </v:shape>
                <v:shape id="AutoShape 166" o:spid="_x0000_s1064" style="position:absolute;left:3574;top:1056;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" path="m69,l6,,4,1,,5,,7,,70r,2l4,76r2,1l69,77r2,-1l73,74r1,-1l7,73,6,72,5,71,4,70,3,69,3,8,4,7,5,6,6,5,7,4r67,l71,1,69,xm74,4r-6,l69,5r2,2l72,8r,61l71,70r-1,1l69,72r-1,1l74,73r1,-1l76,70,76,7,75,5,74,4xm40,8r-5,l33,10r,30l27,42r-4,5l23,62r7,6l46,68r6,-6l52,61r-19,l29,57r,-10l31,43r4,-1l35,17r1,-2l42,15r,-5l40,8xm42,15r-3,l40,17r,25l44,43r2,4l47,57r-4,4l52,61r,-14l48,42,42,40r,-25xe" fillcolor="black" stroked="f">
                  <v:path arrowok="t" o:connecttype="custom" o:connectlocs="6,1056;0,1061;0,1126;4,1132;69,1133;73,1130;7,1129;5,1127;3,1125;4,1063;6,1061;74,1060;69,1056;68,1060;71,1063;72,1125;70,1127;68,1129;75,1128;76,1063;74,1060;35,1064;33,1096;23,1103;30,1124;52,1118;33,1117;29,1103;35,1098;36,1071;42,1066;42,1071;40,1073;44,1099;47,1113;52,1117;48,1098;42,1071" o:connectangles="0,0,0,0,0,0,0,0,0,0,0,0,0,0,0,0,0,0,0,0,0,0,0,0,0,0,0,0,0,0,0,0,0,0,0,0,0,0"/>
                </v:shape>
                <v:line id="Line 167" o:spid="_x0000_s1065" style="position:absolute;flip:x;visibility:visible;mso-wrap-style:square" from="2263,1351" to="597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" strokeweight=".07619mm"/>
                <v:line id="Line 168" o:spid="_x0000_s1066" style="position:absolute;visibility:visible;mso-wrap-style:square" from="6003,633" to="600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" strokeweight=".07619mm"/>
                <v:line id="Line 169" o:spid="_x0000_s1067" style="position:absolute;flip:y;visibility:visible;mso-wrap-style:square" from="2231,633" to="223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" strokeweight=".07619mm"/>
                <v:line id="Line 170" o:spid="_x0000_s1068" style="position:absolute;visibility:visible;mso-wrap-style:square" from="2263,601" to="59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" strokeweight=".07619mm"/>
                <v:line id="Line 171" o:spid="_x0000_s1069" style="position:absolute;visibility:visible;mso-wrap-style:square" from="2850,825" to="365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" strokecolor="#231916" strokeweight=".14989mm"/>
                <v:line id="Line 172" o:spid="_x0000_s1070" style="position:absolute;visibility:visible;mso-wrap-style:square" from="3651,825" to="365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" strokecolor="#231916" strokeweight=".14989mm"/>
                <v:line id="Line 173" o:spid="_x0000_s1071" style="position:absolute;flip:x;visibility:visible;mso-wrap-style:square" from="2850,934" to="365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" strokecolor="#231916" strokeweight=".14989mm"/>
                <v:line id="Line 174" o:spid="_x0000_s1072" style="position:absolute;flip:y;visibility:visible;mso-wrap-style:square" from="2850,825" to="285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" strokecolor="#231916" strokeweight=".14989mm"/>
                <v:shape id="AutoShape 175" o:spid="_x0000_s1073" style="position:absolute;left:3789;top:10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" path="m,l39,76,44,65r-5,l11,9r14,l,xm72,9r-6,l39,65r5,l72,9xm25,9l11,9,39,20,53,15r-14,l25,9xm77,l39,15r14,l66,9r6,l77,xe" fillcolor="black" stroked="f">
                  <v:path arrowok="t" o:connecttype="custom" o:connectlocs="0,1057;39,1133;44,1122;39,1122;11,1066;25,1066;0,1057;72,1066;66,1066;39,1122;44,1122;72,1066;25,1066;11,1066;39,1077;53,1072;39,1072;25,1066;77,1057;39,1072;53,1072;66,1066;72,1066;77,1057" o:connectangles="0,0,0,0,0,0,0,0,0,0,0,0,0,0,0,0,0,0,0,0,0,0,0,0"/>
                </v:shape>
                <v:shape id="AutoShape 176" o:spid="_x0000_s1074" style="position:absolute;left:3789;top:85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" path="m39,l,76,25,67r-14,l39,12r5,l39,xm53,62r-14,l77,76,72,67r-6,l53,62xm39,56l11,67r14,l39,62r14,l39,56xm44,12r-5,l66,67r6,l44,12xe" fillcolor="black" stroked="f">
                  <v:path arrowok="t" o:connecttype="custom" o:connectlocs="39,852;0,928;25,919;11,919;39,864;44,864;39,852;53,914;39,914;77,928;72,919;66,919;53,914;39,908;11,919;25,919;39,914;53,914;39,908;44,864;39,864;66,919;72,919;44,864" o:connectangles="0,0,0,0,0,0,0,0,0,0,0,0,0,0,0,0,0,0,0,0,0,0,0,0"/>
                </v:shape>
                <v:shape id="Picture 177" o:spid="_x0000_s1075" type="#_x0000_t75" style="position:absolute;left:4027;top:891;width:1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">
                  <v:imagedata r:id="rId42" o:title=""/>
                </v:shape>
                <v:shape id="AutoShape 178" o:spid="_x0000_s1076" style="position:absolute;left:4376;top:1067;width:57;height:11;visibility:visible;mso-wrap-style:square;v-text-anchor:top" coordsize="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" path="m9,l6,,,10r4,l8,5r4,l9,xm12,5l8,5r3,5l14,10,17,6r-4,l12,5xm22,5r-4,l21,10r4,l27,6r-4,l22,5xm33,5r-5,l32,10r3,l38,6r-5,l33,5xm43,5r-5,l42,10r3,l48,6r-5,l43,5xm53,5r-5,l52,10r4,l53,5xm20,l16,,13,6r4,l18,5r4,l20,xm30,l26,,23,6r4,l28,5r5,l30,xm40,l37,,33,6r5,l38,5r5,l40,xm50,l47,,43,6r5,l48,5r5,l50,xe" fillcolor="black" stroked="f">
                  <v:path arrowok="t" o:connecttype="custom" o:connectlocs="6,1068;4,1078;12,1073;12,1073;11,1078;17,1074;12,1073;18,1073;25,1078;23,1074;33,1073;32,1078;38,1074;33,1073;38,1073;45,1078;43,1074;53,1073;52,1078;53,1073;16,1068;17,1074;22,1073;30,1068;23,1074;28,1073;30,1068;37,1068;38,1074;43,1073;50,1068;43,1074;48,1073;50,1068" o:connectangles="0,0,0,0,0,0,0,0,0,0,0,0,0,0,0,0,0,0,0,0,0,0,0,0,0,0,0,0,0,0,0,0,0,0"/>
                </v:shape>
                <v:shape id="AutoShape 179" o:spid="_x0000_s1077" style="position:absolute;left:4367;top:10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" path="m69,l7,,5,1,3,3,1,5,,7,,68r,2l1,72r4,3l7,76r62,l72,75r3,-2l8,73,7,72,5,71,4,70r,-2l4,8,4,7,5,6,7,4r1,l75,4,72,1,69,xm75,4r-7,l70,4r2,3l72,8r,60l72,70r-2,2l68,73r7,l75,72r1,-2l76,7,75,5r,-1xe" fillcolor="black" stroked="f">
                  <v:path arrowok="t" o:connecttype="custom" o:connectlocs="69,1055;7,1055;5,1056;3,1058;1,1060;0,1062;0,1123;0,1125;1,1127;5,1130;7,1131;69,1131;72,1130;75,1128;8,1128;7,1127;5,1126;4,1125;4,1123;4,1063;4,1062;5,1061;7,1059;8,1059;75,1059;72,1056;69,1055;75,1059;68,1059;70,1059;72,1062;72,1063;72,1123;72,1125;70,1127;68,1128;75,1128;75,1127;76,1125;76,1062;75,1060;75,1059" o:connectangles="0,0,0,0,0,0,0,0,0,0,0,0,0,0,0,0,0,0,0,0,0,0,0,0,0,0,0,0,0,0,0,0,0,0,0,0,0,0,0,0,0,0"/>
                </v:shape>
                <v:shape id="AutoShape 180" o:spid="_x0000_s1078" style="position:absolute;left:4742;top:10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" path="m69,l7,,5,1,1,5,,7r,3l,70r1,2l5,75r2,1l69,76r3,-1l75,73,8,73,7,72,5,70,4,68,4,8,5,7,7,4r1,l75,4,72,1,69,xm75,4r-7,l70,4r2,3l73,8r,60l72,70r-2,2l68,73r7,l75,72r1,-2l76,7,75,5r,-1xm51,10r-25,l16,20r,25l26,55r25,l55,51r-27,l20,43r,-21l28,14r27,l51,10xm55,14r-7,l57,22r,21l48,51r7,l61,45r,-25l55,14xm51,33r-7,l46,36r1,5l47,42r-1,4l49,45r2,-3l53,39,51,33xm23,32r,5l24,39r2,3l32,44,43,41r,-3l31,38,26,36,23,32xm41,17r-3,l37,17r-6,4l29,33r7,4l31,38r12,l43,37r-7,l34,35r,-5l36,29r11,l46,28r-11,l37,24r4,-4l46,19,44,18,41,17xm47,29r-7,l42,30r,5l40,37r3,l44,33r7,l51,32,47,29xm43,24r-8,4l46,28,43,24xe" fillcolor="black" stroked="f">
                  <v:path arrowok="t" o:connecttype="custom" o:connectlocs="7,1055;1,1060;0,1065;1,1127;7,1131;72,1130;8,1128;5,1125;4,1063;7,1059;75,1059;69,1055;68,1059;72,1062;73,1123;70,1127;75,1128;76,1125;75,1060;51,1065;16,1075;26,1110;55,1106;20,1098;28,1069;51,1065;48,1069;57,1098;55,1106;61,1075;51,1088;46,1091;47,1097;49,1100;53,1094;23,1087;24,1094;32,1099;43,1093;26,1091;41,1072;37,1072;29,1088;31,1093;43,1092;34,1090;36,1084;46,1083;37,1079;46,1074;41,1072;40,1084;42,1090;43,1092;51,1088;47,1084;35,1083;43,1079" o:connectangles="0,0,0,0,0,0,0,0,0,0,0,0,0,0,0,0,0,0,0,0,0,0,0,0,0,0,0,0,0,0,0,0,0,0,0,0,0,0,0,0,0,0,0,0,0,0,0,0,0,0,0,0,0,0,0,0,0,0"/>
                </v:shape>
                <v:line id="Line 181" o:spid="_x0000_s1079" style="position:absolute;visibility:visible;mso-wrap-style:square" from="4753,1119" to="4808,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" strokeweight=".1079mm"/>
                <v:shape id="AutoShape 182" o:spid="_x0000_s1080" style="position:absolute;left:4948;top:1076;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" path="m36,20r-9,l29,24r2,6l31,31r-2,6l33,35r3,-3l38,28,36,20xm,19r,5l1,28r3,3l12,34,26,30r,-4l11,26,4,24,,19xm23,l19,,18,,17,,11,6,8,20r8,6l11,26r15,l26,25r-9,l15,23r,-6l17,15r14,l30,14r-14,l18,9,24,5,30,3,27,1,23,xm31,15r-9,l25,17r,6l22,25r4,l27,20r9,l36,19,31,15xm25,9r-9,5l30,14,25,9xe" fillcolor="black" stroked="f">
                  <v:path arrowok="t" o:connecttype="custom" o:connectlocs="36,1096;27,1096;29,1100;31,1106;31,1107;29,1113;33,1111;36,1108;38,1104;36,1096;0,1095;0,1100;1,1104;4,1107;12,1110;26,1106;26,1102;11,1102;4,1100;0,1095;23,1076;19,1076;18,1076;17,1076;11,1082;8,1096;16,1102;11,1102;26,1102;26,1101;17,1101;15,1099;15,1093;17,1091;31,1091;30,1090;16,1090;18,1085;24,1081;30,1079;27,1077;23,1076;31,1091;22,1091;25,1093;25,1099;22,1101;26,1101;27,1096;36,1096;36,1095;31,1091;25,1085;16,1090;30,1090;25,1085" o:connectangles="0,0,0,0,0,0,0,0,0,0,0,0,0,0,0,0,0,0,0,0,0,0,0,0,0,0,0,0,0,0,0,0,0,0,0,0,0,0,0,0,0,0,0,0,0,0,0,0,0,0,0,0,0,0,0,0"/>
                </v:shape>
                <v:shape id="AutoShape 183" o:spid="_x0000_s1081" style="position:absolute;left:4930;top:10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" path="m70,l7,,5,1,1,5r,2l,10,1,70r,2l3,74r2,1l7,76r63,l72,75r3,-2l8,73,7,72,5,70,4,68,4,8,5,7,7,4r1,l75,4,72,1,70,xm75,4r-6,l70,4r2,3l73,8r,60l72,70r-2,2l69,73r6,l76,72r1,-2l77,7,76,5,75,4xe" fillcolor="black" stroked="f">
                  <v:path arrowok="t" o:connecttype="custom" o:connectlocs="70,1055;7,1055;5,1056;1,1060;1,1062;0,1065;1,1125;1,1127;3,1129;5,1130;7,1131;70,1131;72,1130;75,1128;8,1128;7,1127;5,1125;4,1123;4,1063;5,1062;7,1059;8,1059;75,1059;72,1056;70,1055;75,1059;69,1059;70,1059;72,1062;73,1063;73,1123;72,1125;70,1127;69,1128;75,1128;76,1127;77,1125;77,1062;76,1060;75,1059" o:connectangles="0,0,0,0,0,0,0,0,0,0,0,0,0,0,0,0,0,0,0,0,0,0,0,0,0,0,0,0,0,0,0,0,0,0,0,0,0,0,0,0"/>
                </v:shape>
                <v:line id="Line 184" o:spid="_x0000_s1082" style="position:absolute;visibility:visible;mso-wrap-style:square" from="4941,1071" to="499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" strokeweight=".1079mm"/>
                <v:line id="Line 185" o:spid="_x0000_s1083" style="position:absolute;visibility:visible;mso-wrap-style:square" from="4941,1119" to="4996,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" strokeweight=".1079mm"/>
                <v:shape id="AutoShape 186" o:spid="_x0000_s1084" style="position:absolute;left:5116;top:1055;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" path="m69,l7,,4,1,1,5,,7,,70r1,2l4,75r3,1l69,76r2,-1l73,74r1,-1l8,73,6,72,5,71,4,70r,-2l4,8,4,7,6,4r2,l74,4,71,1,69,xm74,4r-6,l70,4r2,3l72,8r,60l72,70r-2,2l68,73r6,l75,72r1,-2l76,7,75,5,74,4xm54,52r-9,l48,56r1,6l49,63r-2,6l51,67r3,-3l56,60,54,52xm18,51r,5l20,60r2,3l30,66,44,62r,-4l29,58,23,56,18,51xm42,32r-5,l36,32r-7,6l26,52r8,6l29,58r15,l44,57r-9,l33,55r,-6l35,47r14,l48,46r-14,l37,41r5,-4l48,35,45,33,42,32xm49,47r-8,l43,49r,6l41,57r3,l45,52r9,l54,51,49,47xm44,42l34,46r14,l44,42xe" fillcolor="black" stroked="f">
                  <v:path arrowok="t" o:connecttype="custom" o:connectlocs="7,1055;1,1060;0,1125;4,1130;69,1131;73,1129;8,1128;5,1126;4,1123;4,1062;8,1059;71,1056;74,1059;70,1059;72,1063;72,1125;68,1128;75,1127;76,1062;74,1059;45,1107;49,1117;47,1124;54,1119;54,1107;18,1111;22,1118;44,1117;29,1113;18,1106;37,1087;29,1093;34,1113;44,1113;35,1112;33,1104;49,1102;34,1101;42,1092;45,1088;49,1102;43,1104;41,1112;45,1107;54,1106;44,1097;48,1101" o:connectangles="0,0,0,0,0,0,0,0,0,0,0,0,0,0,0,0,0,0,0,0,0,0,0,0,0,0,0,0,0,0,0,0,0,0,0,0,0,0,0,0,0,0,0,0,0,0,0"/>
                </v:shape>
                <v:line id="Line 187" o:spid="_x0000_s1085" style="position:absolute;visibility:visible;mso-wrap-style:square" from="5128,1068" to="518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" strokeweight=".1078mm"/>
                <v:shape id="AutoShape 188" o:spid="_x0000_s1086" style="position:absolute;left:5126;top:1074;width:57;height:11;visibility:visible;mso-wrap-style:square;v-text-anchor:top" coordsize="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" path="m9,l6,,,11r4,l8,5r4,l9,xm12,5l8,5r3,6l14,11,17,6r-4,l12,5xm22,5r-4,l21,11r3,l27,6r-4,l22,5xm32,5r-4,l31,11r4,l37,6r-4,l32,5xm43,5r-5,l42,11r3,l48,6r-5,l43,5xm53,5r-5,l52,11r4,l53,5xm19,l16,,13,6r4,l18,5r4,l19,xm30,l26,,23,6r4,l28,5r4,l30,xm40,l36,,33,6r4,l38,5r5,l40,xm50,l47,,43,6r5,l48,5r5,l50,xe" fillcolor="black" stroked="f">
                  <v:path arrowok="t" o:connecttype="custom" o:connectlocs="6,1074;4,1085;12,1079;12,1079;11,1085;17,1080;12,1079;18,1079;24,1085;23,1080;32,1079;31,1085;37,1080;32,1079;38,1079;45,1085;43,1080;53,1079;52,1085;53,1079;16,1074;17,1080;22,1079;30,1074;23,1080;28,1079;30,1074;36,1074;37,1080;43,1079;50,1074;43,1080;48,1079;50,1074" o:connectangles="0,0,0,0,0,0,0,0,0,0,0,0,0,0,0,0,0,0,0,0,0,0,0,0,0,0,0,0,0,0,0,0,0,0"/>
                </v:shape>
                <v:shape id="AutoShape 189" o:spid="_x0000_s1087" style="position:absolute;left:5326;top:869;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" path="m,l,38,12,32r-8,l4,6r8,l,xm12,6l4,6,29,19,4,32r8,l38,19,12,6xe" fillcolor="black" stroked="f">
                  <v:path arrowok="t" o:connecttype="custom" o:connectlocs="0,869;0,907;12,901;4,901;4,875;12,875;0,869;12,875;4,875;29,888;4,901;12,901;38,888;12,875" o:connectangles="0,0,0,0,0,0,0,0,0,0,0,0,0,0"/>
                </v:shape>
                <v:shape id="AutoShape 190" o:spid="_x0000_s1088" style="position:absolute;left:5305;top:850;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" path="m70,l7,,5,1,1,5,,7,,70r1,2l3,74r2,2l7,77r63,l72,76r2,-2l75,73,8,73,7,72,5,70,4,69,4,8,5,7,7,5,8,4r2,l75,4,74,3,72,1,70,xm75,4r-6,l70,5r2,2l73,8r,61l72,70r-2,2l69,73r6,l76,72r,-2l76,7r,-2l75,4xe" fillcolor="black" stroked="f">
                  <v:path arrowok="t" o:connecttype="custom" o:connectlocs="70,850;7,850;5,851;1,855;0,857;0,920;1,922;3,924;5,926;7,927;70,927;72,926;74,924;75,923;8,923;7,922;5,920;4,919;4,858;5,857;7,855;8,854;10,854;75,854;74,853;72,851;70,850;75,854;69,854;70,855;72,857;73,858;73,919;72,920;70,922;69,923;75,923;76,922;76,920;76,857;76,855;75,854" o:connectangles="0,0,0,0,0,0,0,0,0,0,0,0,0,0,0,0,0,0,0,0,0,0,0,0,0,0,0,0,0,0,0,0,0,0,0,0,0,0,0,0,0,0"/>
                </v:shape>
                <v:shape id="AutoShape 191" o:spid="_x0000_s1089" style="position:absolute;left:5305;top:1055;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" path="m70,l7,,5,1,1,5,,7,,70r1,2l5,75r2,1l70,76r2,-1l74,74r1,-1l8,73,7,72,5,70,4,68,4,8,5,7,7,4r1,l75,4,74,3,72,1,70,xm75,4r-6,l70,4r2,3l73,8r,60l72,70r-2,2l69,73r6,l76,72r,-2l76,7r,-2l75,4xe" fillcolor="black" stroked="f">
                  <v:path arrowok="t" o:connecttype="custom" o:connectlocs="70,1055;7,1055;5,1056;1,1060;0,1062;0,1125;1,1127;5,1130;7,1131;70,1131;72,1130;74,1129;75,1128;8,1128;7,1127;5,1125;4,1123;4,1063;5,1062;7,1059;8,1059;75,1059;74,1058;72,1056;70,1055;75,1059;69,1059;70,1059;72,1062;73,1063;73,1123;72,1125;70,1127;69,1128;75,1128;76,1127;76,1125;76,1062;76,1060;75,1059" o:connectangles="0,0,0,0,0,0,0,0,0,0,0,0,0,0,0,0,0,0,0,0,0,0,0,0,0,0,0,0,0,0,0,0,0,0,0,0,0,0,0,0"/>
                </v:shape>
                <v:line id="Line 192" o:spid="_x0000_s1090" style="position:absolute;visibility:visible;mso-wrap-style:square" from="5327,1093" to="53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" strokeweight=".67328mm"/>
                <v:line id="Line 193" o:spid="_x0000_s1091" style="position:absolute;visibility:visible;mso-wrap-style:square" from="5355,1093" to="5359,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" strokeweight=".67289mm"/>
                <v:line id="Line 194" o:spid="_x0000_s1092" style="position:absolute;visibility:visible;mso-wrap-style:square" from="5128,863" to="518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" strokeweight=".1079mm"/>
                <v:shape id="AutoShape 195" o:spid="_x0000_s1093" style="position:absolute;left:5126;top:869;width:57;height:11;visibility:visible;mso-wrap-style:square;v-text-anchor:top" coordsize="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" path="m9,l6,,,11r4,l8,5r4,l9,xm12,5l8,5r3,6l14,11,17,6r-4,l12,5xm22,5r-4,l21,11r3,l27,6r-4,l22,5xm32,5r-4,l31,11r4,l37,6r-4,l32,5xm43,5r-5,l42,11r3,l48,6r-5,l43,5xm53,5r-5,l52,11r4,l53,5xm19,l16,,13,6r4,l18,5r4,l19,xm30,l26,,23,6r4,l28,5r4,l30,xm40,l36,,33,6r4,l38,5r5,l40,xm50,l47,,43,6r5,l48,5r5,l50,xe" fillcolor="black" stroked="f">
                  <v:path arrowok="t" o:connecttype="custom" o:connectlocs="6,869;4,880;12,874;12,874;11,880;17,875;12,874;18,874;24,880;23,875;32,874;31,880;37,875;32,874;38,874;45,880;43,875;53,874;52,880;53,874;16,869;17,875;22,874;30,869;23,875;28,874;30,869;36,869;37,875;43,874;50,869;43,875;48,874;50,869" o:connectangles="0,0,0,0,0,0,0,0,0,0,0,0,0,0,0,0,0,0,0,0,0,0,0,0,0,0,0,0,0,0,0,0,0,0"/>
                </v:shape>
                <v:shape id="AutoShape 196" o:spid="_x0000_s1094" style="position:absolute;left:5117;top:850;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" path="m69,l7,,4,1,1,5,,7,,70r1,2l3,74r1,2l7,77r62,l71,76r2,-2l74,73,8,73,6,72,5,71,4,70r,-1l4,8,4,7,6,5,8,4r1,l74,4,71,1,69,xm74,4r-6,l70,5r2,2l72,8r,61l72,70r-2,2l68,73r6,l75,72r1,-2l76,7,75,5,74,4xe" fillcolor="black" stroked="f">
                  <v:path arrowok="t" o:connecttype="custom" o:connectlocs="69,850;7,850;4,851;1,855;0,857;0,920;1,922;3,924;4,926;7,927;69,927;71,926;73,924;74,923;8,923;6,922;5,921;4,920;4,919;4,858;4,857;6,855;8,854;9,854;74,854;71,851;69,850;74,854;68,854;70,855;72,857;72,858;72,919;72,920;70,922;68,923;74,923;75,922;76,920;76,857;75,855;74,854" o:connectangles="0,0,0,0,0,0,0,0,0,0,0,0,0,0,0,0,0,0,0,0,0,0,0,0,0,0,0,0,0,0,0,0,0,0,0,0,0,0,0,0,0,0"/>
                </v:shape>
                <v:line id="Line 197" o:spid="_x0000_s1095" style="position:absolute;visibility:visible;mso-wrap-style:square" from="4941,866" to="499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" strokeweight=".1079mm"/>
                <v:shape id="AutoShape 198" o:spid="_x0000_s1096" style="position:absolute;left:4930;top:85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" path="m70,l7,,5,1,1,5r,2l,69r1,1l1,72r2,2l5,76r2,1l70,77r2,-1l75,73,8,73,7,72,5,70,4,69,4,8,5,7,7,5,8,4r2,l75,4,72,1,70,xm75,4r-6,l70,5r1,1l72,7r1,1l73,69r-1,1l70,72r-1,1l75,73r1,-1l77,70,77,7,76,5,75,4xe" fillcolor="black" stroked="f">
                  <v:path arrowok="t" o:connecttype="custom" o:connectlocs="70,850;7,850;5,851;1,855;1,857;0,919;1,920;1,922;3,924;5,926;7,927;70,927;72,926;75,923;8,923;7,922;5,920;4,919;4,858;5,857;7,855;8,854;10,854;75,854;72,851;70,850;75,854;69,854;70,855;71,856;72,857;73,858;73,919;72,920;70,922;69,923;75,923;76,922;77,920;77,857;76,855;75,854" o:connectangles="0,0,0,0,0,0,0,0,0,0,0,0,0,0,0,0,0,0,0,0,0,0,0,0,0,0,0,0,0,0,0,0,0,0,0,0,0,0,0,0,0,0"/>
                </v:shape>
                <v:line id="Line 199" o:spid="_x0000_s1097" style="position:absolute;visibility:visible;mso-wrap-style:square" from="4941,911" to="499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" strokeweight=".108mm"/>
                <v:line id="Line 200" o:spid="_x0000_s1098" style="position:absolute;visibility:visible;mso-wrap-style:square" from="4753,911" to="480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" strokeweight=".1075mm"/>
                <v:shape id="AutoShape 201" o:spid="_x0000_s1099" style="position:absolute;left:4742;top:850;width:76;height:77;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" path="m69,l7,,5,1,1,5,,7,,70r1,2l3,74r2,2l7,77r62,l72,76r3,-3l8,73,7,72,5,70,4,69,4,8,5,7,7,5,8,4r2,l75,4,72,1,69,xm75,4r-7,l70,5r2,2l73,8r,61l72,70r-2,2l68,73r7,l75,72r1,-2l76,7,75,5r,-1xe" fillcolor="black" stroked="f">
                  <v:path arrowok="t" o:connecttype="custom" o:connectlocs="69,850;7,850;5,851;1,855;0,857;0,920;1,922;3,924;5,926;7,927;69,927;72,926;75,923;8,923;7,922;5,920;4,919;4,858;5,857;7,855;8,854;10,854;75,854;72,851;69,850;75,854;68,854;70,855;72,857;73,858;73,919;72,920;70,922;68,923;75,923;75,922;76,920;76,857;75,855;75,854" o:connectangles="0,0,0,0,0,0,0,0,0,0,0,0,0,0,0,0,0,0,0,0,0,0,0,0,0,0,0,0,0,0,0,0,0,0,0,0,0,0,0,0"/>
                </v:shape>
                <v:line id="Line 202" o:spid="_x0000_s1100" style="position:absolute;visibility:visible;mso-wrap-style:square" from="1576,5130" to="6656,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" strokecolor="#2d2e2e" strokeweight=".14994mm">
                  <v:stroke dashstyle="dash"/>
                </v:line>
                <v:shape id="Freeform 203" o:spid="_x0000_s1101" style="position:absolute;left:2253;top:4419;width:3726;height:711;visibility:visible;mso-wrap-style:square;v-text-anchor:top" coordsize="3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" path="m,711l,,3726,r,711e" filled="f" strokecolor="#2d2e2e" strokeweight=".14994mm">
                  <v:stroke dashstyle="dash"/>
                  <v:path arrowok="t" o:connecttype="custom" o:connectlocs="0,5130;0,4419;3726,4419;3726,5130" o:connectangles="0,0,0,0"/>
                </v:shape>
                <v:shape id="Freeform 204" o:spid="_x0000_s1102" style="position:absolute;left:1575;top:1524;width:593;height:3605;visibility:visible;mso-wrap-style:square;v-text-anchor:top" coordsize="59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" path="m,l593,r,3605e" filled="f" strokecolor="#2d2e2e" strokeweight=".14994mm">
                  <v:stroke dashstyle="dash"/>
                  <v:path arrowok="t" o:connecttype="custom" o:connectlocs="0,1525;593,1525;593,5130" o:connectangles="0,0,0"/>
                </v:shape>
                <v:shape id="Freeform 205" o:spid="_x0000_s1103" style="position:absolute;left:6063;top:1524;width:593;height:3605;visibility:visible;mso-wrap-style:square;v-text-anchor:top" coordsize="59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" path="m592,l,,,3605e" filled="f" strokecolor="#2d2e2e" strokeweight=".14994mm">
                  <v:stroke dashstyle="dash"/>
                  <v:path arrowok="t" o:connecttype="custom" o:connectlocs="592,1525;0,1525;0,5130" o:connectangles="0,0,0"/>
                </v:shape>
                <v:shape id="Freeform 206" o:spid="_x0000_s1104" style="position:absolute;left:1074;top:1701;width:2430;height:629;visibility:visible;mso-wrap-style:square;v-text-anchor:top" coordsize="243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" path="m2428,r2,629l,629e" filled="f" strokecolor="#231f20" strokeweight=".20003mm">
                  <v:path arrowok="t" o:connecttype="custom" o:connectlocs="2428,1702;2430,2331;0,2331" o:connectangles="0,0,0"/>
                </v:shape>
                <v:line id="Line 207" o:spid="_x0000_s1105" style="position:absolute;flip:y;visibility:visible;mso-wrap-style:square" from="6004,1456" to="6004,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" strokeweight=".72pt"/>
                <v:line id="Line 208" o:spid="_x0000_s1106" style="position:absolute;flip:y;visibility:visible;mso-wrap-style:square" from="2233,1456" to="223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" strokeweight=".72pt"/>
                <v:line id="Line 209" o:spid="_x0000_s1107" style="position:absolute;flip:x;visibility:visible;mso-wrap-style:square" from="2264,1424" to="5972,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" strokeweight=".72pt"/>
                <v:line id="Line 210" o:spid="_x0000_s1108" style="position:absolute;flip:x;visibility:visible;mso-wrap-style:square" from="2264,4353" to="5972,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" strokeweight=".72pt"/>
                <v:rect id="Rectangle 211" o:spid="_x0000_s1109" style="position:absolute;left:2831;top:1995;width:257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" filled="f" strokeweight=".72pt"/>
                <v:shape id="Freeform 212" o:spid="_x0000_s1110" style="position:absolute;left:2232;top:1423;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" path="m31,l24,1,10,5,5,11,,24r,8e" filled="f" strokeweight=".72pt">
                  <v:path arrowok="t" o:connecttype="custom" o:connectlocs="31,1424;24,1425;10,1429;5,1435;0,1448;0,1456" o:connectangles="0,0,0,0,0,0"/>
                </v:shape>
                <v:shape id="Freeform 213" o:spid="_x0000_s1111" style="position:absolute;left:2232;top:4321;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" path="m,l,8,5,21r5,6l24,32r7,e" filled="f" strokeweight=".72pt">
                  <v:path arrowok="t" o:connecttype="custom" o:connectlocs="0,4321;0,4329;5,4342;10,4348;24,4353;31,4353" o:connectangles="0,0,0,0,0,0"/>
                </v:shape>
                <v:shape id="Freeform 214" o:spid="_x0000_s1112" style="position:absolute;left:5972;top:4321;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" path="m,32r7,l18,30,29,19,31,8,32,e" filled="f" strokeweight=".72pt">
                  <v:path arrowok="t" o:connecttype="custom" o:connectlocs="0,4353;7,4353;18,4351;29,4340;31,4329;32,4321" o:connectangles="0,0,0,0,0,0"/>
                </v:shape>
                <v:shape id="Freeform 215" o:spid="_x0000_s1113" style="position:absolute;left:5972;top:1423;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" path="m32,32l31,24,29,13,18,3,7,1,,e" filled="f" strokeweight=".72pt">
                  <v:path arrowok="t" o:connecttype="custom" o:connectlocs="32,1456;31,1448;29,1437;18,1427;7,1425;0,1424" o:connectangles="0,0,0,0,0,0"/>
                </v:shape>
                <v:shape id="Freeform 216" o:spid="_x0000_s1114" style="position:absolute;left:2523;top:1352;width:3076;height:57;visibility:visible;mso-wrap-style:square;v-text-anchor:top" coordsize="3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" path="m,l395,56r2254,l3076,e" filled="f" strokecolor="#231916" strokeweight=".2mm">
                  <v:path arrowok="t" o:connecttype="custom" o:connectlocs="0,1352;395,1408;2649,1408;3076,1352" o:connectangles="0,0,0,0"/>
                </v:shape>
                <v:line id="Line 217" o:spid="_x0000_s1115" style="position:absolute;visibility:visible;mso-wrap-style:square" from="2255,1352" to="225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" strokecolor="#231916" strokeweight=".2mm"/>
                <v:line id="Line 218" o:spid="_x0000_s1116" style="position:absolute;visibility:visible;mso-wrap-style:square" from="5973,1351" to="5973,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" strokecolor="#231916" strokeweight=".2mm"/>
                <v:shape id="AutoShape 219" o:spid="_x0000_s1117" style="position:absolute;left:4379;top:850;width:52;height:63;visibility:visible;mso-wrap-style:square;v-text-anchor:top" coordsize="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" path="m34,l18,r,16l7,20,,31,4,54r10,9l38,63r7,-6l16,57,7,49,7,28r9,-8l46,20,34,16,34,xm46,20r-10,l45,28r,21l36,57r9,l48,54,52,31,46,20xe" fillcolor="black" stroked="f">
                  <v:path arrowok="t" o:connecttype="custom" o:connectlocs="34,850;18,850;18,866;7,870;0,881;4,904;14,913;38,913;45,907;16,907;7,899;7,878;16,870;46,870;46,870;34,866;34,850;46,870;36,870;45,878;45,899;36,907;45,907;48,904;52,881;46,870" o:connectangles="0,0,0,0,0,0,0,0,0,0,0,0,0,0,0,0,0,0,0,0,0,0,0,0,0,0"/>
                </v:shape>
                <v:shape id="Freeform 220" o:spid="_x0000_s1118" style="position:absolute;left:4419;top:85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" path="m5,l,8r4,3l10,3,5,xe" fillcolor="black" stroked="f">
                  <v:path arrowok="t" o:connecttype="custom" o:connectlocs="5,856;0,864;4,867;10,859;5,856" o:connectangles="0,0,0,0,0"/>
                </v:shape>
                <v:shape id="Freeform 221" o:spid="_x0000_s1119" style="position:absolute;left:4431;top:873;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" path="m10,l,3,2,8,11,5,10,xe" fillcolor="black" stroked="f">
                  <v:path arrowok="t" o:connecttype="custom" o:connectlocs="10,874;0,877;2,882;11,879;10,874" o:connectangles="0,0,0,0,0"/>
                </v:shape>
                <v:shape id="Freeform 222" o:spid="_x0000_s1120" style="position:absolute;left:4431;top:894;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" path="m2,l,5,10,8,11,3,2,xe" fillcolor="black" stroked="f">
                  <v:path arrowok="t" o:connecttype="custom" o:connectlocs="2,895;0,900;10,903;11,898;2,895" o:connectangles="0,0,0,0,0"/>
                </v:shape>
                <v:shape id="Freeform 223" o:spid="_x0000_s1121" style="position:absolute;left:4419;top:909;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" path="m4,l,3r5,8l10,8,4,xe" fillcolor="black" stroked="f">
                  <v:path arrowok="t" o:connecttype="custom" o:connectlocs="4,910;0,913;5,921;10,918;4,910" o:connectangles="0,0,0,0,0"/>
                </v:shape>
                <v:line id="Line 224" o:spid="_x0000_s1122" style="position:absolute;visibility:visible;mso-wrap-style:square" from="4402,922" to="440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" strokeweight=".17142mm"/>
                <v:shape id="Freeform 225" o:spid="_x0000_s1123" style="position:absolute;left:4380;top:909;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" path="m6,l,8r5,3l11,3,6,xe" fillcolor="black" stroked="f">
                  <v:path arrowok="t" o:connecttype="custom" o:connectlocs="6,910;0,918;5,921;11,913;6,910" o:connectangles="0,0,0,0,0"/>
                </v:shape>
                <v:shape id="Freeform 226" o:spid="_x0000_s1124" style="position:absolute;left:4367;top:894;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" path="m9,l,3,2,8,11,5,9,xe" fillcolor="black" stroked="f">
                  <v:path arrowok="t" o:connecttype="custom" o:connectlocs="9,895;0,898;2,903;11,900;9,895" o:connectangles="0,0,0,0,0"/>
                </v:shape>
                <v:shape id="Freeform 227" o:spid="_x0000_s1125" style="position:absolute;left:4367;top:873;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" path="m2,l,5,9,8,11,3,2,xe" fillcolor="black" stroked="f">
                  <v:path arrowok="t" o:connecttype="custom" o:connectlocs="2,874;0,879;9,882;11,877;2,874" o:connectangles="0,0,0,0,0"/>
                </v:shape>
                <v:shape id="Freeform 228" o:spid="_x0000_s1126" style="position:absolute;left:4380;top:85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" path="m5,l,3r6,8l11,8,5,xe" fillcolor="black" stroked="f">
                  <v:path arrowok="t" o:connecttype="custom" o:connectlocs="5,856;0,859;6,867;11,864;5,856" o:connectangles="0,0,0,0,0"/>
                </v:shape>
                <v:rect id="Rectangle 229" o:spid="_x0000_s1127" style="position:absolute;left:2681;top:1669;width:287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" filled="f" strokecolor="#231916" strokeweight=".07619mm"/>
                <v:shape id="Text Box 230" o:spid="_x0000_s1128" type="#_x0000_t202" style="position:absolute;left:1191;top:613;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" filled="f" stroked="f">
                  <v:textbox inset="0,0,0,0">
                    <w:txbxContent>
                      <w:p w14:paraId="2830ED24" w14:textId="77777777" w:rsidR="0054119F" w:rsidRDefault="0054119F">
                        <w:pPr>
                          <w:spacing w:before="1"/>
                          <w:rPr>
                            <w:rFonts w:ascii="Swis721 WGL4 BT"/>
                            <w:b/>
                            <w:i/>
                            <w:sz w:val="28"/>
                          </w:rPr>
                        </w:pPr>
                        <w:bookmarkStart w:id="8" w:name="页_8"/>
                        <w:bookmarkEnd w:id="8"/>
                        <w:r>
                          <w:rPr>
                            <w:rFonts w:ascii="Swis721 WGL4 BT"/>
                            <w:b/>
                            <w:i/>
                            <w:color w:val="231F20"/>
                            <w:sz w:val="28"/>
                          </w:rPr>
                          <w:t>2</w:t>
                        </w:r>
                      </w:p>
                    </w:txbxContent>
                  </v:textbox>
                </v:shape>
                <v:shape id="Text Box 231" o:spid="_x0000_s1129" type="#_x0000_t202" style="position:absolute;left:1186;top:1972;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" filled="f" stroked="f">
                  <v:textbox inset="0,0,0,0">
                    <w:txbxContent>
                      <w:p w14:paraId="262B46C3" w14:textId="77777777" w:rsidR="0054119F" w:rsidRDefault="0054119F">
                        <w:pPr>
                          <w:spacing w:before="1"/>
                          <w:rPr>
                            <w:rFonts w:ascii="Swis721 WGL4 BT"/>
                            <w:b/>
                            <w:i/>
                            <w:sz w:val="28"/>
                          </w:rPr>
                        </w:pPr>
                        <w:r>
                          <w:rPr>
                            <w:rFonts w:ascii="Swis721 WGL4 BT"/>
                            <w:b/>
                            <w:i/>
                            <w:color w:val="231F20"/>
                            <w:sz w:val="28"/>
                          </w:rPr>
                          <w:t>1</w:t>
                        </w:r>
                      </w:p>
                    </w:txbxContent>
                  </v:textbox>
                </v:shape>
                <w10:wrap type="topAndBottom" anchorx="page"/>
              </v:group>
            </w:pict>
          </mc:Fallback>
        </mc:AlternateContent>
      </w:r>
    </w:p>
    <w:p w14:paraId="5C5411CE" w14:textId="77777777" w:rsidR="00717A05" w:rsidRDefault="00717A05">
      <w:pPr>
        <w:pStyle w:val="a3"/>
        <w:spacing w:before="14"/>
        <w:rPr>
          <w:rFonts w:ascii="Arial Unicode MS"/>
          <w:sz w:val="10"/>
        </w:rPr>
      </w:pPr>
    </w:p>
    <w:p w14:paraId="203BE6F3" w14:textId="77777777" w:rsidR="00717A05" w:rsidRDefault="00717A05">
      <w:pPr>
        <w:pStyle w:val="a3"/>
        <w:rPr>
          <w:rFonts w:ascii="Arial Unicode MS"/>
          <w:sz w:val="20"/>
        </w:rPr>
      </w:pPr>
    </w:p>
    <w:p w14:paraId="3517CD52" w14:textId="77777777" w:rsidR="00717A05" w:rsidRDefault="004252BB">
      <w:pPr>
        <w:pStyle w:val="a3"/>
        <w:rPr>
          <w:rFonts w:ascii="Arial Unicode MS"/>
          <w:sz w:val="11"/>
        </w:rPr>
      </w:pPr>
      <w:r>
        <w:rPr>
          <w:noProof/>
          <w:lang w:val="ru-RU" w:eastAsia="ru-RU"/>
        </w:rPr>
        <mc:AlternateContent>
          <mc:Choice Requires="wps">
            <w:drawing>
              <wp:anchor distT="0" distB="0" distL="114300" distR="114300" simplePos="0" relativeHeight="251629056" behindDoc="0" locked="0" layoutInCell="1" allowOverlap="1" wp14:anchorId="2954D855" wp14:editId="36FC0893">
                <wp:simplePos x="0" y="0"/>
                <wp:positionH relativeFrom="page">
                  <wp:posOffset>1000125</wp:posOffset>
                </wp:positionH>
                <wp:positionV relativeFrom="paragraph">
                  <wp:posOffset>150495</wp:posOffset>
                </wp:positionV>
                <wp:extent cx="3225800" cy="0"/>
                <wp:effectExtent l="9525" t="8255" r="12700" b="10795"/>
                <wp:wrapTopAndBottom/>
                <wp:docPr id="483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5398">
                          <a:solidFill>
                            <a:srgbClr val="2D2E2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E399FF" id="Line 232"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75pt,11.85pt" to="33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" strokecolor="#2d2e2e" strokeweight=".14994mm">
                <v:stroke dashstyle="dash"/>
                <w10:wrap type="topAndBottom" anchorx="page"/>
              </v:line>
            </w:pict>
          </mc:Fallback>
        </mc:AlternateContent>
      </w:r>
    </w:p>
    <w:p w14:paraId="6D2CA2D8" w14:textId="77777777" w:rsidR="00717A05" w:rsidRDefault="00717A05">
      <w:pPr>
        <w:pStyle w:val="a3"/>
        <w:spacing w:before="13"/>
        <w:rPr>
          <w:rFonts w:ascii="Arial Unicode MS"/>
          <w:sz w:val="26"/>
        </w:rPr>
      </w:pPr>
    </w:p>
    <w:p w14:paraId="6470336D" w14:textId="77777777" w:rsidR="00717A05" w:rsidRDefault="00954610">
      <w:pPr>
        <w:pStyle w:val="7"/>
        <w:numPr>
          <w:ilvl w:val="0"/>
          <w:numId w:val="4"/>
        </w:numPr>
        <w:tabs>
          <w:tab w:val="left" w:pos="706"/>
        </w:tabs>
        <w:spacing w:before="114"/>
        <w:ind w:right="0" w:hanging="150"/>
      </w:pPr>
      <w:r>
        <w:rPr>
          <w:color w:val="231F20"/>
          <w:spacing w:val="7"/>
          <w:lang w:val="ru-RU"/>
        </w:rPr>
        <w:t>Ручка</w:t>
      </w:r>
    </w:p>
    <w:p w14:paraId="3F71B949" w14:textId="77777777" w:rsidR="00717A05" w:rsidRDefault="00954610">
      <w:pPr>
        <w:pStyle w:val="a5"/>
        <w:numPr>
          <w:ilvl w:val="0"/>
          <w:numId w:val="4"/>
        </w:numPr>
        <w:tabs>
          <w:tab w:val="left" w:pos="715"/>
        </w:tabs>
        <w:spacing w:before="149"/>
        <w:ind w:left="715"/>
        <w:rPr>
          <w:rFonts w:ascii="Arial"/>
          <w:sz w:val="18"/>
        </w:rPr>
      </w:pPr>
      <w:r>
        <w:rPr>
          <w:rFonts w:ascii="Arial"/>
          <w:color w:val="231F20"/>
          <w:spacing w:val="7"/>
          <w:sz w:val="18"/>
          <w:lang w:val="ru-RU"/>
        </w:rPr>
        <w:t>Панель</w:t>
      </w:r>
      <w:r>
        <w:rPr>
          <w:rFonts w:ascii="Arial"/>
          <w:color w:val="231F20"/>
          <w:spacing w:val="7"/>
          <w:sz w:val="18"/>
          <w:lang w:val="ru-RU"/>
        </w:rPr>
        <w:t xml:space="preserve"> </w:t>
      </w:r>
      <w:r>
        <w:rPr>
          <w:rFonts w:ascii="Arial"/>
          <w:color w:val="231F20"/>
          <w:spacing w:val="7"/>
          <w:sz w:val="18"/>
          <w:lang w:val="ru-RU"/>
        </w:rPr>
        <w:t>управления</w:t>
      </w:r>
    </w:p>
    <w:p w14:paraId="08DDF373" w14:textId="77777777" w:rsidR="00717A05" w:rsidRDefault="00717A05">
      <w:pPr>
        <w:pStyle w:val="a3"/>
        <w:rPr>
          <w:sz w:val="20"/>
        </w:rPr>
      </w:pPr>
    </w:p>
    <w:p w14:paraId="45D132A8" w14:textId="77777777" w:rsidR="00717A05" w:rsidRDefault="00717A05">
      <w:pPr>
        <w:pStyle w:val="a3"/>
        <w:rPr>
          <w:sz w:val="20"/>
        </w:rPr>
      </w:pPr>
    </w:p>
    <w:p w14:paraId="0591337F" w14:textId="77777777" w:rsidR="00717A05" w:rsidRDefault="00717A05">
      <w:pPr>
        <w:pStyle w:val="a3"/>
        <w:rPr>
          <w:sz w:val="20"/>
        </w:rPr>
      </w:pPr>
    </w:p>
    <w:p w14:paraId="2E714829" w14:textId="77777777" w:rsidR="00717A05" w:rsidRDefault="00717A05">
      <w:pPr>
        <w:pStyle w:val="a3"/>
        <w:rPr>
          <w:sz w:val="20"/>
        </w:rPr>
      </w:pPr>
    </w:p>
    <w:p w14:paraId="4AEA0923" w14:textId="77777777" w:rsidR="00717A05" w:rsidRDefault="00717A05">
      <w:pPr>
        <w:pStyle w:val="a3"/>
        <w:rPr>
          <w:sz w:val="20"/>
        </w:rPr>
      </w:pPr>
    </w:p>
    <w:p w14:paraId="0F6D5F0E" w14:textId="77777777" w:rsidR="00717A05" w:rsidRDefault="00717A05">
      <w:pPr>
        <w:pStyle w:val="a3"/>
        <w:rPr>
          <w:sz w:val="20"/>
        </w:rPr>
      </w:pPr>
    </w:p>
    <w:p w14:paraId="71E45FAB" w14:textId="77777777" w:rsidR="00717A05" w:rsidRDefault="00717A05">
      <w:pPr>
        <w:pStyle w:val="a3"/>
        <w:rPr>
          <w:sz w:val="20"/>
        </w:rPr>
      </w:pPr>
    </w:p>
    <w:p w14:paraId="61371D2D" w14:textId="77777777" w:rsidR="00717A05" w:rsidRDefault="00717A05">
      <w:pPr>
        <w:pStyle w:val="a3"/>
        <w:rPr>
          <w:sz w:val="20"/>
        </w:rPr>
      </w:pPr>
    </w:p>
    <w:p w14:paraId="1A674382" w14:textId="77777777" w:rsidR="00717A05" w:rsidRDefault="00717A05">
      <w:pPr>
        <w:pStyle w:val="a3"/>
        <w:rPr>
          <w:sz w:val="20"/>
        </w:rPr>
      </w:pPr>
    </w:p>
    <w:p w14:paraId="069584E2" w14:textId="77777777" w:rsidR="00717A05" w:rsidRDefault="004252BB">
      <w:pPr>
        <w:pStyle w:val="a3"/>
        <w:spacing w:before="9"/>
        <w:rPr>
          <w:sz w:val="22"/>
        </w:rPr>
      </w:pPr>
      <w:r>
        <w:rPr>
          <w:noProof/>
          <w:lang w:val="ru-RU" w:eastAsia="ru-RU"/>
        </w:rPr>
        <mc:AlternateContent>
          <mc:Choice Requires="wps">
            <w:drawing>
              <wp:anchor distT="0" distB="0" distL="114300" distR="114300" simplePos="0" relativeHeight="251630080" behindDoc="0" locked="0" layoutInCell="1" allowOverlap="1" wp14:anchorId="7DE1C51E" wp14:editId="5954084F">
                <wp:simplePos x="0" y="0"/>
                <wp:positionH relativeFrom="page">
                  <wp:posOffset>412750</wp:posOffset>
                </wp:positionH>
                <wp:positionV relativeFrom="paragraph">
                  <wp:posOffset>217805</wp:posOffset>
                </wp:positionV>
                <wp:extent cx="4504690" cy="0"/>
                <wp:effectExtent l="31750" t="34925" r="35560" b="31750"/>
                <wp:wrapTopAndBottom/>
                <wp:docPr id="483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7CDCA7" id="Line 233"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pt,17.15pt" to="387.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" strokecolor="#dbddde" strokeweight="1.46614mm">
                <w10:wrap type="topAndBottom" anchorx="page"/>
              </v:line>
            </w:pict>
          </mc:Fallback>
        </mc:AlternateContent>
      </w:r>
      <w:r>
        <w:rPr>
          <w:noProof/>
          <w:lang w:val="ru-RU" w:eastAsia="ru-RU"/>
        </w:rPr>
        <mc:AlternateContent>
          <mc:Choice Requires="wpg">
            <w:drawing>
              <wp:anchor distT="0" distB="0" distL="114300" distR="114300" simplePos="0" relativeHeight="251631104" behindDoc="0" locked="0" layoutInCell="1" allowOverlap="1" wp14:anchorId="07CF94A5" wp14:editId="41863E88">
                <wp:simplePos x="0" y="0"/>
                <wp:positionH relativeFrom="page">
                  <wp:posOffset>2401570</wp:posOffset>
                </wp:positionH>
                <wp:positionV relativeFrom="paragraph">
                  <wp:posOffset>332105</wp:posOffset>
                </wp:positionV>
                <wp:extent cx="528320" cy="158750"/>
                <wp:effectExtent l="1270" t="0" r="3810" b="0"/>
                <wp:wrapTopAndBottom/>
                <wp:docPr id="483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58750"/>
                          <a:chOff x="3782" y="524"/>
                          <a:chExt cx="832" cy="250"/>
                        </a:xfrm>
                      </wpg:grpSpPr>
                      <wps:wsp>
                        <wps:cNvPr id="4834" name="Rectangle 235"/>
                        <wps:cNvSpPr>
                          <a:spLocks noChangeArrowheads="1"/>
                        </wps:cNvSpPr>
                        <wps:spPr bwMode="auto">
                          <a:xfrm>
                            <a:off x="3782" y="523"/>
                            <a:ext cx="832" cy="250"/>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Freeform 236"/>
                        <wps:cNvSpPr>
                          <a:spLocks/>
                        </wps:cNvSpPr>
                        <wps:spPr bwMode="auto">
                          <a:xfrm>
                            <a:off x="4157" y="579"/>
                            <a:ext cx="91" cy="138"/>
                          </a:xfrm>
                          <a:custGeom>
                            <a:avLst/>
                            <a:gdLst>
                              <a:gd name="T0" fmla="+- 0 4248 4158"/>
                              <a:gd name="T1" fmla="*/ T0 w 91"/>
                              <a:gd name="T2" fmla="+- 0 580 580"/>
                              <a:gd name="T3" fmla="*/ 580 h 138"/>
                              <a:gd name="T4" fmla="+- 0 4158 4158"/>
                              <a:gd name="T5" fmla="*/ T4 w 91"/>
                              <a:gd name="T6" fmla="+- 0 580 580"/>
                              <a:gd name="T7" fmla="*/ 580 h 138"/>
                              <a:gd name="T8" fmla="+- 0 4158 4158"/>
                              <a:gd name="T9" fmla="*/ T8 w 91"/>
                              <a:gd name="T10" fmla="+- 0 596 580"/>
                              <a:gd name="T11" fmla="*/ 596 h 138"/>
                              <a:gd name="T12" fmla="+- 0 4226 4158"/>
                              <a:gd name="T13" fmla="*/ T12 w 91"/>
                              <a:gd name="T14" fmla="+- 0 596 580"/>
                              <a:gd name="T15" fmla="*/ 596 h 138"/>
                              <a:gd name="T16" fmla="+- 0 4216 4158"/>
                              <a:gd name="T17" fmla="*/ T16 w 91"/>
                              <a:gd name="T18" fmla="+- 0 609 580"/>
                              <a:gd name="T19" fmla="*/ 609 h 138"/>
                              <a:gd name="T20" fmla="+- 0 4185 4158"/>
                              <a:gd name="T21" fmla="*/ T20 w 91"/>
                              <a:gd name="T22" fmla="+- 0 672 580"/>
                              <a:gd name="T23" fmla="*/ 672 h 138"/>
                              <a:gd name="T24" fmla="+- 0 4177 4158"/>
                              <a:gd name="T25" fmla="*/ T24 w 91"/>
                              <a:gd name="T26" fmla="+- 0 718 580"/>
                              <a:gd name="T27" fmla="*/ 718 h 138"/>
                              <a:gd name="T28" fmla="+- 0 4195 4158"/>
                              <a:gd name="T29" fmla="*/ T28 w 91"/>
                              <a:gd name="T30" fmla="+- 0 718 580"/>
                              <a:gd name="T31" fmla="*/ 718 h 138"/>
                              <a:gd name="T32" fmla="+- 0 4197 4158"/>
                              <a:gd name="T33" fmla="*/ T32 w 91"/>
                              <a:gd name="T34" fmla="+- 0 700 580"/>
                              <a:gd name="T35" fmla="*/ 700 h 138"/>
                              <a:gd name="T36" fmla="+- 0 4200 4158"/>
                              <a:gd name="T37" fmla="*/ T36 w 91"/>
                              <a:gd name="T38" fmla="+- 0 683 580"/>
                              <a:gd name="T39" fmla="*/ 683 h 138"/>
                              <a:gd name="T40" fmla="+- 0 4229 4158"/>
                              <a:gd name="T41" fmla="*/ T40 w 91"/>
                              <a:gd name="T42" fmla="+- 0 618 580"/>
                              <a:gd name="T43" fmla="*/ 618 h 138"/>
                              <a:gd name="T44" fmla="+- 0 4248 4158"/>
                              <a:gd name="T45" fmla="*/ T44 w 91"/>
                              <a:gd name="T46" fmla="+- 0 593 580"/>
                              <a:gd name="T47" fmla="*/ 593 h 138"/>
                              <a:gd name="T48" fmla="+- 0 4248 4158"/>
                              <a:gd name="T49" fmla="*/ T48 w 91"/>
                              <a:gd name="T50" fmla="+- 0 580 580"/>
                              <a:gd name="T51" fmla="*/ 5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38">
                                <a:moveTo>
                                  <a:pt x="90" y="0"/>
                                </a:moveTo>
                                <a:lnTo>
                                  <a:pt x="0" y="0"/>
                                </a:lnTo>
                                <a:lnTo>
                                  <a:pt x="0" y="16"/>
                                </a:lnTo>
                                <a:lnTo>
                                  <a:pt x="68" y="16"/>
                                </a:lnTo>
                                <a:lnTo>
                                  <a:pt x="58" y="29"/>
                                </a:lnTo>
                                <a:lnTo>
                                  <a:pt x="27" y="92"/>
                                </a:lnTo>
                                <a:lnTo>
                                  <a:pt x="19" y="138"/>
                                </a:lnTo>
                                <a:lnTo>
                                  <a:pt x="37" y="138"/>
                                </a:lnTo>
                                <a:lnTo>
                                  <a:pt x="39" y="120"/>
                                </a:lnTo>
                                <a:lnTo>
                                  <a:pt x="42" y="103"/>
                                </a:lnTo>
                                <a:lnTo>
                                  <a:pt x="71" y="38"/>
                                </a:lnTo>
                                <a:lnTo>
                                  <a:pt x="90" y="13"/>
                                </a:lnTo>
                                <a:lnTo>
                                  <a:pt x="90" y="0"/>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8F48EAA" id="Group 234" o:spid="_x0000_s1026" style="position:absolute;margin-left:189.1pt;margin-top:26.15pt;width:41.6pt;height:12.5pt;z-index:251631104;mso-position-horizontal-relative:page" coordorigin="3782,524" coordsize="8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">
                <v:rect id="Rectangle 235" o:spid="_x0000_s1027" style="position:absolute;left:3782;top:523;width:83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" fillcolor="#dbddde" stroked="f"/>
                <v:shape id="Freeform 236" o:spid="_x0000_s1028" style="position:absolute;left:4157;top:579;width:91;height:138;visibility:visible;mso-wrap-style:square;v-text-anchor:top" coordsize="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" path="m90,l,,,16r68,l58,29,27,92r-8,46l37,138r2,-18l42,103,71,38,90,13,90,xe" fillcolor="#2d2e2e" stroked="f">
                  <v:path arrowok="t" o:connecttype="custom" o:connectlocs="90,580;0,580;0,596;68,596;58,609;27,672;19,718;37,718;39,700;42,683;71,618;90,593;90,580" o:connectangles="0,0,0,0,0,0,0,0,0,0,0,0,0"/>
                </v:shape>
                <w10:wrap type="topAndBottom" anchorx="page"/>
              </v:group>
            </w:pict>
          </mc:Fallback>
        </mc:AlternateContent>
      </w:r>
    </w:p>
    <w:p w14:paraId="31177D7C" w14:textId="77777777" w:rsidR="00717A05" w:rsidRDefault="00717A05">
      <w:pPr>
        <w:pStyle w:val="a3"/>
        <w:spacing w:before="1"/>
        <w:rPr>
          <w:sz w:val="6"/>
        </w:rPr>
      </w:pPr>
    </w:p>
    <w:p w14:paraId="6D35DE67" w14:textId="77777777" w:rsidR="00717A05" w:rsidRDefault="00717A05">
      <w:pPr>
        <w:rPr>
          <w:sz w:val="6"/>
        </w:rPr>
        <w:sectPr w:rsidR="00717A05">
          <w:headerReference w:type="default" r:id="rId43"/>
          <w:footerReference w:type="default" r:id="rId44"/>
          <w:pgSz w:w="8400" w:h="11910"/>
          <w:pgMar w:top="500" w:right="500" w:bottom="280" w:left="500" w:header="0" w:footer="0" w:gutter="0"/>
          <w:cols w:space="720"/>
        </w:sectPr>
      </w:pPr>
    </w:p>
    <w:p w14:paraId="46A205E3" w14:textId="77777777" w:rsidR="00954610" w:rsidRPr="00AA1FF1" w:rsidRDefault="004252BB" w:rsidP="00954610">
      <w:pPr>
        <w:pStyle w:val="a3"/>
        <w:spacing w:before="6"/>
        <w:rPr>
          <w:b/>
          <w:bCs/>
          <w:color w:val="231F20"/>
          <w:sz w:val="24"/>
          <w:szCs w:val="24"/>
          <w:lang w:val="ru-RU"/>
        </w:rPr>
      </w:pPr>
      <w:r>
        <w:rPr>
          <w:noProof/>
          <w:sz w:val="20"/>
          <w:lang w:val="ru-RU" w:eastAsia="ru-RU"/>
        </w:rPr>
        <w:lastRenderedPageBreak/>
        <mc:AlternateContent>
          <mc:Choice Requires="wps">
            <w:drawing>
              <wp:anchor distT="0" distB="0" distL="114300" distR="114300" simplePos="0" relativeHeight="251700736" behindDoc="0" locked="0" layoutInCell="1" allowOverlap="1" wp14:anchorId="5619B0E9" wp14:editId="32A4BBC1">
                <wp:simplePos x="0" y="0"/>
                <wp:positionH relativeFrom="margin">
                  <wp:posOffset>-111125</wp:posOffset>
                </wp:positionH>
                <wp:positionV relativeFrom="paragraph">
                  <wp:posOffset>208280</wp:posOffset>
                </wp:positionV>
                <wp:extent cx="4607560" cy="71755"/>
                <wp:effectExtent l="0" t="0" r="0" b="0"/>
                <wp:wrapTopAndBottom/>
                <wp:docPr id="483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106999B" id="Rectangle 482" o:spid="_x0000_s1026" style="position:absolute;margin-left:-8.75pt;margin-top:16.4pt;width:362.8pt;height:5.6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" fillcolor="#d1d3d4" stroked="f">
                <w10:wrap type="topAndBottom" anchorx="margin"/>
              </v:rect>
            </w:pict>
          </mc:Fallback>
        </mc:AlternateContent>
      </w:r>
      <w:r w:rsidR="00954610">
        <w:rPr>
          <w:b/>
          <w:bCs/>
          <w:color w:val="231F20"/>
          <w:sz w:val="24"/>
          <w:szCs w:val="24"/>
          <w:lang w:val="ru-RU"/>
        </w:rPr>
        <w:t>Характеристики</w:t>
      </w:r>
    </w:p>
    <w:p w14:paraId="50C8A1AB" w14:textId="77777777" w:rsidR="00717A05" w:rsidRDefault="00717A05">
      <w:pPr>
        <w:pStyle w:val="a3"/>
        <w:rPr>
          <w:sz w:val="20"/>
        </w:rPr>
      </w:pPr>
    </w:p>
    <w:p w14:paraId="3BEEEC8C" w14:textId="77777777" w:rsidR="00717A05" w:rsidRDefault="00717A05">
      <w:pPr>
        <w:pStyle w:val="a3"/>
        <w:rPr>
          <w:sz w:val="20"/>
        </w:rPr>
      </w:pPr>
    </w:p>
    <w:p w14:paraId="57F57F04" w14:textId="77777777" w:rsidR="00717A05" w:rsidRDefault="00717A05">
      <w:pPr>
        <w:pStyle w:val="a3"/>
        <w:rPr>
          <w:sz w:val="20"/>
        </w:rPr>
      </w:pPr>
    </w:p>
    <w:p w14:paraId="00169339" w14:textId="77777777" w:rsidR="00717A05" w:rsidRDefault="00717A05">
      <w:pPr>
        <w:pStyle w:val="a3"/>
        <w:rPr>
          <w:sz w:val="20"/>
        </w:rPr>
      </w:pPr>
    </w:p>
    <w:p w14:paraId="7D1AB238" w14:textId="77777777" w:rsidR="00717A05" w:rsidRDefault="004252BB">
      <w:pPr>
        <w:pStyle w:val="a3"/>
        <w:spacing w:before="5"/>
        <w:rPr>
          <w:sz w:val="12"/>
        </w:rPr>
      </w:pPr>
      <w:r>
        <w:rPr>
          <w:noProof/>
          <w:lang w:val="ru-RU" w:eastAsia="ru-RU"/>
        </w:rPr>
        <mc:AlternateContent>
          <mc:Choice Requires="wpg">
            <w:drawing>
              <wp:anchor distT="0" distB="0" distL="114300" distR="114300" simplePos="0" relativeHeight="251632128" behindDoc="0" locked="0" layoutInCell="1" allowOverlap="1" wp14:anchorId="74C39E2C" wp14:editId="0F97EDA1">
                <wp:simplePos x="0" y="0"/>
                <wp:positionH relativeFrom="page">
                  <wp:posOffset>741045</wp:posOffset>
                </wp:positionH>
                <wp:positionV relativeFrom="paragraph">
                  <wp:posOffset>115570</wp:posOffset>
                </wp:positionV>
                <wp:extent cx="1750060" cy="920750"/>
                <wp:effectExtent l="7620" t="13970" r="13970" b="8255"/>
                <wp:wrapTopAndBottom/>
                <wp:docPr id="470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920750"/>
                          <a:chOff x="1167" y="182"/>
                          <a:chExt cx="2756" cy="1450"/>
                        </a:xfrm>
                      </wpg:grpSpPr>
                      <wps:wsp>
                        <wps:cNvPr id="4710" name="Freeform 258"/>
                        <wps:cNvSpPr>
                          <a:spLocks/>
                        </wps:cNvSpPr>
                        <wps:spPr bwMode="auto">
                          <a:xfrm>
                            <a:off x="2256" y="186"/>
                            <a:ext cx="62" cy="15"/>
                          </a:xfrm>
                          <a:custGeom>
                            <a:avLst/>
                            <a:gdLst>
                              <a:gd name="T0" fmla="+- 0 2318 2256"/>
                              <a:gd name="T1" fmla="*/ T0 w 62"/>
                              <a:gd name="T2" fmla="+- 0 190 187"/>
                              <a:gd name="T3" fmla="*/ 190 h 15"/>
                              <a:gd name="T4" fmla="+- 0 2303 2256"/>
                              <a:gd name="T5" fmla="*/ T4 w 62"/>
                              <a:gd name="T6" fmla="+- 0 187 187"/>
                              <a:gd name="T7" fmla="*/ 187 h 15"/>
                              <a:gd name="T8" fmla="+- 0 2286 2256"/>
                              <a:gd name="T9" fmla="*/ T8 w 62"/>
                              <a:gd name="T10" fmla="+- 0 188 187"/>
                              <a:gd name="T11" fmla="*/ 188 h 15"/>
                              <a:gd name="T12" fmla="+- 0 2269 2256"/>
                              <a:gd name="T13" fmla="*/ T12 w 62"/>
                              <a:gd name="T14" fmla="+- 0 193 187"/>
                              <a:gd name="T15" fmla="*/ 193 h 15"/>
                              <a:gd name="T16" fmla="+- 0 2256 2256"/>
                              <a:gd name="T17" fmla="*/ T16 w 62"/>
                              <a:gd name="T18" fmla="+- 0 201 187"/>
                              <a:gd name="T19" fmla="*/ 201 h 15"/>
                            </a:gdLst>
                            <a:ahLst/>
                            <a:cxnLst>
                              <a:cxn ang="0">
                                <a:pos x="T1" y="T3"/>
                              </a:cxn>
                              <a:cxn ang="0">
                                <a:pos x="T5" y="T7"/>
                              </a:cxn>
                              <a:cxn ang="0">
                                <a:pos x="T9" y="T11"/>
                              </a:cxn>
                              <a:cxn ang="0">
                                <a:pos x="T13" y="T15"/>
                              </a:cxn>
                              <a:cxn ang="0">
                                <a:pos x="T17" y="T19"/>
                              </a:cxn>
                            </a:cxnLst>
                            <a:rect l="0" t="0" r="r" b="b"/>
                            <a:pathLst>
                              <a:path w="62" h="15">
                                <a:moveTo>
                                  <a:pt x="62" y="3"/>
                                </a:moveTo>
                                <a:lnTo>
                                  <a:pt x="47" y="0"/>
                                </a:lnTo>
                                <a:lnTo>
                                  <a:pt x="30" y="1"/>
                                </a:lnTo>
                                <a:lnTo>
                                  <a:pt x="13" y="6"/>
                                </a:lnTo>
                                <a:lnTo>
                                  <a:pt x="0" y="1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Freeform 259"/>
                        <wps:cNvSpPr>
                          <a:spLocks/>
                        </wps:cNvSpPr>
                        <wps:spPr bwMode="auto">
                          <a:xfrm>
                            <a:off x="2313" y="254"/>
                            <a:ext cx="7" cy="10"/>
                          </a:xfrm>
                          <a:custGeom>
                            <a:avLst/>
                            <a:gdLst>
                              <a:gd name="T0" fmla="+- 0 2313 2313"/>
                              <a:gd name="T1" fmla="*/ T0 w 7"/>
                              <a:gd name="T2" fmla="+- 0 264 254"/>
                              <a:gd name="T3" fmla="*/ 264 h 10"/>
                              <a:gd name="T4" fmla="+- 0 2320 2313"/>
                              <a:gd name="T5" fmla="*/ T4 w 7"/>
                              <a:gd name="T6" fmla="+- 0 257 254"/>
                              <a:gd name="T7" fmla="*/ 257 h 10"/>
                              <a:gd name="T8" fmla="+- 0 2320 2313"/>
                              <a:gd name="T9" fmla="*/ T8 w 7"/>
                              <a:gd name="T10" fmla="+- 0 254 254"/>
                              <a:gd name="T11" fmla="*/ 254 h 10"/>
                            </a:gdLst>
                            <a:ahLst/>
                            <a:cxnLst>
                              <a:cxn ang="0">
                                <a:pos x="T1" y="T3"/>
                              </a:cxn>
                              <a:cxn ang="0">
                                <a:pos x="T5" y="T7"/>
                              </a:cxn>
                              <a:cxn ang="0">
                                <a:pos x="T9" y="T11"/>
                              </a:cxn>
                            </a:cxnLst>
                            <a:rect l="0" t="0" r="r" b="b"/>
                            <a:pathLst>
                              <a:path w="7" h="10">
                                <a:moveTo>
                                  <a:pt x="0" y="10"/>
                                </a:moveTo>
                                <a:lnTo>
                                  <a:pt x="7" y="3"/>
                                </a:lnTo>
                                <a:lnTo>
                                  <a:pt x="7"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Line 260"/>
                        <wps:cNvCnPr>
                          <a:cxnSpLocks noChangeShapeType="1"/>
                        </wps:cNvCnPr>
                        <wps:spPr bwMode="auto">
                          <a:xfrm>
                            <a:off x="2405" y="351"/>
                            <a:ext cx="24" cy="8"/>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13" name="Freeform 261"/>
                        <wps:cNvSpPr>
                          <a:spLocks/>
                        </wps:cNvSpPr>
                        <wps:spPr bwMode="auto">
                          <a:xfrm>
                            <a:off x="2347" y="266"/>
                            <a:ext cx="71" cy="17"/>
                          </a:xfrm>
                          <a:custGeom>
                            <a:avLst/>
                            <a:gdLst>
                              <a:gd name="T0" fmla="+- 0 2418 2348"/>
                              <a:gd name="T1" fmla="*/ T0 w 71"/>
                              <a:gd name="T2" fmla="+- 0 270 267"/>
                              <a:gd name="T3" fmla="*/ 270 h 17"/>
                              <a:gd name="T4" fmla="+- 0 2401 2348"/>
                              <a:gd name="T5" fmla="*/ T4 w 71"/>
                              <a:gd name="T6" fmla="+- 0 267 267"/>
                              <a:gd name="T7" fmla="*/ 267 h 17"/>
                              <a:gd name="T8" fmla="+- 0 2381 2348"/>
                              <a:gd name="T9" fmla="*/ T8 w 71"/>
                              <a:gd name="T10" fmla="+- 0 267 267"/>
                              <a:gd name="T11" fmla="*/ 267 h 17"/>
                              <a:gd name="T12" fmla="+- 0 2363 2348"/>
                              <a:gd name="T13" fmla="*/ T12 w 71"/>
                              <a:gd name="T14" fmla="+- 0 273 267"/>
                              <a:gd name="T15" fmla="*/ 273 h 17"/>
                              <a:gd name="T16" fmla="+- 0 2348 2348"/>
                              <a:gd name="T17" fmla="*/ T16 w 71"/>
                              <a:gd name="T18" fmla="+- 0 283 267"/>
                              <a:gd name="T19" fmla="*/ 283 h 17"/>
                            </a:gdLst>
                            <a:ahLst/>
                            <a:cxnLst>
                              <a:cxn ang="0">
                                <a:pos x="T1" y="T3"/>
                              </a:cxn>
                              <a:cxn ang="0">
                                <a:pos x="T5" y="T7"/>
                              </a:cxn>
                              <a:cxn ang="0">
                                <a:pos x="T9" y="T11"/>
                              </a:cxn>
                              <a:cxn ang="0">
                                <a:pos x="T13" y="T15"/>
                              </a:cxn>
                              <a:cxn ang="0">
                                <a:pos x="T17" y="T19"/>
                              </a:cxn>
                            </a:cxnLst>
                            <a:rect l="0" t="0" r="r" b="b"/>
                            <a:pathLst>
                              <a:path w="71" h="17">
                                <a:moveTo>
                                  <a:pt x="70" y="3"/>
                                </a:moveTo>
                                <a:lnTo>
                                  <a:pt x="53" y="0"/>
                                </a:lnTo>
                                <a:lnTo>
                                  <a:pt x="33" y="0"/>
                                </a:lnTo>
                                <a:lnTo>
                                  <a:pt x="15" y="6"/>
                                </a:lnTo>
                                <a:lnTo>
                                  <a:pt x="0" y="16"/>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4" name="Line 262"/>
                        <wps:cNvCnPr>
                          <a:cxnSpLocks noChangeShapeType="1"/>
                        </wps:cNvCnPr>
                        <wps:spPr bwMode="auto">
                          <a:xfrm flipV="1">
                            <a:off x="2373" y="363"/>
                            <a:ext cx="2" cy="3"/>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15" name="Freeform 263"/>
                        <wps:cNvSpPr>
                          <a:spLocks/>
                        </wps:cNvSpPr>
                        <wps:spPr bwMode="auto">
                          <a:xfrm>
                            <a:off x="2250" y="227"/>
                            <a:ext cx="67" cy="22"/>
                          </a:xfrm>
                          <a:custGeom>
                            <a:avLst/>
                            <a:gdLst>
                              <a:gd name="T0" fmla="+- 0 2318 2251"/>
                              <a:gd name="T1" fmla="*/ T0 w 67"/>
                              <a:gd name="T2" fmla="+- 0 249 227"/>
                              <a:gd name="T3" fmla="*/ 249 h 22"/>
                              <a:gd name="T4" fmla="+- 0 2312 2251"/>
                              <a:gd name="T5" fmla="*/ T4 w 67"/>
                              <a:gd name="T6" fmla="+- 0 233 227"/>
                              <a:gd name="T7" fmla="*/ 233 h 22"/>
                              <a:gd name="T8" fmla="+- 0 2292 2251"/>
                              <a:gd name="T9" fmla="*/ T8 w 67"/>
                              <a:gd name="T10" fmla="+- 0 227 227"/>
                              <a:gd name="T11" fmla="*/ 227 h 22"/>
                              <a:gd name="T12" fmla="+- 0 2268 2251"/>
                              <a:gd name="T13" fmla="*/ T12 w 67"/>
                              <a:gd name="T14" fmla="+- 0 230 227"/>
                              <a:gd name="T15" fmla="*/ 230 h 22"/>
                              <a:gd name="T16" fmla="+- 0 2251 2251"/>
                              <a:gd name="T17" fmla="*/ T16 w 67"/>
                              <a:gd name="T18" fmla="+- 0 239 227"/>
                              <a:gd name="T19" fmla="*/ 239 h 22"/>
                            </a:gdLst>
                            <a:ahLst/>
                            <a:cxnLst>
                              <a:cxn ang="0">
                                <a:pos x="T1" y="T3"/>
                              </a:cxn>
                              <a:cxn ang="0">
                                <a:pos x="T5" y="T7"/>
                              </a:cxn>
                              <a:cxn ang="0">
                                <a:pos x="T9" y="T11"/>
                              </a:cxn>
                              <a:cxn ang="0">
                                <a:pos x="T13" y="T15"/>
                              </a:cxn>
                              <a:cxn ang="0">
                                <a:pos x="T17" y="T19"/>
                              </a:cxn>
                            </a:cxnLst>
                            <a:rect l="0" t="0" r="r" b="b"/>
                            <a:pathLst>
                              <a:path w="67" h="22">
                                <a:moveTo>
                                  <a:pt x="67" y="22"/>
                                </a:moveTo>
                                <a:lnTo>
                                  <a:pt x="61" y="6"/>
                                </a:lnTo>
                                <a:lnTo>
                                  <a:pt x="41" y="0"/>
                                </a:lnTo>
                                <a:lnTo>
                                  <a:pt x="17" y="3"/>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6" name="Freeform 264"/>
                        <wps:cNvSpPr>
                          <a:spLocks/>
                        </wps:cNvSpPr>
                        <wps:spPr bwMode="auto">
                          <a:xfrm>
                            <a:off x="2279" y="210"/>
                            <a:ext cx="18" cy="5"/>
                          </a:xfrm>
                          <a:custGeom>
                            <a:avLst/>
                            <a:gdLst>
                              <a:gd name="T0" fmla="+- 0 2297 2279"/>
                              <a:gd name="T1" fmla="*/ T0 w 18"/>
                              <a:gd name="T2" fmla="+- 0 211 211"/>
                              <a:gd name="T3" fmla="*/ 211 h 5"/>
                              <a:gd name="T4" fmla="+- 0 2292 2279"/>
                              <a:gd name="T5" fmla="*/ T4 w 18"/>
                              <a:gd name="T6" fmla="+- 0 211 211"/>
                              <a:gd name="T7" fmla="*/ 211 h 5"/>
                              <a:gd name="T8" fmla="+- 0 2285 2279"/>
                              <a:gd name="T9" fmla="*/ T8 w 18"/>
                              <a:gd name="T10" fmla="+- 0 212 211"/>
                              <a:gd name="T11" fmla="*/ 212 h 5"/>
                              <a:gd name="T12" fmla="+- 0 2279 2279"/>
                              <a:gd name="T13" fmla="*/ T12 w 18"/>
                              <a:gd name="T14" fmla="+- 0 215 211"/>
                              <a:gd name="T15" fmla="*/ 215 h 5"/>
                            </a:gdLst>
                            <a:ahLst/>
                            <a:cxnLst>
                              <a:cxn ang="0">
                                <a:pos x="T1" y="T3"/>
                              </a:cxn>
                              <a:cxn ang="0">
                                <a:pos x="T5" y="T7"/>
                              </a:cxn>
                              <a:cxn ang="0">
                                <a:pos x="T9" y="T11"/>
                              </a:cxn>
                              <a:cxn ang="0">
                                <a:pos x="T13" y="T15"/>
                              </a:cxn>
                            </a:cxnLst>
                            <a:rect l="0" t="0" r="r" b="b"/>
                            <a:pathLst>
                              <a:path w="18" h="5">
                                <a:moveTo>
                                  <a:pt x="18" y="0"/>
                                </a:moveTo>
                                <a:lnTo>
                                  <a:pt x="13" y="0"/>
                                </a:lnTo>
                                <a:lnTo>
                                  <a:pt x="6" y="1"/>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7" name="Freeform 265"/>
                        <wps:cNvSpPr>
                          <a:spLocks/>
                        </wps:cNvSpPr>
                        <wps:spPr bwMode="auto">
                          <a:xfrm>
                            <a:off x="2272" y="200"/>
                            <a:ext cx="29" cy="11"/>
                          </a:xfrm>
                          <a:custGeom>
                            <a:avLst/>
                            <a:gdLst>
                              <a:gd name="T0" fmla="+- 0 2301 2273"/>
                              <a:gd name="T1" fmla="*/ T0 w 29"/>
                              <a:gd name="T2" fmla="+- 0 205 200"/>
                              <a:gd name="T3" fmla="*/ 205 h 11"/>
                              <a:gd name="T4" fmla="+- 0 2298 2273"/>
                              <a:gd name="T5" fmla="*/ T4 w 29"/>
                              <a:gd name="T6" fmla="+- 0 200 200"/>
                              <a:gd name="T7" fmla="*/ 200 h 11"/>
                              <a:gd name="T8" fmla="+- 0 2292 2273"/>
                              <a:gd name="T9" fmla="*/ T8 w 29"/>
                              <a:gd name="T10" fmla="+- 0 201 200"/>
                              <a:gd name="T11" fmla="*/ 201 h 11"/>
                              <a:gd name="T12" fmla="+- 0 2286 2273"/>
                              <a:gd name="T13" fmla="*/ T12 w 29"/>
                              <a:gd name="T14" fmla="+- 0 201 200"/>
                              <a:gd name="T15" fmla="*/ 201 h 11"/>
                              <a:gd name="T16" fmla="+- 0 2281 2273"/>
                              <a:gd name="T17" fmla="*/ T16 w 29"/>
                              <a:gd name="T18" fmla="+- 0 204 200"/>
                              <a:gd name="T19" fmla="*/ 204 h 11"/>
                              <a:gd name="T20" fmla="+- 0 2278 2273"/>
                              <a:gd name="T21" fmla="*/ T20 w 29"/>
                              <a:gd name="T22" fmla="+- 0 204 200"/>
                              <a:gd name="T23" fmla="*/ 204 h 11"/>
                              <a:gd name="T24" fmla="+- 0 2277 2273"/>
                              <a:gd name="T25" fmla="*/ T24 w 29"/>
                              <a:gd name="T26" fmla="+- 0 205 200"/>
                              <a:gd name="T27" fmla="*/ 205 h 11"/>
                              <a:gd name="T28" fmla="+- 0 2275 2273"/>
                              <a:gd name="T29" fmla="*/ T28 w 29"/>
                              <a:gd name="T30" fmla="+- 0 206 200"/>
                              <a:gd name="T31" fmla="*/ 206 h 11"/>
                              <a:gd name="T32" fmla="+- 0 2274 2273"/>
                              <a:gd name="T33" fmla="*/ T32 w 29"/>
                              <a:gd name="T34" fmla="+- 0 209 200"/>
                              <a:gd name="T35" fmla="*/ 209 h 11"/>
                              <a:gd name="T36" fmla="+- 0 2273 2273"/>
                              <a:gd name="T37" fmla="*/ T36 w 29"/>
                              <a:gd name="T38" fmla="+- 0 211 200"/>
                              <a:gd name="T39" fmla="*/ 21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1">
                                <a:moveTo>
                                  <a:pt x="28" y="5"/>
                                </a:moveTo>
                                <a:lnTo>
                                  <a:pt x="25" y="0"/>
                                </a:lnTo>
                                <a:lnTo>
                                  <a:pt x="19" y="1"/>
                                </a:lnTo>
                                <a:lnTo>
                                  <a:pt x="13" y="1"/>
                                </a:lnTo>
                                <a:lnTo>
                                  <a:pt x="8" y="4"/>
                                </a:lnTo>
                                <a:lnTo>
                                  <a:pt x="5" y="4"/>
                                </a:lnTo>
                                <a:lnTo>
                                  <a:pt x="4" y="5"/>
                                </a:lnTo>
                                <a:lnTo>
                                  <a:pt x="2" y="6"/>
                                </a:lnTo>
                                <a:lnTo>
                                  <a:pt x="1" y="9"/>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8" name="Freeform 266"/>
                        <wps:cNvSpPr>
                          <a:spLocks/>
                        </wps:cNvSpPr>
                        <wps:spPr bwMode="auto">
                          <a:xfrm>
                            <a:off x="2253" y="244"/>
                            <a:ext cx="67" cy="13"/>
                          </a:xfrm>
                          <a:custGeom>
                            <a:avLst/>
                            <a:gdLst>
                              <a:gd name="T0" fmla="+- 0 2320 2254"/>
                              <a:gd name="T1" fmla="*/ T0 w 67"/>
                              <a:gd name="T2" fmla="+- 0 257 244"/>
                              <a:gd name="T3" fmla="*/ 257 h 13"/>
                              <a:gd name="T4" fmla="+- 0 2308 2254"/>
                              <a:gd name="T5" fmla="*/ T4 w 67"/>
                              <a:gd name="T6" fmla="+- 0 247 244"/>
                              <a:gd name="T7" fmla="*/ 247 h 13"/>
                              <a:gd name="T8" fmla="+- 0 2288 2254"/>
                              <a:gd name="T9" fmla="*/ T8 w 67"/>
                              <a:gd name="T10" fmla="+- 0 244 244"/>
                              <a:gd name="T11" fmla="*/ 244 h 13"/>
                              <a:gd name="T12" fmla="+- 0 2268 2254"/>
                              <a:gd name="T13" fmla="*/ T12 w 67"/>
                              <a:gd name="T14" fmla="+- 0 248 244"/>
                              <a:gd name="T15" fmla="*/ 248 h 13"/>
                              <a:gd name="T16" fmla="+- 0 2254 2254"/>
                              <a:gd name="T17" fmla="*/ T16 w 67"/>
                              <a:gd name="T18" fmla="+- 0 257 244"/>
                              <a:gd name="T19" fmla="*/ 257 h 13"/>
                            </a:gdLst>
                            <a:ahLst/>
                            <a:cxnLst>
                              <a:cxn ang="0">
                                <a:pos x="T1" y="T3"/>
                              </a:cxn>
                              <a:cxn ang="0">
                                <a:pos x="T5" y="T7"/>
                              </a:cxn>
                              <a:cxn ang="0">
                                <a:pos x="T9" y="T11"/>
                              </a:cxn>
                              <a:cxn ang="0">
                                <a:pos x="T13" y="T15"/>
                              </a:cxn>
                              <a:cxn ang="0">
                                <a:pos x="T17" y="T19"/>
                              </a:cxn>
                            </a:cxnLst>
                            <a:rect l="0" t="0" r="r" b="b"/>
                            <a:pathLst>
                              <a:path w="67" h="13">
                                <a:moveTo>
                                  <a:pt x="66" y="13"/>
                                </a:moveTo>
                                <a:lnTo>
                                  <a:pt x="54" y="3"/>
                                </a:lnTo>
                                <a:lnTo>
                                  <a:pt x="34" y="0"/>
                                </a:lnTo>
                                <a:lnTo>
                                  <a:pt x="14" y="4"/>
                                </a:lnTo>
                                <a:lnTo>
                                  <a:pt x="0" y="1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 name="AutoShape 267"/>
                        <wps:cNvSpPr>
                          <a:spLocks/>
                        </wps:cNvSpPr>
                        <wps:spPr bwMode="auto">
                          <a:xfrm>
                            <a:off x="2272" y="198"/>
                            <a:ext cx="29" cy="17"/>
                          </a:xfrm>
                          <a:custGeom>
                            <a:avLst/>
                            <a:gdLst>
                              <a:gd name="T0" fmla="+- 0 2289 2273"/>
                              <a:gd name="T1" fmla="*/ T0 w 29"/>
                              <a:gd name="T2" fmla="+- 0 213 198"/>
                              <a:gd name="T3" fmla="*/ 213 h 17"/>
                              <a:gd name="T4" fmla="+- 0 2278 2273"/>
                              <a:gd name="T5" fmla="*/ T4 w 29"/>
                              <a:gd name="T6" fmla="+- 0 213 198"/>
                              <a:gd name="T7" fmla="*/ 213 h 17"/>
                              <a:gd name="T8" fmla="+- 0 2279 2273"/>
                              <a:gd name="T9" fmla="*/ T8 w 29"/>
                              <a:gd name="T10" fmla="+- 0 215 198"/>
                              <a:gd name="T11" fmla="*/ 215 h 17"/>
                              <a:gd name="T12" fmla="+- 0 2285 2273"/>
                              <a:gd name="T13" fmla="*/ T12 w 29"/>
                              <a:gd name="T14" fmla="+- 0 215 198"/>
                              <a:gd name="T15" fmla="*/ 215 h 17"/>
                              <a:gd name="T16" fmla="+- 0 2289 2273"/>
                              <a:gd name="T17" fmla="*/ T16 w 29"/>
                              <a:gd name="T18" fmla="+- 0 213 198"/>
                              <a:gd name="T19" fmla="*/ 213 h 17"/>
                              <a:gd name="T20" fmla="+- 0 2287 2273"/>
                              <a:gd name="T21" fmla="*/ T20 w 29"/>
                              <a:gd name="T22" fmla="+- 0 198 198"/>
                              <a:gd name="T23" fmla="*/ 198 h 17"/>
                              <a:gd name="T24" fmla="+- 0 2277 2273"/>
                              <a:gd name="T25" fmla="*/ T24 w 29"/>
                              <a:gd name="T26" fmla="+- 0 201 198"/>
                              <a:gd name="T27" fmla="*/ 201 h 17"/>
                              <a:gd name="T28" fmla="+- 0 2273 2273"/>
                              <a:gd name="T29" fmla="*/ T28 w 29"/>
                              <a:gd name="T30" fmla="+- 0 206 198"/>
                              <a:gd name="T31" fmla="*/ 206 h 17"/>
                              <a:gd name="T32" fmla="+- 0 2273 2273"/>
                              <a:gd name="T33" fmla="*/ T32 w 29"/>
                              <a:gd name="T34" fmla="+- 0 211 198"/>
                              <a:gd name="T35" fmla="*/ 211 h 17"/>
                              <a:gd name="T36" fmla="+- 0 2275 2273"/>
                              <a:gd name="T37" fmla="*/ T36 w 29"/>
                              <a:gd name="T38" fmla="+- 0 213 198"/>
                              <a:gd name="T39" fmla="*/ 213 h 17"/>
                              <a:gd name="T40" fmla="+- 0 2292 2273"/>
                              <a:gd name="T41" fmla="*/ T40 w 29"/>
                              <a:gd name="T42" fmla="+- 0 213 198"/>
                              <a:gd name="T43" fmla="*/ 213 h 17"/>
                              <a:gd name="T44" fmla="+- 0 2294 2273"/>
                              <a:gd name="T45" fmla="*/ T44 w 29"/>
                              <a:gd name="T46" fmla="+- 0 212 198"/>
                              <a:gd name="T47" fmla="*/ 212 h 17"/>
                              <a:gd name="T48" fmla="+- 0 2296 2273"/>
                              <a:gd name="T49" fmla="*/ T48 w 29"/>
                              <a:gd name="T50" fmla="+- 0 211 198"/>
                              <a:gd name="T51" fmla="*/ 211 h 17"/>
                              <a:gd name="T52" fmla="+- 0 2298 2273"/>
                              <a:gd name="T53" fmla="*/ T52 w 29"/>
                              <a:gd name="T54" fmla="+- 0 209 198"/>
                              <a:gd name="T55" fmla="*/ 209 h 17"/>
                              <a:gd name="T56" fmla="+- 0 2301 2273"/>
                              <a:gd name="T57" fmla="*/ T56 w 29"/>
                              <a:gd name="T58" fmla="+- 0 206 198"/>
                              <a:gd name="T59" fmla="*/ 206 h 17"/>
                              <a:gd name="T60" fmla="+- 0 2301 2273"/>
                              <a:gd name="T61" fmla="*/ T60 w 29"/>
                              <a:gd name="T62" fmla="+- 0 205 198"/>
                              <a:gd name="T63" fmla="*/ 205 h 17"/>
                              <a:gd name="T64" fmla="+- 0 2297 2273"/>
                              <a:gd name="T65" fmla="*/ T64 w 29"/>
                              <a:gd name="T66" fmla="+- 0 199 198"/>
                              <a:gd name="T67" fmla="*/ 199 h 17"/>
                              <a:gd name="T68" fmla="+- 0 2287 2273"/>
                              <a:gd name="T69" fmla="*/ T68 w 29"/>
                              <a:gd name="T70" fmla="+- 0 198 198"/>
                              <a:gd name="T71" fmla="*/ 19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17">
                                <a:moveTo>
                                  <a:pt x="16" y="15"/>
                                </a:moveTo>
                                <a:lnTo>
                                  <a:pt x="5" y="15"/>
                                </a:lnTo>
                                <a:lnTo>
                                  <a:pt x="6" y="17"/>
                                </a:lnTo>
                                <a:lnTo>
                                  <a:pt x="12" y="17"/>
                                </a:lnTo>
                                <a:lnTo>
                                  <a:pt x="16" y="15"/>
                                </a:lnTo>
                                <a:close/>
                                <a:moveTo>
                                  <a:pt x="14" y="0"/>
                                </a:moveTo>
                                <a:lnTo>
                                  <a:pt x="4" y="3"/>
                                </a:lnTo>
                                <a:lnTo>
                                  <a:pt x="0" y="8"/>
                                </a:lnTo>
                                <a:lnTo>
                                  <a:pt x="0" y="13"/>
                                </a:lnTo>
                                <a:lnTo>
                                  <a:pt x="2" y="15"/>
                                </a:lnTo>
                                <a:lnTo>
                                  <a:pt x="19" y="15"/>
                                </a:lnTo>
                                <a:lnTo>
                                  <a:pt x="21" y="14"/>
                                </a:lnTo>
                                <a:lnTo>
                                  <a:pt x="23" y="13"/>
                                </a:lnTo>
                                <a:lnTo>
                                  <a:pt x="25" y="11"/>
                                </a:lnTo>
                                <a:lnTo>
                                  <a:pt x="28" y="8"/>
                                </a:lnTo>
                                <a:lnTo>
                                  <a:pt x="28" y="7"/>
                                </a:lnTo>
                                <a:lnTo>
                                  <a:pt x="24"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0" name="Freeform 268"/>
                        <wps:cNvSpPr>
                          <a:spLocks/>
                        </wps:cNvSpPr>
                        <wps:spPr bwMode="auto">
                          <a:xfrm>
                            <a:off x="2272" y="198"/>
                            <a:ext cx="29" cy="17"/>
                          </a:xfrm>
                          <a:custGeom>
                            <a:avLst/>
                            <a:gdLst>
                              <a:gd name="T0" fmla="+- 0 2273 2273"/>
                              <a:gd name="T1" fmla="*/ T0 w 29"/>
                              <a:gd name="T2" fmla="+- 0 209 198"/>
                              <a:gd name="T3" fmla="*/ 209 h 17"/>
                              <a:gd name="T4" fmla="+- 0 2273 2273"/>
                              <a:gd name="T5" fmla="*/ T4 w 29"/>
                              <a:gd name="T6" fmla="+- 0 211 198"/>
                              <a:gd name="T7" fmla="*/ 211 h 17"/>
                              <a:gd name="T8" fmla="+- 0 2274 2273"/>
                              <a:gd name="T9" fmla="*/ T8 w 29"/>
                              <a:gd name="T10" fmla="+- 0 212 198"/>
                              <a:gd name="T11" fmla="*/ 212 h 17"/>
                              <a:gd name="T12" fmla="+- 0 2275 2273"/>
                              <a:gd name="T13" fmla="*/ T12 w 29"/>
                              <a:gd name="T14" fmla="+- 0 213 198"/>
                              <a:gd name="T15" fmla="*/ 213 h 17"/>
                              <a:gd name="T16" fmla="+- 0 2278 2273"/>
                              <a:gd name="T17" fmla="*/ T16 w 29"/>
                              <a:gd name="T18" fmla="+- 0 213 198"/>
                              <a:gd name="T19" fmla="*/ 213 h 17"/>
                              <a:gd name="T20" fmla="+- 0 2279 2273"/>
                              <a:gd name="T21" fmla="*/ T20 w 29"/>
                              <a:gd name="T22" fmla="+- 0 215 198"/>
                              <a:gd name="T23" fmla="*/ 215 h 17"/>
                              <a:gd name="T24" fmla="+- 0 2285 2273"/>
                              <a:gd name="T25" fmla="*/ T24 w 29"/>
                              <a:gd name="T26" fmla="+- 0 215 198"/>
                              <a:gd name="T27" fmla="*/ 215 h 17"/>
                              <a:gd name="T28" fmla="+- 0 2289 2273"/>
                              <a:gd name="T29" fmla="*/ T28 w 29"/>
                              <a:gd name="T30" fmla="+- 0 213 198"/>
                              <a:gd name="T31" fmla="*/ 213 h 17"/>
                              <a:gd name="T32" fmla="+- 0 2292 2273"/>
                              <a:gd name="T33" fmla="*/ T32 w 29"/>
                              <a:gd name="T34" fmla="+- 0 213 198"/>
                              <a:gd name="T35" fmla="*/ 213 h 17"/>
                              <a:gd name="T36" fmla="+- 0 2294 2273"/>
                              <a:gd name="T37" fmla="*/ T36 w 29"/>
                              <a:gd name="T38" fmla="+- 0 212 198"/>
                              <a:gd name="T39" fmla="*/ 212 h 17"/>
                              <a:gd name="T40" fmla="+- 0 2296 2273"/>
                              <a:gd name="T41" fmla="*/ T40 w 29"/>
                              <a:gd name="T42" fmla="+- 0 211 198"/>
                              <a:gd name="T43" fmla="*/ 211 h 17"/>
                              <a:gd name="T44" fmla="+- 0 2298 2273"/>
                              <a:gd name="T45" fmla="*/ T44 w 29"/>
                              <a:gd name="T46" fmla="+- 0 209 198"/>
                              <a:gd name="T47" fmla="*/ 209 h 17"/>
                              <a:gd name="T48" fmla="+- 0 2300 2273"/>
                              <a:gd name="T49" fmla="*/ T48 w 29"/>
                              <a:gd name="T50" fmla="+- 0 208 198"/>
                              <a:gd name="T51" fmla="*/ 208 h 17"/>
                              <a:gd name="T52" fmla="+- 0 2301 2273"/>
                              <a:gd name="T53" fmla="*/ T52 w 29"/>
                              <a:gd name="T54" fmla="+- 0 206 198"/>
                              <a:gd name="T55" fmla="*/ 206 h 17"/>
                              <a:gd name="T56" fmla="+- 0 2301 2273"/>
                              <a:gd name="T57" fmla="*/ T56 w 29"/>
                              <a:gd name="T58" fmla="+- 0 205 198"/>
                              <a:gd name="T59" fmla="*/ 205 h 17"/>
                              <a:gd name="T60" fmla="+- 0 2297 2273"/>
                              <a:gd name="T61" fmla="*/ T60 w 29"/>
                              <a:gd name="T62" fmla="+- 0 199 198"/>
                              <a:gd name="T63" fmla="*/ 199 h 17"/>
                              <a:gd name="T64" fmla="+- 0 2287 2273"/>
                              <a:gd name="T65" fmla="*/ T64 w 29"/>
                              <a:gd name="T66" fmla="+- 0 198 198"/>
                              <a:gd name="T67" fmla="*/ 198 h 17"/>
                              <a:gd name="T68" fmla="+- 0 2277 2273"/>
                              <a:gd name="T69" fmla="*/ T68 w 29"/>
                              <a:gd name="T70" fmla="+- 0 201 198"/>
                              <a:gd name="T71" fmla="*/ 201 h 17"/>
                              <a:gd name="T72" fmla="+- 0 2273 2273"/>
                              <a:gd name="T73" fmla="*/ T72 w 29"/>
                              <a:gd name="T74" fmla="+- 0 206 198"/>
                              <a:gd name="T75" fmla="*/ 206 h 17"/>
                              <a:gd name="T76" fmla="+- 0 2273 2273"/>
                              <a:gd name="T77" fmla="*/ T76 w 29"/>
                              <a:gd name="T78" fmla="+- 0 209 198"/>
                              <a:gd name="T79" fmla="*/ 20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17">
                                <a:moveTo>
                                  <a:pt x="0" y="11"/>
                                </a:moveTo>
                                <a:lnTo>
                                  <a:pt x="0" y="13"/>
                                </a:lnTo>
                                <a:lnTo>
                                  <a:pt x="1" y="14"/>
                                </a:lnTo>
                                <a:lnTo>
                                  <a:pt x="2" y="15"/>
                                </a:lnTo>
                                <a:lnTo>
                                  <a:pt x="5" y="15"/>
                                </a:lnTo>
                                <a:lnTo>
                                  <a:pt x="6" y="17"/>
                                </a:lnTo>
                                <a:lnTo>
                                  <a:pt x="12" y="17"/>
                                </a:lnTo>
                                <a:lnTo>
                                  <a:pt x="16" y="15"/>
                                </a:lnTo>
                                <a:lnTo>
                                  <a:pt x="19" y="15"/>
                                </a:lnTo>
                                <a:lnTo>
                                  <a:pt x="21" y="14"/>
                                </a:lnTo>
                                <a:lnTo>
                                  <a:pt x="23" y="13"/>
                                </a:lnTo>
                                <a:lnTo>
                                  <a:pt x="25" y="11"/>
                                </a:lnTo>
                                <a:lnTo>
                                  <a:pt x="27" y="10"/>
                                </a:lnTo>
                                <a:lnTo>
                                  <a:pt x="28" y="8"/>
                                </a:lnTo>
                                <a:lnTo>
                                  <a:pt x="28" y="7"/>
                                </a:lnTo>
                                <a:lnTo>
                                  <a:pt x="24" y="1"/>
                                </a:lnTo>
                                <a:lnTo>
                                  <a:pt x="14" y="0"/>
                                </a:lnTo>
                                <a:lnTo>
                                  <a:pt x="4" y="3"/>
                                </a:lnTo>
                                <a:lnTo>
                                  <a:pt x="0" y="8"/>
                                </a:lnTo>
                                <a:lnTo>
                                  <a:pt x="0" y="11"/>
                                </a:lnTo>
                                <a:close/>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 name="Line 269"/>
                        <wps:cNvCnPr>
                          <a:cxnSpLocks noChangeShapeType="1"/>
                        </wps:cNvCnPr>
                        <wps:spPr bwMode="auto">
                          <a:xfrm>
                            <a:off x="2399" y="373"/>
                            <a:ext cx="55" cy="39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22" name="Line 270"/>
                        <wps:cNvCnPr>
                          <a:cxnSpLocks noChangeShapeType="1"/>
                        </wps:cNvCnPr>
                        <wps:spPr bwMode="auto">
                          <a:xfrm flipH="1" flipV="1">
                            <a:off x="2459" y="778"/>
                            <a:ext cx="509" cy="172"/>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23" name="Freeform 271"/>
                        <wps:cNvSpPr>
                          <a:spLocks/>
                        </wps:cNvSpPr>
                        <wps:spPr bwMode="auto">
                          <a:xfrm>
                            <a:off x="3555" y="985"/>
                            <a:ext cx="7" cy="10"/>
                          </a:xfrm>
                          <a:custGeom>
                            <a:avLst/>
                            <a:gdLst>
                              <a:gd name="T0" fmla="+- 0 3562 3555"/>
                              <a:gd name="T1" fmla="*/ T0 w 7"/>
                              <a:gd name="T2" fmla="+- 0 985 985"/>
                              <a:gd name="T3" fmla="*/ 985 h 10"/>
                              <a:gd name="T4" fmla="+- 0 3562 3555"/>
                              <a:gd name="T5" fmla="*/ T4 w 7"/>
                              <a:gd name="T6" fmla="+- 0 987 985"/>
                              <a:gd name="T7" fmla="*/ 987 h 10"/>
                              <a:gd name="T8" fmla="+- 0 3561 3555"/>
                              <a:gd name="T9" fmla="*/ T8 w 7"/>
                              <a:gd name="T10" fmla="+- 0 988 985"/>
                              <a:gd name="T11" fmla="*/ 988 h 10"/>
                              <a:gd name="T12" fmla="+- 0 3559 3555"/>
                              <a:gd name="T13" fmla="*/ T12 w 7"/>
                              <a:gd name="T14" fmla="+- 0 991 985"/>
                              <a:gd name="T15" fmla="*/ 991 h 10"/>
                              <a:gd name="T16" fmla="+- 0 3555 3555"/>
                              <a:gd name="T17" fmla="*/ T16 w 7"/>
                              <a:gd name="T18" fmla="+- 0 995 985"/>
                              <a:gd name="T19" fmla="*/ 995 h 10"/>
                            </a:gdLst>
                            <a:ahLst/>
                            <a:cxnLst>
                              <a:cxn ang="0">
                                <a:pos x="T1" y="T3"/>
                              </a:cxn>
                              <a:cxn ang="0">
                                <a:pos x="T5" y="T7"/>
                              </a:cxn>
                              <a:cxn ang="0">
                                <a:pos x="T9" y="T11"/>
                              </a:cxn>
                              <a:cxn ang="0">
                                <a:pos x="T13" y="T15"/>
                              </a:cxn>
                              <a:cxn ang="0">
                                <a:pos x="T17" y="T19"/>
                              </a:cxn>
                            </a:cxnLst>
                            <a:rect l="0" t="0" r="r" b="b"/>
                            <a:pathLst>
                              <a:path w="7" h="10">
                                <a:moveTo>
                                  <a:pt x="7" y="0"/>
                                </a:moveTo>
                                <a:lnTo>
                                  <a:pt x="7" y="2"/>
                                </a:lnTo>
                                <a:lnTo>
                                  <a:pt x="6" y="3"/>
                                </a:lnTo>
                                <a:lnTo>
                                  <a:pt x="4" y="6"/>
                                </a:lnTo>
                                <a:lnTo>
                                  <a:pt x="0" y="1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 name="Freeform 272"/>
                        <wps:cNvSpPr>
                          <a:spLocks/>
                        </wps:cNvSpPr>
                        <wps:spPr bwMode="auto">
                          <a:xfrm>
                            <a:off x="3602" y="902"/>
                            <a:ext cx="70" cy="14"/>
                          </a:xfrm>
                          <a:custGeom>
                            <a:avLst/>
                            <a:gdLst>
                              <a:gd name="T0" fmla="+- 0 3672 3603"/>
                              <a:gd name="T1" fmla="*/ T0 w 70"/>
                              <a:gd name="T2" fmla="+- 0 902 902"/>
                              <a:gd name="T3" fmla="*/ 902 h 14"/>
                              <a:gd name="T4" fmla="+- 0 3663 3603"/>
                              <a:gd name="T5" fmla="*/ T4 w 70"/>
                              <a:gd name="T6" fmla="+- 0 908 902"/>
                              <a:gd name="T7" fmla="*/ 908 h 14"/>
                              <a:gd name="T8" fmla="+- 0 3650 3603"/>
                              <a:gd name="T9" fmla="*/ T8 w 70"/>
                              <a:gd name="T10" fmla="+- 0 912 902"/>
                              <a:gd name="T11" fmla="*/ 912 h 14"/>
                              <a:gd name="T12" fmla="+- 0 3637 3603"/>
                              <a:gd name="T13" fmla="*/ T12 w 70"/>
                              <a:gd name="T14" fmla="+- 0 915 902"/>
                              <a:gd name="T15" fmla="*/ 915 h 14"/>
                              <a:gd name="T16" fmla="+- 0 3626 3603"/>
                              <a:gd name="T17" fmla="*/ T16 w 70"/>
                              <a:gd name="T18" fmla="+- 0 916 902"/>
                              <a:gd name="T19" fmla="*/ 916 h 14"/>
                              <a:gd name="T20" fmla="+- 0 3621 3603"/>
                              <a:gd name="T21" fmla="*/ T20 w 70"/>
                              <a:gd name="T22" fmla="+- 0 914 902"/>
                              <a:gd name="T23" fmla="*/ 914 h 14"/>
                              <a:gd name="T24" fmla="+- 0 3615 3603"/>
                              <a:gd name="T25" fmla="*/ T24 w 70"/>
                              <a:gd name="T26" fmla="+- 0 914 902"/>
                              <a:gd name="T27" fmla="*/ 914 h 14"/>
                              <a:gd name="T28" fmla="+- 0 3611 3603"/>
                              <a:gd name="T29" fmla="*/ T28 w 70"/>
                              <a:gd name="T30" fmla="+- 0 913 902"/>
                              <a:gd name="T31" fmla="*/ 913 h 14"/>
                              <a:gd name="T32" fmla="+- 0 3607 3603"/>
                              <a:gd name="T33" fmla="*/ T32 w 70"/>
                              <a:gd name="T34" fmla="+- 0 910 902"/>
                              <a:gd name="T35" fmla="*/ 910 h 14"/>
                              <a:gd name="T36" fmla="+- 0 3604 3603"/>
                              <a:gd name="T37" fmla="*/ T36 w 70"/>
                              <a:gd name="T38" fmla="+- 0 909 902"/>
                              <a:gd name="T39" fmla="*/ 909 h 14"/>
                              <a:gd name="T40" fmla="+- 0 3603 3603"/>
                              <a:gd name="T41" fmla="*/ T40 w 70"/>
                              <a:gd name="T42" fmla="+- 0 908 902"/>
                              <a:gd name="T43" fmla="*/ 908 h 14"/>
                              <a:gd name="T44" fmla="+- 0 3603 3603"/>
                              <a:gd name="T45" fmla="*/ T44 w 70"/>
                              <a:gd name="T46" fmla="+- 0 906 902"/>
                              <a:gd name="T47" fmla="*/ 90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4">
                                <a:moveTo>
                                  <a:pt x="69" y="0"/>
                                </a:moveTo>
                                <a:lnTo>
                                  <a:pt x="60" y="6"/>
                                </a:lnTo>
                                <a:lnTo>
                                  <a:pt x="47" y="10"/>
                                </a:lnTo>
                                <a:lnTo>
                                  <a:pt x="34" y="13"/>
                                </a:lnTo>
                                <a:lnTo>
                                  <a:pt x="23" y="14"/>
                                </a:lnTo>
                                <a:lnTo>
                                  <a:pt x="18" y="12"/>
                                </a:lnTo>
                                <a:lnTo>
                                  <a:pt x="12" y="12"/>
                                </a:lnTo>
                                <a:lnTo>
                                  <a:pt x="8" y="11"/>
                                </a:lnTo>
                                <a:lnTo>
                                  <a:pt x="4" y="8"/>
                                </a:lnTo>
                                <a:lnTo>
                                  <a:pt x="1" y="7"/>
                                </a:lnTo>
                                <a:lnTo>
                                  <a:pt x="0" y="6"/>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 name="Freeform 273"/>
                        <wps:cNvSpPr>
                          <a:spLocks/>
                        </wps:cNvSpPr>
                        <wps:spPr bwMode="auto">
                          <a:xfrm>
                            <a:off x="3597" y="877"/>
                            <a:ext cx="12" cy="24"/>
                          </a:xfrm>
                          <a:custGeom>
                            <a:avLst/>
                            <a:gdLst>
                              <a:gd name="T0" fmla="+- 0 3610 3598"/>
                              <a:gd name="T1" fmla="*/ T0 w 12"/>
                              <a:gd name="T2" fmla="+- 0 878 878"/>
                              <a:gd name="T3" fmla="*/ 878 h 24"/>
                              <a:gd name="T4" fmla="+- 0 3599 3598"/>
                              <a:gd name="T5" fmla="*/ T4 w 12"/>
                              <a:gd name="T6" fmla="+- 0 890 878"/>
                              <a:gd name="T7" fmla="*/ 890 h 24"/>
                              <a:gd name="T8" fmla="+- 0 3598 3598"/>
                              <a:gd name="T9" fmla="*/ T8 w 12"/>
                              <a:gd name="T10" fmla="+- 0 889 878"/>
                              <a:gd name="T11" fmla="*/ 889 h 24"/>
                              <a:gd name="T12" fmla="+- 0 3603 3598"/>
                              <a:gd name="T13" fmla="*/ T12 w 12"/>
                              <a:gd name="T14" fmla="+- 0 901 878"/>
                              <a:gd name="T15" fmla="*/ 901 h 24"/>
                            </a:gdLst>
                            <a:ahLst/>
                            <a:cxnLst>
                              <a:cxn ang="0">
                                <a:pos x="T1" y="T3"/>
                              </a:cxn>
                              <a:cxn ang="0">
                                <a:pos x="T5" y="T7"/>
                              </a:cxn>
                              <a:cxn ang="0">
                                <a:pos x="T9" y="T11"/>
                              </a:cxn>
                              <a:cxn ang="0">
                                <a:pos x="T13" y="T15"/>
                              </a:cxn>
                            </a:cxnLst>
                            <a:rect l="0" t="0" r="r" b="b"/>
                            <a:pathLst>
                              <a:path w="12" h="24">
                                <a:moveTo>
                                  <a:pt x="12" y="0"/>
                                </a:moveTo>
                                <a:lnTo>
                                  <a:pt x="1" y="12"/>
                                </a:lnTo>
                                <a:lnTo>
                                  <a:pt x="0" y="11"/>
                                </a:lnTo>
                                <a:lnTo>
                                  <a:pt x="5" y="2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 name="Freeform 274"/>
                        <wps:cNvSpPr>
                          <a:spLocks/>
                        </wps:cNvSpPr>
                        <wps:spPr bwMode="auto">
                          <a:xfrm>
                            <a:off x="3491" y="959"/>
                            <a:ext cx="69" cy="21"/>
                          </a:xfrm>
                          <a:custGeom>
                            <a:avLst/>
                            <a:gdLst>
                              <a:gd name="T0" fmla="+- 0 3559 3491"/>
                              <a:gd name="T1" fmla="*/ T0 w 69"/>
                              <a:gd name="T2" fmla="+- 0 980 959"/>
                              <a:gd name="T3" fmla="*/ 980 h 21"/>
                              <a:gd name="T4" fmla="+- 0 3559 3491"/>
                              <a:gd name="T5" fmla="*/ T4 w 69"/>
                              <a:gd name="T6" fmla="+- 0 972 959"/>
                              <a:gd name="T7" fmla="*/ 972 h 21"/>
                              <a:gd name="T8" fmla="+- 0 3557 3491"/>
                              <a:gd name="T9" fmla="*/ T8 w 69"/>
                              <a:gd name="T10" fmla="+- 0 969 959"/>
                              <a:gd name="T11" fmla="*/ 969 h 21"/>
                              <a:gd name="T12" fmla="+- 0 3554 3491"/>
                              <a:gd name="T13" fmla="*/ T12 w 69"/>
                              <a:gd name="T14" fmla="+- 0 965 959"/>
                              <a:gd name="T15" fmla="*/ 965 h 21"/>
                              <a:gd name="T16" fmla="+- 0 3550 3491"/>
                              <a:gd name="T17" fmla="*/ T16 w 69"/>
                              <a:gd name="T18" fmla="+- 0 962 959"/>
                              <a:gd name="T19" fmla="*/ 962 h 21"/>
                              <a:gd name="T20" fmla="+- 0 3544 3491"/>
                              <a:gd name="T21" fmla="*/ T20 w 69"/>
                              <a:gd name="T22" fmla="+- 0 961 959"/>
                              <a:gd name="T23" fmla="*/ 961 h 21"/>
                              <a:gd name="T24" fmla="+- 0 3538 3491"/>
                              <a:gd name="T25" fmla="*/ T24 w 69"/>
                              <a:gd name="T26" fmla="+- 0 959 959"/>
                              <a:gd name="T27" fmla="*/ 959 h 21"/>
                              <a:gd name="T28" fmla="+- 0 3524 3491"/>
                              <a:gd name="T29" fmla="*/ T28 w 69"/>
                              <a:gd name="T30" fmla="+- 0 959 959"/>
                              <a:gd name="T31" fmla="*/ 959 h 21"/>
                              <a:gd name="T32" fmla="+- 0 3513 3491"/>
                              <a:gd name="T33" fmla="*/ T32 w 69"/>
                              <a:gd name="T34" fmla="+- 0 961 959"/>
                              <a:gd name="T35" fmla="*/ 961 h 21"/>
                              <a:gd name="T36" fmla="+- 0 3503 3491"/>
                              <a:gd name="T37" fmla="*/ T36 w 69"/>
                              <a:gd name="T38" fmla="+- 0 964 959"/>
                              <a:gd name="T39" fmla="*/ 964 h 21"/>
                              <a:gd name="T40" fmla="+- 0 3491 3491"/>
                              <a:gd name="T41" fmla="*/ T40 w 69"/>
                              <a:gd name="T42" fmla="+- 0 970 959"/>
                              <a:gd name="T43" fmla="*/ 97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1">
                                <a:moveTo>
                                  <a:pt x="68" y="21"/>
                                </a:moveTo>
                                <a:lnTo>
                                  <a:pt x="68" y="13"/>
                                </a:lnTo>
                                <a:lnTo>
                                  <a:pt x="66" y="10"/>
                                </a:lnTo>
                                <a:lnTo>
                                  <a:pt x="63" y="6"/>
                                </a:lnTo>
                                <a:lnTo>
                                  <a:pt x="59" y="3"/>
                                </a:lnTo>
                                <a:lnTo>
                                  <a:pt x="53" y="2"/>
                                </a:lnTo>
                                <a:lnTo>
                                  <a:pt x="47" y="0"/>
                                </a:lnTo>
                                <a:lnTo>
                                  <a:pt x="33" y="0"/>
                                </a:lnTo>
                                <a:lnTo>
                                  <a:pt x="22" y="2"/>
                                </a:lnTo>
                                <a:lnTo>
                                  <a:pt x="12" y="5"/>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 name="Freeform 275"/>
                        <wps:cNvSpPr>
                          <a:spLocks/>
                        </wps:cNvSpPr>
                        <wps:spPr bwMode="auto">
                          <a:xfrm>
                            <a:off x="3493" y="976"/>
                            <a:ext cx="69" cy="12"/>
                          </a:xfrm>
                          <a:custGeom>
                            <a:avLst/>
                            <a:gdLst>
                              <a:gd name="T0" fmla="+- 0 3562 3494"/>
                              <a:gd name="T1" fmla="*/ T0 w 69"/>
                              <a:gd name="T2" fmla="+- 0 988 976"/>
                              <a:gd name="T3" fmla="*/ 988 h 12"/>
                              <a:gd name="T4" fmla="+- 0 3547 3494"/>
                              <a:gd name="T5" fmla="*/ T4 w 69"/>
                              <a:gd name="T6" fmla="+- 0 978 976"/>
                              <a:gd name="T7" fmla="*/ 978 h 12"/>
                              <a:gd name="T8" fmla="+- 0 3529 3494"/>
                              <a:gd name="T9" fmla="*/ T8 w 69"/>
                              <a:gd name="T10" fmla="+- 0 976 976"/>
                              <a:gd name="T11" fmla="*/ 976 h 12"/>
                              <a:gd name="T12" fmla="+- 0 3511 3494"/>
                              <a:gd name="T13" fmla="*/ T12 w 69"/>
                              <a:gd name="T14" fmla="+- 0 981 976"/>
                              <a:gd name="T15" fmla="*/ 981 h 12"/>
                              <a:gd name="T16" fmla="+- 0 3494 3494"/>
                              <a:gd name="T17" fmla="*/ T16 w 69"/>
                              <a:gd name="T18" fmla="+- 0 988 976"/>
                              <a:gd name="T19" fmla="*/ 988 h 12"/>
                            </a:gdLst>
                            <a:ahLst/>
                            <a:cxnLst>
                              <a:cxn ang="0">
                                <a:pos x="T1" y="T3"/>
                              </a:cxn>
                              <a:cxn ang="0">
                                <a:pos x="T5" y="T7"/>
                              </a:cxn>
                              <a:cxn ang="0">
                                <a:pos x="T9" y="T11"/>
                              </a:cxn>
                              <a:cxn ang="0">
                                <a:pos x="T13" y="T15"/>
                              </a:cxn>
                              <a:cxn ang="0">
                                <a:pos x="T17" y="T19"/>
                              </a:cxn>
                            </a:cxnLst>
                            <a:rect l="0" t="0" r="r" b="b"/>
                            <a:pathLst>
                              <a:path w="69" h="12">
                                <a:moveTo>
                                  <a:pt x="68" y="12"/>
                                </a:moveTo>
                                <a:lnTo>
                                  <a:pt x="53" y="2"/>
                                </a:lnTo>
                                <a:lnTo>
                                  <a:pt x="35" y="0"/>
                                </a:lnTo>
                                <a:lnTo>
                                  <a:pt x="17" y="5"/>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 name="Freeform 276"/>
                        <wps:cNvSpPr>
                          <a:spLocks/>
                        </wps:cNvSpPr>
                        <wps:spPr bwMode="auto">
                          <a:xfrm>
                            <a:off x="3602" y="895"/>
                            <a:ext cx="10" cy="14"/>
                          </a:xfrm>
                          <a:custGeom>
                            <a:avLst/>
                            <a:gdLst>
                              <a:gd name="T0" fmla="+- 0 3612 3603"/>
                              <a:gd name="T1" fmla="*/ T0 w 10"/>
                              <a:gd name="T2" fmla="+- 0 895 895"/>
                              <a:gd name="T3" fmla="*/ 895 h 14"/>
                              <a:gd name="T4" fmla="+- 0 3608 3603"/>
                              <a:gd name="T5" fmla="*/ T4 w 10"/>
                              <a:gd name="T6" fmla="+- 0 899 895"/>
                              <a:gd name="T7" fmla="*/ 899 h 14"/>
                              <a:gd name="T8" fmla="+- 0 3606 3603"/>
                              <a:gd name="T9" fmla="*/ T8 w 10"/>
                              <a:gd name="T10" fmla="+- 0 902 895"/>
                              <a:gd name="T11" fmla="*/ 902 h 14"/>
                              <a:gd name="T12" fmla="+- 0 3604 3603"/>
                              <a:gd name="T13" fmla="*/ T12 w 10"/>
                              <a:gd name="T14" fmla="+- 0 905 895"/>
                              <a:gd name="T15" fmla="*/ 905 h 14"/>
                              <a:gd name="T16" fmla="+- 0 3603 3603"/>
                              <a:gd name="T17" fmla="*/ T16 w 10"/>
                              <a:gd name="T18" fmla="+- 0 909 895"/>
                              <a:gd name="T19" fmla="*/ 909 h 14"/>
                            </a:gdLst>
                            <a:ahLst/>
                            <a:cxnLst>
                              <a:cxn ang="0">
                                <a:pos x="T1" y="T3"/>
                              </a:cxn>
                              <a:cxn ang="0">
                                <a:pos x="T5" y="T7"/>
                              </a:cxn>
                              <a:cxn ang="0">
                                <a:pos x="T9" y="T11"/>
                              </a:cxn>
                              <a:cxn ang="0">
                                <a:pos x="T13" y="T15"/>
                              </a:cxn>
                              <a:cxn ang="0">
                                <a:pos x="T17" y="T19"/>
                              </a:cxn>
                            </a:cxnLst>
                            <a:rect l="0" t="0" r="r" b="b"/>
                            <a:pathLst>
                              <a:path w="10" h="14">
                                <a:moveTo>
                                  <a:pt x="9" y="0"/>
                                </a:moveTo>
                                <a:lnTo>
                                  <a:pt x="5" y="4"/>
                                </a:lnTo>
                                <a:lnTo>
                                  <a:pt x="3" y="7"/>
                                </a:lnTo>
                                <a:lnTo>
                                  <a:pt x="1" y="10"/>
                                </a:lnTo>
                                <a:lnTo>
                                  <a:pt x="0" y="1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 name="Freeform 277"/>
                        <wps:cNvSpPr>
                          <a:spLocks/>
                        </wps:cNvSpPr>
                        <wps:spPr bwMode="auto">
                          <a:xfrm>
                            <a:off x="3832" y="766"/>
                            <a:ext cx="7" cy="10"/>
                          </a:xfrm>
                          <a:custGeom>
                            <a:avLst/>
                            <a:gdLst>
                              <a:gd name="T0" fmla="+- 0 3840 3833"/>
                              <a:gd name="T1" fmla="*/ T0 w 7"/>
                              <a:gd name="T2" fmla="+- 0 766 766"/>
                              <a:gd name="T3" fmla="*/ 766 h 10"/>
                              <a:gd name="T4" fmla="+- 0 3840 3833"/>
                              <a:gd name="T5" fmla="*/ T4 w 7"/>
                              <a:gd name="T6" fmla="+- 0 769 766"/>
                              <a:gd name="T7" fmla="*/ 769 h 10"/>
                              <a:gd name="T8" fmla="+- 0 3837 3833"/>
                              <a:gd name="T9" fmla="*/ T8 w 7"/>
                              <a:gd name="T10" fmla="+- 0 771 766"/>
                              <a:gd name="T11" fmla="*/ 771 h 10"/>
                              <a:gd name="T12" fmla="+- 0 3833 3833"/>
                              <a:gd name="T13" fmla="*/ T12 w 7"/>
                              <a:gd name="T14" fmla="+- 0 776 766"/>
                              <a:gd name="T15" fmla="*/ 776 h 10"/>
                            </a:gdLst>
                            <a:ahLst/>
                            <a:cxnLst>
                              <a:cxn ang="0">
                                <a:pos x="T1" y="T3"/>
                              </a:cxn>
                              <a:cxn ang="0">
                                <a:pos x="T5" y="T7"/>
                              </a:cxn>
                              <a:cxn ang="0">
                                <a:pos x="T9" y="T11"/>
                              </a:cxn>
                              <a:cxn ang="0">
                                <a:pos x="T13" y="T15"/>
                              </a:cxn>
                            </a:cxnLst>
                            <a:rect l="0" t="0" r="r" b="b"/>
                            <a:pathLst>
                              <a:path w="7" h="10">
                                <a:moveTo>
                                  <a:pt x="7" y="0"/>
                                </a:moveTo>
                                <a:lnTo>
                                  <a:pt x="7" y="3"/>
                                </a:lnTo>
                                <a:lnTo>
                                  <a:pt x="4" y="5"/>
                                </a:lnTo>
                                <a:lnTo>
                                  <a:pt x="0" y="1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 name="Freeform 278"/>
                        <wps:cNvSpPr>
                          <a:spLocks/>
                        </wps:cNvSpPr>
                        <wps:spPr bwMode="auto">
                          <a:xfrm>
                            <a:off x="3896" y="722"/>
                            <a:ext cx="22" cy="52"/>
                          </a:xfrm>
                          <a:custGeom>
                            <a:avLst/>
                            <a:gdLst>
                              <a:gd name="T0" fmla="+- 0 3905 3897"/>
                              <a:gd name="T1" fmla="*/ T0 w 22"/>
                              <a:gd name="T2" fmla="+- 0 774 722"/>
                              <a:gd name="T3" fmla="*/ 774 h 52"/>
                              <a:gd name="T4" fmla="+- 0 3916 3897"/>
                              <a:gd name="T5" fmla="*/ T4 w 22"/>
                              <a:gd name="T6" fmla="+- 0 761 722"/>
                              <a:gd name="T7" fmla="*/ 761 h 52"/>
                              <a:gd name="T8" fmla="+- 0 3918 3897"/>
                              <a:gd name="T9" fmla="*/ T8 w 22"/>
                              <a:gd name="T10" fmla="+- 0 745 722"/>
                              <a:gd name="T11" fmla="*/ 745 h 52"/>
                              <a:gd name="T12" fmla="+- 0 3912 3897"/>
                              <a:gd name="T13" fmla="*/ T12 w 22"/>
                              <a:gd name="T14" fmla="+- 0 731 722"/>
                              <a:gd name="T15" fmla="*/ 731 h 52"/>
                              <a:gd name="T16" fmla="+- 0 3897 3897"/>
                              <a:gd name="T17" fmla="*/ T16 w 22"/>
                              <a:gd name="T18" fmla="+- 0 722 722"/>
                              <a:gd name="T19" fmla="*/ 722 h 52"/>
                            </a:gdLst>
                            <a:ahLst/>
                            <a:cxnLst>
                              <a:cxn ang="0">
                                <a:pos x="T1" y="T3"/>
                              </a:cxn>
                              <a:cxn ang="0">
                                <a:pos x="T5" y="T7"/>
                              </a:cxn>
                              <a:cxn ang="0">
                                <a:pos x="T9" y="T11"/>
                              </a:cxn>
                              <a:cxn ang="0">
                                <a:pos x="T13" y="T15"/>
                              </a:cxn>
                              <a:cxn ang="0">
                                <a:pos x="T17" y="T19"/>
                              </a:cxn>
                            </a:cxnLst>
                            <a:rect l="0" t="0" r="r" b="b"/>
                            <a:pathLst>
                              <a:path w="22" h="52">
                                <a:moveTo>
                                  <a:pt x="8" y="52"/>
                                </a:moveTo>
                                <a:lnTo>
                                  <a:pt x="19" y="39"/>
                                </a:lnTo>
                                <a:lnTo>
                                  <a:pt x="21" y="23"/>
                                </a:lnTo>
                                <a:lnTo>
                                  <a:pt x="15" y="9"/>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 name="Freeform 279"/>
                        <wps:cNvSpPr>
                          <a:spLocks/>
                        </wps:cNvSpPr>
                        <wps:spPr bwMode="auto">
                          <a:xfrm>
                            <a:off x="3718" y="737"/>
                            <a:ext cx="7" cy="9"/>
                          </a:xfrm>
                          <a:custGeom>
                            <a:avLst/>
                            <a:gdLst>
                              <a:gd name="T0" fmla="+- 0 3725 3719"/>
                              <a:gd name="T1" fmla="*/ T0 w 7"/>
                              <a:gd name="T2" fmla="+- 0 737 737"/>
                              <a:gd name="T3" fmla="*/ 737 h 9"/>
                              <a:gd name="T4" fmla="+- 0 3725 3719"/>
                              <a:gd name="T5" fmla="*/ T4 w 7"/>
                              <a:gd name="T6" fmla="+- 0 739 737"/>
                              <a:gd name="T7" fmla="*/ 739 h 9"/>
                              <a:gd name="T8" fmla="+- 0 3724 3719"/>
                              <a:gd name="T9" fmla="*/ T8 w 7"/>
                              <a:gd name="T10" fmla="+- 0 742 737"/>
                              <a:gd name="T11" fmla="*/ 742 h 9"/>
                              <a:gd name="T12" fmla="+- 0 3721 3719"/>
                              <a:gd name="T13" fmla="*/ T12 w 7"/>
                              <a:gd name="T14" fmla="+- 0 744 737"/>
                              <a:gd name="T15" fmla="*/ 744 h 9"/>
                              <a:gd name="T16" fmla="+- 0 3719 3719"/>
                              <a:gd name="T17" fmla="*/ T16 w 7"/>
                              <a:gd name="T18" fmla="+- 0 746 737"/>
                              <a:gd name="T19" fmla="*/ 746 h 9"/>
                            </a:gdLst>
                            <a:ahLst/>
                            <a:cxnLst>
                              <a:cxn ang="0">
                                <a:pos x="T1" y="T3"/>
                              </a:cxn>
                              <a:cxn ang="0">
                                <a:pos x="T5" y="T7"/>
                              </a:cxn>
                              <a:cxn ang="0">
                                <a:pos x="T9" y="T11"/>
                              </a:cxn>
                              <a:cxn ang="0">
                                <a:pos x="T13" y="T15"/>
                              </a:cxn>
                              <a:cxn ang="0">
                                <a:pos x="T17" y="T19"/>
                              </a:cxn>
                            </a:cxnLst>
                            <a:rect l="0" t="0" r="r" b="b"/>
                            <a:pathLst>
                              <a:path w="7" h="9">
                                <a:moveTo>
                                  <a:pt x="6" y="0"/>
                                </a:moveTo>
                                <a:lnTo>
                                  <a:pt x="6" y="2"/>
                                </a:lnTo>
                                <a:lnTo>
                                  <a:pt x="5" y="5"/>
                                </a:lnTo>
                                <a:lnTo>
                                  <a:pt x="2" y="7"/>
                                </a:lnTo>
                                <a:lnTo>
                                  <a:pt x="0" y="9"/>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 name="Freeform 280"/>
                        <wps:cNvSpPr>
                          <a:spLocks/>
                        </wps:cNvSpPr>
                        <wps:spPr bwMode="auto">
                          <a:xfrm>
                            <a:off x="3713" y="707"/>
                            <a:ext cx="17" cy="24"/>
                          </a:xfrm>
                          <a:custGeom>
                            <a:avLst/>
                            <a:gdLst>
                              <a:gd name="T0" fmla="+- 0 3725 3713"/>
                              <a:gd name="T1" fmla="*/ T0 w 17"/>
                              <a:gd name="T2" fmla="+- 0 731 707"/>
                              <a:gd name="T3" fmla="*/ 731 h 24"/>
                              <a:gd name="T4" fmla="+- 0 3730 3713"/>
                              <a:gd name="T5" fmla="*/ T4 w 17"/>
                              <a:gd name="T6" fmla="+- 0 719 707"/>
                              <a:gd name="T7" fmla="*/ 719 h 24"/>
                              <a:gd name="T8" fmla="+- 0 3724 3713"/>
                              <a:gd name="T9" fmla="*/ T8 w 17"/>
                              <a:gd name="T10" fmla="+- 0 711 707"/>
                              <a:gd name="T11" fmla="*/ 711 h 24"/>
                              <a:gd name="T12" fmla="+- 0 3713 3713"/>
                              <a:gd name="T13" fmla="*/ T12 w 17"/>
                              <a:gd name="T14" fmla="+- 0 707 707"/>
                              <a:gd name="T15" fmla="*/ 707 h 24"/>
                            </a:gdLst>
                            <a:ahLst/>
                            <a:cxnLst>
                              <a:cxn ang="0">
                                <a:pos x="T1" y="T3"/>
                              </a:cxn>
                              <a:cxn ang="0">
                                <a:pos x="T5" y="T7"/>
                              </a:cxn>
                              <a:cxn ang="0">
                                <a:pos x="T9" y="T11"/>
                              </a:cxn>
                              <a:cxn ang="0">
                                <a:pos x="T13" y="T15"/>
                              </a:cxn>
                            </a:cxnLst>
                            <a:rect l="0" t="0" r="r" b="b"/>
                            <a:pathLst>
                              <a:path w="17" h="24">
                                <a:moveTo>
                                  <a:pt x="12" y="24"/>
                                </a:moveTo>
                                <a:lnTo>
                                  <a:pt x="17" y="12"/>
                                </a:lnTo>
                                <a:lnTo>
                                  <a:pt x="11" y="4"/>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 name="Freeform 281"/>
                        <wps:cNvSpPr>
                          <a:spLocks/>
                        </wps:cNvSpPr>
                        <wps:spPr bwMode="auto">
                          <a:xfrm>
                            <a:off x="3770" y="740"/>
                            <a:ext cx="69" cy="21"/>
                          </a:xfrm>
                          <a:custGeom>
                            <a:avLst/>
                            <a:gdLst>
                              <a:gd name="T0" fmla="+- 0 3838 3770"/>
                              <a:gd name="T1" fmla="*/ T0 w 69"/>
                              <a:gd name="T2" fmla="+- 0 761 740"/>
                              <a:gd name="T3" fmla="*/ 761 h 21"/>
                              <a:gd name="T4" fmla="+- 0 3838 3770"/>
                              <a:gd name="T5" fmla="*/ T4 w 69"/>
                              <a:gd name="T6" fmla="+- 0 752 740"/>
                              <a:gd name="T7" fmla="*/ 752 h 21"/>
                              <a:gd name="T8" fmla="+- 0 3836 3770"/>
                              <a:gd name="T9" fmla="*/ T8 w 69"/>
                              <a:gd name="T10" fmla="+- 0 750 740"/>
                              <a:gd name="T11" fmla="*/ 750 h 21"/>
                              <a:gd name="T12" fmla="+- 0 3833 3770"/>
                              <a:gd name="T13" fmla="*/ T12 w 69"/>
                              <a:gd name="T14" fmla="+- 0 746 740"/>
                              <a:gd name="T15" fmla="*/ 746 h 21"/>
                              <a:gd name="T16" fmla="+- 0 3828 3770"/>
                              <a:gd name="T17" fmla="*/ T16 w 69"/>
                              <a:gd name="T18" fmla="+- 0 743 740"/>
                              <a:gd name="T19" fmla="*/ 743 h 21"/>
                              <a:gd name="T20" fmla="+- 0 3817 3770"/>
                              <a:gd name="T21" fmla="*/ T20 w 69"/>
                              <a:gd name="T22" fmla="+- 0 740 740"/>
                              <a:gd name="T23" fmla="*/ 740 h 21"/>
                              <a:gd name="T24" fmla="+- 0 3804 3770"/>
                              <a:gd name="T25" fmla="*/ T24 w 69"/>
                              <a:gd name="T26" fmla="+- 0 740 740"/>
                              <a:gd name="T27" fmla="*/ 740 h 21"/>
                              <a:gd name="T28" fmla="+- 0 3793 3770"/>
                              <a:gd name="T29" fmla="*/ T28 w 69"/>
                              <a:gd name="T30" fmla="+- 0 742 740"/>
                              <a:gd name="T31" fmla="*/ 742 h 21"/>
                              <a:gd name="T32" fmla="+- 0 3782 3770"/>
                              <a:gd name="T33" fmla="*/ T32 w 69"/>
                              <a:gd name="T34" fmla="+- 0 745 740"/>
                              <a:gd name="T35" fmla="*/ 745 h 21"/>
                              <a:gd name="T36" fmla="+- 0 3770 3770"/>
                              <a:gd name="T37" fmla="*/ T36 w 69"/>
                              <a:gd name="T38" fmla="+- 0 751 740"/>
                              <a:gd name="T39" fmla="*/ 75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1">
                                <a:moveTo>
                                  <a:pt x="68" y="21"/>
                                </a:moveTo>
                                <a:lnTo>
                                  <a:pt x="68" y="12"/>
                                </a:lnTo>
                                <a:lnTo>
                                  <a:pt x="66" y="10"/>
                                </a:lnTo>
                                <a:lnTo>
                                  <a:pt x="63" y="6"/>
                                </a:lnTo>
                                <a:lnTo>
                                  <a:pt x="58" y="3"/>
                                </a:lnTo>
                                <a:lnTo>
                                  <a:pt x="47" y="0"/>
                                </a:lnTo>
                                <a:lnTo>
                                  <a:pt x="34" y="0"/>
                                </a:lnTo>
                                <a:lnTo>
                                  <a:pt x="23" y="2"/>
                                </a:lnTo>
                                <a:lnTo>
                                  <a:pt x="12" y="5"/>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 name="AutoShape 282"/>
                        <wps:cNvSpPr>
                          <a:spLocks/>
                        </wps:cNvSpPr>
                        <wps:spPr bwMode="auto">
                          <a:xfrm>
                            <a:off x="3858" y="732"/>
                            <a:ext cx="30" cy="18"/>
                          </a:xfrm>
                          <a:custGeom>
                            <a:avLst/>
                            <a:gdLst>
                              <a:gd name="T0" fmla="+- 0 3866 3859"/>
                              <a:gd name="T1" fmla="*/ T0 w 30"/>
                              <a:gd name="T2" fmla="+- 0 750 733"/>
                              <a:gd name="T3" fmla="*/ 750 h 18"/>
                              <a:gd name="T4" fmla="+- 0 3869 3859"/>
                              <a:gd name="T5" fmla="*/ T4 w 30"/>
                              <a:gd name="T6" fmla="+- 0 750 733"/>
                              <a:gd name="T7" fmla="*/ 750 h 18"/>
                              <a:gd name="T8" fmla="+- 0 3867 3859"/>
                              <a:gd name="T9" fmla="*/ T8 w 30"/>
                              <a:gd name="T10" fmla="+- 0 750 733"/>
                              <a:gd name="T11" fmla="*/ 750 h 18"/>
                              <a:gd name="T12" fmla="+- 0 3866 3859"/>
                              <a:gd name="T13" fmla="*/ T12 w 30"/>
                              <a:gd name="T14" fmla="+- 0 750 733"/>
                              <a:gd name="T15" fmla="*/ 750 h 18"/>
                              <a:gd name="T16" fmla="+- 0 3871 3859"/>
                              <a:gd name="T17" fmla="*/ T16 w 30"/>
                              <a:gd name="T18" fmla="+- 0 733 733"/>
                              <a:gd name="T19" fmla="*/ 733 h 18"/>
                              <a:gd name="T20" fmla="+- 0 3866 3859"/>
                              <a:gd name="T21" fmla="*/ T20 w 30"/>
                              <a:gd name="T22" fmla="+- 0 735 733"/>
                              <a:gd name="T23" fmla="*/ 735 h 18"/>
                              <a:gd name="T24" fmla="+- 0 3860 3859"/>
                              <a:gd name="T25" fmla="*/ T24 w 30"/>
                              <a:gd name="T26" fmla="+- 0 739 733"/>
                              <a:gd name="T27" fmla="*/ 739 h 18"/>
                              <a:gd name="T28" fmla="+- 0 3860 3859"/>
                              <a:gd name="T29" fmla="*/ T28 w 30"/>
                              <a:gd name="T30" fmla="+- 0 740 733"/>
                              <a:gd name="T31" fmla="*/ 740 h 18"/>
                              <a:gd name="T32" fmla="+- 0 3859 3859"/>
                              <a:gd name="T33" fmla="*/ T32 w 30"/>
                              <a:gd name="T34" fmla="+- 0 743 733"/>
                              <a:gd name="T35" fmla="*/ 743 h 18"/>
                              <a:gd name="T36" fmla="+- 0 3859 3859"/>
                              <a:gd name="T37" fmla="*/ T36 w 30"/>
                              <a:gd name="T38" fmla="+- 0 744 733"/>
                              <a:gd name="T39" fmla="*/ 744 h 18"/>
                              <a:gd name="T40" fmla="+- 0 3860 3859"/>
                              <a:gd name="T41" fmla="*/ T40 w 30"/>
                              <a:gd name="T42" fmla="+- 0 746 733"/>
                              <a:gd name="T43" fmla="*/ 746 h 18"/>
                              <a:gd name="T44" fmla="+- 0 3860 3859"/>
                              <a:gd name="T45" fmla="*/ T44 w 30"/>
                              <a:gd name="T46" fmla="+- 0 747 733"/>
                              <a:gd name="T47" fmla="*/ 747 h 18"/>
                              <a:gd name="T48" fmla="+- 0 3867 3859"/>
                              <a:gd name="T49" fmla="*/ T48 w 30"/>
                              <a:gd name="T50" fmla="+- 0 750 733"/>
                              <a:gd name="T51" fmla="*/ 750 h 18"/>
                              <a:gd name="T52" fmla="+- 0 3875 3859"/>
                              <a:gd name="T53" fmla="*/ T52 w 30"/>
                              <a:gd name="T54" fmla="+- 0 750 733"/>
                              <a:gd name="T55" fmla="*/ 750 h 18"/>
                              <a:gd name="T56" fmla="+- 0 3878 3859"/>
                              <a:gd name="T57" fmla="*/ T56 w 30"/>
                              <a:gd name="T58" fmla="+- 0 748 733"/>
                              <a:gd name="T59" fmla="*/ 748 h 18"/>
                              <a:gd name="T60" fmla="+- 0 3888 3859"/>
                              <a:gd name="T61" fmla="*/ T60 w 30"/>
                              <a:gd name="T62" fmla="+- 0 744 733"/>
                              <a:gd name="T63" fmla="*/ 744 h 18"/>
                              <a:gd name="T64" fmla="+- 0 3887 3859"/>
                              <a:gd name="T65" fmla="*/ T64 w 30"/>
                              <a:gd name="T66" fmla="+- 0 740 733"/>
                              <a:gd name="T67" fmla="*/ 740 h 18"/>
                              <a:gd name="T68" fmla="+- 0 3887 3859"/>
                              <a:gd name="T69" fmla="*/ T68 w 30"/>
                              <a:gd name="T70" fmla="+- 0 737 733"/>
                              <a:gd name="T71" fmla="*/ 737 h 18"/>
                              <a:gd name="T72" fmla="+- 0 3883 3859"/>
                              <a:gd name="T73" fmla="*/ T72 w 30"/>
                              <a:gd name="T74" fmla="+- 0 733 733"/>
                              <a:gd name="T75" fmla="*/ 733 h 18"/>
                              <a:gd name="T76" fmla="+- 0 3878 3859"/>
                              <a:gd name="T77" fmla="*/ T76 w 30"/>
                              <a:gd name="T78" fmla="+- 0 733 733"/>
                              <a:gd name="T79" fmla="*/ 733 h 18"/>
                              <a:gd name="T80" fmla="+- 0 3871 3859"/>
                              <a:gd name="T81" fmla="*/ T80 w 30"/>
                              <a:gd name="T82" fmla="+- 0 733 733"/>
                              <a:gd name="T83" fmla="*/ 73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 h="18">
                                <a:moveTo>
                                  <a:pt x="7" y="17"/>
                                </a:moveTo>
                                <a:lnTo>
                                  <a:pt x="10" y="17"/>
                                </a:lnTo>
                                <a:lnTo>
                                  <a:pt x="8" y="17"/>
                                </a:lnTo>
                                <a:lnTo>
                                  <a:pt x="7" y="17"/>
                                </a:lnTo>
                                <a:close/>
                                <a:moveTo>
                                  <a:pt x="12" y="0"/>
                                </a:moveTo>
                                <a:lnTo>
                                  <a:pt x="7" y="2"/>
                                </a:lnTo>
                                <a:lnTo>
                                  <a:pt x="1" y="6"/>
                                </a:lnTo>
                                <a:lnTo>
                                  <a:pt x="1" y="7"/>
                                </a:lnTo>
                                <a:lnTo>
                                  <a:pt x="0" y="10"/>
                                </a:lnTo>
                                <a:lnTo>
                                  <a:pt x="0" y="11"/>
                                </a:lnTo>
                                <a:lnTo>
                                  <a:pt x="1" y="13"/>
                                </a:lnTo>
                                <a:lnTo>
                                  <a:pt x="1" y="14"/>
                                </a:lnTo>
                                <a:lnTo>
                                  <a:pt x="8" y="17"/>
                                </a:lnTo>
                                <a:lnTo>
                                  <a:pt x="16" y="17"/>
                                </a:lnTo>
                                <a:lnTo>
                                  <a:pt x="19" y="15"/>
                                </a:lnTo>
                                <a:lnTo>
                                  <a:pt x="29" y="11"/>
                                </a:lnTo>
                                <a:lnTo>
                                  <a:pt x="28" y="7"/>
                                </a:lnTo>
                                <a:lnTo>
                                  <a:pt x="28" y="4"/>
                                </a:lnTo>
                                <a:lnTo>
                                  <a:pt x="24" y="0"/>
                                </a:lnTo>
                                <a:lnTo>
                                  <a:pt x="19"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 name="Freeform 283"/>
                        <wps:cNvSpPr>
                          <a:spLocks/>
                        </wps:cNvSpPr>
                        <wps:spPr bwMode="auto">
                          <a:xfrm>
                            <a:off x="3858" y="732"/>
                            <a:ext cx="30" cy="18"/>
                          </a:xfrm>
                          <a:custGeom>
                            <a:avLst/>
                            <a:gdLst>
                              <a:gd name="T0" fmla="+- 0 3887 3859"/>
                              <a:gd name="T1" fmla="*/ T0 w 30"/>
                              <a:gd name="T2" fmla="+- 0 739 733"/>
                              <a:gd name="T3" fmla="*/ 739 h 18"/>
                              <a:gd name="T4" fmla="+- 0 3887 3859"/>
                              <a:gd name="T5" fmla="*/ T4 w 30"/>
                              <a:gd name="T6" fmla="+- 0 737 733"/>
                              <a:gd name="T7" fmla="*/ 737 h 18"/>
                              <a:gd name="T8" fmla="+- 0 3886 3859"/>
                              <a:gd name="T9" fmla="*/ T8 w 30"/>
                              <a:gd name="T10" fmla="+- 0 736 733"/>
                              <a:gd name="T11" fmla="*/ 736 h 18"/>
                              <a:gd name="T12" fmla="+- 0 3885 3859"/>
                              <a:gd name="T13" fmla="*/ T12 w 30"/>
                              <a:gd name="T14" fmla="+- 0 735 733"/>
                              <a:gd name="T15" fmla="*/ 735 h 18"/>
                              <a:gd name="T16" fmla="+- 0 3883 3859"/>
                              <a:gd name="T17" fmla="*/ T16 w 30"/>
                              <a:gd name="T18" fmla="+- 0 733 733"/>
                              <a:gd name="T19" fmla="*/ 733 h 18"/>
                              <a:gd name="T20" fmla="+- 0 3878 3859"/>
                              <a:gd name="T21" fmla="*/ T20 w 30"/>
                              <a:gd name="T22" fmla="+- 0 733 733"/>
                              <a:gd name="T23" fmla="*/ 733 h 18"/>
                              <a:gd name="T24" fmla="+- 0 3871 3859"/>
                              <a:gd name="T25" fmla="*/ T24 w 30"/>
                              <a:gd name="T26" fmla="+- 0 733 733"/>
                              <a:gd name="T27" fmla="*/ 733 h 18"/>
                              <a:gd name="T28" fmla="+- 0 3866 3859"/>
                              <a:gd name="T29" fmla="*/ T28 w 30"/>
                              <a:gd name="T30" fmla="+- 0 735 733"/>
                              <a:gd name="T31" fmla="*/ 735 h 18"/>
                              <a:gd name="T32" fmla="+- 0 3860 3859"/>
                              <a:gd name="T33" fmla="*/ T32 w 30"/>
                              <a:gd name="T34" fmla="+- 0 739 733"/>
                              <a:gd name="T35" fmla="*/ 739 h 18"/>
                              <a:gd name="T36" fmla="+- 0 3860 3859"/>
                              <a:gd name="T37" fmla="*/ T36 w 30"/>
                              <a:gd name="T38" fmla="+- 0 740 733"/>
                              <a:gd name="T39" fmla="*/ 740 h 18"/>
                              <a:gd name="T40" fmla="+- 0 3859 3859"/>
                              <a:gd name="T41" fmla="*/ T40 w 30"/>
                              <a:gd name="T42" fmla="+- 0 743 733"/>
                              <a:gd name="T43" fmla="*/ 743 h 18"/>
                              <a:gd name="T44" fmla="+- 0 3859 3859"/>
                              <a:gd name="T45" fmla="*/ T44 w 30"/>
                              <a:gd name="T46" fmla="+- 0 744 733"/>
                              <a:gd name="T47" fmla="*/ 744 h 18"/>
                              <a:gd name="T48" fmla="+- 0 3860 3859"/>
                              <a:gd name="T49" fmla="*/ T48 w 30"/>
                              <a:gd name="T50" fmla="+- 0 746 733"/>
                              <a:gd name="T51" fmla="*/ 746 h 18"/>
                              <a:gd name="T52" fmla="+- 0 3860 3859"/>
                              <a:gd name="T53" fmla="*/ T52 w 30"/>
                              <a:gd name="T54" fmla="+- 0 747 733"/>
                              <a:gd name="T55" fmla="*/ 747 h 18"/>
                              <a:gd name="T56" fmla="+- 0 3869 3859"/>
                              <a:gd name="T57" fmla="*/ T56 w 30"/>
                              <a:gd name="T58" fmla="+- 0 750 733"/>
                              <a:gd name="T59" fmla="*/ 750 h 18"/>
                              <a:gd name="T60" fmla="+- 0 3866 3859"/>
                              <a:gd name="T61" fmla="*/ T60 w 30"/>
                              <a:gd name="T62" fmla="+- 0 750 733"/>
                              <a:gd name="T63" fmla="*/ 750 h 18"/>
                              <a:gd name="T64" fmla="+- 0 3875 3859"/>
                              <a:gd name="T65" fmla="*/ T64 w 30"/>
                              <a:gd name="T66" fmla="+- 0 750 733"/>
                              <a:gd name="T67" fmla="*/ 750 h 18"/>
                              <a:gd name="T68" fmla="+- 0 3878 3859"/>
                              <a:gd name="T69" fmla="*/ T68 w 30"/>
                              <a:gd name="T70" fmla="+- 0 748 733"/>
                              <a:gd name="T71" fmla="*/ 748 h 18"/>
                              <a:gd name="T72" fmla="+- 0 3888 3859"/>
                              <a:gd name="T73" fmla="*/ T72 w 30"/>
                              <a:gd name="T74" fmla="+- 0 744 733"/>
                              <a:gd name="T75" fmla="*/ 744 h 18"/>
                              <a:gd name="T76" fmla="+- 0 3887 3859"/>
                              <a:gd name="T77" fmla="*/ T76 w 30"/>
                              <a:gd name="T78" fmla="+- 0 740 733"/>
                              <a:gd name="T79" fmla="*/ 740 h 18"/>
                              <a:gd name="T80" fmla="+- 0 3887 3859"/>
                              <a:gd name="T81" fmla="*/ T80 w 30"/>
                              <a:gd name="T82" fmla="+- 0 739 733"/>
                              <a:gd name="T83" fmla="*/ 73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 h="18">
                                <a:moveTo>
                                  <a:pt x="28" y="6"/>
                                </a:moveTo>
                                <a:lnTo>
                                  <a:pt x="28" y="4"/>
                                </a:lnTo>
                                <a:lnTo>
                                  <a:pt x="27" y="3"/>
                                </a:lnTo>
                                <a:lnTo>
                                  <a:pt x="26" y="2"/>
                                </a:lnTo>
                                <a:lnTo>
                                  <a:pt x="24" y="0"/>
                                </a:lnTo>
                                <a:lnTo>
                                  <a:pt x="19" y="0"/>
                                </a:lnTo>
                                <a:lnTo>
                                  <a:pt x="12" y="0"/>
                                </a:lnTo>
                                <a:lnTo>
                                  <a:pt x="7" y="2"/>
                                </a:lnTo>
                                <a:lnTo>
                                  <a:pt x="1" y="6"/>
                                </a:lnTo>
                                <a:lnTo>
                                  <a:pt x="1" y="7"/>
                                </a:lnTo>
                                <a:lnTo>
                                  <a:pt x="0" y="10"/>
                                </a:lnTo>
                                <a:lnTo>
                                  <a:pt x="0" y="11"/>
                                </a:lnTo>
                                <a:lnTo>
                                  <a:pt x="1" y="13"/>
                                </a:lnTo>
                                <a:lnTo>
                                  <a:pt x="1" y="14"/>
                                </a:lnTo>
                                <a:lnTo>
                                  <a:pt x="10" y="17"/>
                                </a:lnTo>
                                <a:lnTo>
                                  <a:pt x="7" y="17"/>
                                </a:lnTo>
                                <a:lnTo>
                                  <a:pt x="16" y="17"/>
                                </a:lnTo>
                                <a:lnTo>
                                  <a:pt x="19" y="15"/>
                                </a:lnTo>
                                <a:lnTo>
                                  <a:pt x="29" y="11"/>
                                </a:lnTo>
                                <a:lnTo>
                                  <a:pt x="28" y="7"/>
                                </a:lnTo>
                                <a:lnTo>
                                  <a:pt x="28" y="6"/>
                                </a:lnTo>
                                <a:close/>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 name="Freeform 284"/>
                        <wps:cNvSpPr>
                          <a:spLocks/>
                        </wps:cNvSpPr>
                        <wps:spPr bwMode="auto">
                          <a:xfrm>
                            <a:off x="3773" y="757"/>
                            <a:ext cx="67" cy="12"/>
                          </a:xfrm>
                          <a:custGeom>
                            <a:avLst/>
                            <a:gdLst>
                              <a:gd name="T0" fmla="+- 0 3840 3773"/>
                              <a:gd name="T1" fmla="*/ T0 w 67"/>
                              <a:gd name="T2" fmla="+- 0 769 757"/>
                              <a:gd name="T3" fmla="*/ 769 h 12"/>
                              <a:gd name="T4" fmla="+- 0 3827 3773"/>
                              <a:gd name="T5" fmla="*/ T4 w 67"/>
                              <a:gd name="T6" fmla="+- 0 759 757"/>
                              <a:gd name="T7" fmla="*/ 759 h 12"/>
                              <a:gd name="T8" fmla="+- 0 3808 3773"/>
                              <a:gd name="T9" fmla="*/ T8 w 67"/>
                              <a:gd name="T10" fmla="+- 0 757 757"/>
                              <a:gd name="T11" fmla="*/ 757 h 12"/>
                              <a:gd name="T12" fmla="+- 0 3789 3773"/>
                              <a:gd name="T13" fmla="*/ T12 w 67"/>
                              <a:gd name="T14" fmla="+- 0 762 757"/>
                              <a:gd name="T15" fmla="*/ 762 h 12"/>
                              <a:gd name="T16" fmla="+- 0 3773 3773"/>
                              <a:gd name="T17" fmla="*/ T16 w 67"/>
                              <a:gd name="T18" fmla="+- 0 769 757"/>
                              <a:gd name="T19" fmla="*/ 769 h 12"/>
                            </a:gdLst>
                            <a:ahLst/>
                            <a:cxnLst>
                              <a:cxn ang="0">
                                <a:pos x="T1" y="T3"/>
                              </a:cxn>
                              <a:cxn ang="0">
                                <a:pos x="T5" y="T7"/>
                              </a:cxn>
                              <a:cxn ang="0">
                                <a:pos x="T9" y="T11"/>
                              </a:cxn>
                              <a:cxn ang="0">
                                <a:pos x="T13" y="T15"/>
                              </a:cxn>
                              <a:cxn ang="0">
                                <a:pos x="T17" y="T19"/>
                              </a:cxn>
                            </a:cxnLst>
                            <a:rect l="0" t="0" r="r" b="b"/>
                            <a:pathLst>
                              <a:path w="67" h="12">
                                <a:moveTo>
                                  <a:pt x="67" y="12"/>
                                </a:moveTo>
                                <a:lnTo>
                                  <a:pt x="54" y="2"/>
                                </a:lnTo>
                                <a:lnTo>
                                  <a:pt x="35" y="0"/>
                                </a:lnTo>
                                <a:lnTo>
                                  <a:pt x="16" y="5"/>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 name="Freeform 285"/>
                        <wps:cNvSpPr>
                          <a:spLocks/>
                        </wps:cNvSpPr>
                        <wps:spPr bwMode="auto">
                          <a:xfrm>
                            <a:off x="3860" y="735"/>
                            <a:ext cx="28" cy="11"/>
                          </a:xfrm>
                          <a:custGeom>
                            <a:avLst/>
                            <a:gdLst>
                              <a:gd name="T0" fmla="+- 0 3887 3860"/>
                              <a:gd name="T1" fmla="*/ T0 w 28"/>
                              <a:gd name="T2" fmla="+- 0 740 735"/>
                              <a:gd name="T3" fmla="*/ 740 h 11"/>
                              <a:gd name="T4" fmla="+- 0 3887 3860"/>
                              <a:gd name="T5" fmla="*/ T4 w 28"/>
                              <a:gd name="T6" fmla="+- 0 739 735"/>
                              <a:gd name="T7" fmla="*/ 739 h 11"/>
                              <a:gd name="T8" fmla="+- 0 3879 3860"/>
                              <a:gd name="T9" fmla="*/ T8 w 28"/>
                              <a:gd name="T10" fmla="+- 0 735 735"/>
                              <a:gd name="T11" fmla="*/ 735 h 11"/>
                              <a:gd name="T12" fmla="+- 0 3882 3860"/>
                              <a:gd name="T13" fmla="*/ T12 w 28"/>
                              <a:gd name="T14" fmla="+- 0 736 735"/>
                              <a:gd name="T15" fmla="*/ 736 h 11"/>
                              <a:gd name="T16" fmla="+- 0 3872 3860"/>
                              <a:gd name="T17" fmla="*/ T16 w 28"/>
                              <a:gd name="T18" fmla="+- 0 736 735"/>
                              <a:gd name="T19" fmla="*/ 736 h 11"/>
                              <a:gd name="T20" fmla="+- 0 3870 3860"/>
                              <a:gd name="T21" fmla="*/ T20 w 28"/>
                              <a:gd name="T22" fmla="+- 0 737 735"/>
                              <a:gd name="T23" fmla="*/ 737 h 11"/>
                              <a:gd name="T24" fmla="+- 0 3867 3860"/>
                              <a:gd name="T25" fmla="*/ T24 w 28"/>
                              <a:gd name="T26" fmla="+- 0 739 735"/>
                              <a:gd name="T27" fmla="*/ 739 h 11"/>
                              <a:gd name="T28" fmla="+- 0 3864 3860"/>
                              <a:gd name="T29" fmla="*/ T28 w 28"/>
                              <a:gd name="T30" fmla="+- 0 739 735"/>
                              <a:gd name="T31" fmla="*/ 739 h 11"/>
                              <a:gd name="T32" fmla="+- 0 3863 3860"/>
                              <a:gd name="T33" fmla="*/ T32 w 28"/>
                              <a:gd name="T34" fmla="+- 0 740 735"/>
                              <a:gd name="T35" fmla="*/ 740 h 11"/>
                              <a:gd name="T36" fmla="+- 0 3862 3860"/>
                              <a:gd name="T37" fmla="*/ T36 w 28"/>
                              <a:gd name="T38" fmla="+- 0 742 735"/>
                              <a:gd name="T39" fmla="*/ 742 h 11"/>
                              <a:gd name="T40" fmla="+- 0 3860 3860"/>
                              <a:gd name="T41" fmla="*/ T40 w 28"/>
                              <a:gd name="T42" fmla="+- 0 744 735"/>
                              <a:gd name="T43" fmla="*/ 744 h 11"/>
                              <a:gd name="T44" fmla="+- 0 3860 3860"/>
                              <a:gd name="T45" fmla="*/ T44 w 28"/>
                              <a:gd name="T46" fmla="+- 0 746 735"/>
                              <a:gd name="T47" fmla="*/ 74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11">
                                <a:moveTo>
                                  <a:pt x="27" y="5"/>
                                </a:moveTo>
                                <a:lnTo>
                                  <a:pt x="27" y="4"/>
                                </a:lnTo>
                                <a:lnTo>
                                  <a:pt x="19" y="0"/>
                                </a:lnTo>
                                <a:lnTo>
                                  <a:pt x="22" y="1"/>
                                </a:lnTo>
                                <a:lnTo>
                                  <a:pt x="12" y="1"/>
                                </a:lnTo>
                                <a:lnTo>
                                  <a:pt x="10" y="2"/>
                                </a:lnTo>
                                <a:lnTo>
                                  <a:pt x="7" y="4"/>
                                </a:lnTo>
                                <a:lnTo>
                                  <a:pt x="4" y="4"/>
                                </a:lnTo>
                                <a:lnTo>
                                  <a:pt x="3" y="5"/>
                                </a:lnTo>
                                <a:lnTo>
                                  <a:pt x="2" y="7"/>
                                </a:lnTo>
                                <a:lnTo>
                                  <a:pt x="0" y="9"/>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 name="Line 286"/>
                        <wps:cNvCnPr>
                          <a:cxnSpLocks noChangeShapeType="1"/>
                        </wps:cNvCnPr>
                        <wps:spPr bwMode="auto">
                          <a:xfrm flipV="1">
                            <a:off x="3610" y="751"/>
                            <a:ext cx="160"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39" name="Line 287"/>
                        <wps:cNvCnPr>
                          <a:cxnSpLocks noChangeShapeType="1"/>
                        </wps:cNvCnPr>
                        <wps:spPr bwMode="auto">
                          <a:xfrm flipV="1">
                            <a:off x="2985" y="823"/>
                            <a:ext cx="636"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40" name="Freeform 288"/>
                        <wps:cNvSpPr>
                          <a:spLocks/>
                        </wps:cNvSpPr>
                        <wps:spPr bwMode="auto">
                          <a:xfrm>
                            <a:off x="2081" y="390"/>
                            <a:ext cx="71" cy="13"/>
                          </a:xfrm>
                          <a:custGeom>
                            <a:avLst/>
                            <a:gdLst>
                              <a:gd name="T0" fmla="+- 0 2153 2082"/>
                              <a:gd name="T1" fmla="*/ T0 w 71"/>
                              <a:gd name="T2" fmla="+- 0 390 390"/>
                              <a:gd name="T3" fmla="*/ 390 h 13"/>
                              <a:gd name="T4" fmla="+- 0 2143 2082"/>
                              <a:gd name="T5" fmla="*/ T4 w 71"/>
                              <a:gd name="T6" fmla="+- 0 396 390"/>
                              <a:gd name="T7" fmla="*/ 396 h 13"/>
                              <a:gd name="T8" fmla="+- 0 2131 2082"/>
                              <a:gd name="T9" fmla="*/ T8 w 71"/>
                              <a:gd name="T10" fmla="+- 0 400 390"/>
                              <a:gd name="T11" fmla="*/ 400 h 13"/>
                              <a:gd name="T12" fmla="+- 0 2118 2082"/>
                              <a:gd name="T13" fmla="*/ T12 w 71"/>
                              <a:gd name="T14" fmla="+- 0 402 390"/>
                              <a:gd name="T15" fmla="*/ 402 h 13"/>
                              <a:gd name="T16" fmla="+- 0 2106 2082"/>
                              <a:gd name="T17" fmla="*/ T16 w 71"/>
                              <a:gd name="T18" fmla="+- 0 402 390"/>
                              <a:gd name="T19" fmla="*/ 402 h 13"/>
                              <a:gd name="T20" fmla="+- 0 2101 2082"/>
                              <a:gd name="T21" fmla="*/ T20 w 71"/>
                              <a:gd name="T22" fmla="+- 0 402 390"/>
                              <a:gd name="T23" fmla="*/ 402 h 13"/>
                              <a:gd name="T24" fmla="+- 0 2083 2082"/>
                              <a:gd name="T25" fmla="*/ T24 w 71"/>
                              <a:gd name="T26" fmla="+- 0 396 390"/>
                              <a:gd name="T27" fmla="*/ 396 h 13"/>
                              <a:gd name="T28" fmla="+- 0 2083 2082"/>
                              <a:gd name="T29" fmla="*/ T28 w 71"/>
                              <a:gd name="T30" fmla="+- 0 394 390"/>
                              <a:gd name="T31" fmla="*/ 394 h 13"/>
                              <a:gd name="T32" fmla="+- 0 2082 2082"/>
                              <a:gd name="T33" fmla="*/ T32 w 71"/>
                              <a:gd name="T34" fmla="+- 0 394 390"/>
                              <a:gd name="T35" fmla="*/ 39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13">
                                <a:moveTo>
                                  <a:pt x="71" y="0"/>
                                </a:moveTo>
                                <a:lnTo>
                                  <a:pt x="61" y="6"/>
                                </a:lnTo>
                                <a:lnTo>
                                  <a:pt x="49" y="10"/>
                                </a:lnTo>
                                <a:lnTo>
                                  <a:pt x="36" y="12"/>
                                </a:lnTo>
                                <a:lnTo>
                                  <a:pt x="24" y="12"/>
                                </a:lnTo>
                                <a:lnTo>
                                  <a:pt x="19" y="12"/>
                                </a:lnTo>
                                <a:lnTo>
                                  <a:pt x="1" y="6"/>
                                </a:lnTo>
                                <a:lnTo>
                                  <a:pt x="1" y="4"/>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Freeform 289"/>
                        <wps:cNvSpPr>
                          <a:spLocks/>
                        </wps:cNvSpPr>
                        <wps:spPr bwMode="auto">
                          <a:xfrm>
                            <a:off x="2034" y="473"/>
                            <a:ext cx="7" cy="10"/>
                          </a:xfrm>
                          <a:custGeom>
                            <a:avLst/>
                            <a:gdLst>
                              <a:gd name="T0" fmla="+- 0 2034 2034"/>
                              <a:gd name="T1" fmla="*/ T0 w 7"/>
                              <a:gd name="T2" fmla="+- 0 483 473"/>
                              <a:gd name="T3" fmla="*/ 483 h 10"/>
                              <a:gd name="T4" fmla="+- 0 2038 2034"/>
                              <a:gd name="T5" fmla="*/ T4 w 7"/>
                              <a:gd name="T6" fmla="+- 0 479 473"/>
                              <a:gd name="T7" fmla="*/ 479 h 10"/>
                              <a:gd name="T8" fmla="+- 0 2041 2034"/>
                              <a:gd name="T9" fmla="*/ T8 w 7"/>
                              <a:gd name="T10" fmla="+- 0 476 473"/>
                              <a:gd name="T11" fmla="*/ 476 h 10"/>
                              <a:gd name="T12" fmla="+- 0 2041 2034"/>
                              <a:gd name="T13" fmla="*/ T12 w 7"/>
                              <a:gd name="T14" fmla="+- 0 473 473"/>
                              <a:gd name="T15" fmla="*/ 473 h 10"/>
                            </a:gdLst>
                            <a:ahLst/>
                            <a:cxnLst>
                              <a:cxn ang="0">
                                <a:pos x="T1" y="T3"/>
                              </a:cxn>
                              <a:cxn ang="0">
                                <a:pos x="T5" y="T7"/>
                              </a:cxn>
                              <a:cxn ang="0">
                                <a:pos x="T9" y="T11"/>
                              </a:cxn>
                              <a:cxn ang="0">
                                <a:pos x="T13" y="T15"/>
                              </a:cxn>
                            </a:cxnLst>
                            <a:rect l="0" t="0" r="r" b="b"/>
                            <a:pathLst>
                              <a:path w="7" h="10">
                                <a:moveTo>
                                  <a:pt x="0" y="10"/>
                                </a:moveTo>
                                <a:lnTo>
                                  <a:pt x="4" y="6"/>
                                </a:lnTo>
                                <a:lnTo>
                                  <a:pt x="7" y="3"/>
                                </a:lnTo>
                                <a:lnTo>
                                  <a:pt x="7"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Freeform 290"/>
                        <wps:cNvSpPr>
                          <a:spLocks/>
                        </wps:cNvSpPr>
                        <wps:spPr bwMode="auto">
                          <a:xfrm>
                            <a:off x="2080" y="365"/>
                            <a:ext cx="9" cy="22"/>
                          </a:xfrm>
                          <a:custGeom>
                            <a:avLst/>
                            <a:gdLst>
                              <a:gd name="T0" fmla="+- 0 2089 2081"/>
                              <a:gd name="T1" fmla="*/ T0 w 9"/>
                              <a:gd name="T2" fmla="+- 0 366 366"/>
                              <a:gd name="T3" fmla="*/ 366 h 22"/>
                              <a:gd name="T4" fmla="+- 0 2086 2081"/>
                              <a:gd name="T5" fmla="*/ T4 w 9"/>
                              <a:gd name="T6" fmla="+- 0 370 366"/>
                              <a:gd name="T7" fmla="*/ 370 h 22"/>
                              <a:gd name="T8" fmla="+- 0 2082 2081"/>
                              <a:gd name="T9" fmla="*/ T8 w 9"/>
                              <a:gd name="T10" fmla="+- 0 373 366"/>
                              <a:gd name="T11" fmla="*/ 373 h 22"/>
                              <a:gd name="T12" fmla="+- 0 2081 2081"/>
                              <a:gd name="T13" fmla="*/ T12 w 9"/>
                              <a:gd name="T14" fmla="+- 0 377 366"/>
                              <a:gd name="T15" fmla="*/ 377 h 22"/>
                              <a:gd name="T16" fmla="+- 0 2081 2081"/>
                              <a:gd name="T17" fmla="*/ T16 w 9"/>
                              <a:gd name="T18" fmla="+- 0 385 366"/>
                              <a:gd name="T19" fmla="*/ 385 h 22"/>
                              <a:gd name="T20" fmla="+- 0 2083 2081"/>
                              <a:gd name="T21" fmla="*/ T20 w 9"/>
                              <a:gd name="T22" fmla="+- 0 388 366"/>
                              <a:gd name="T23" fmla="*/ 388 h 22"/>
                            </a:gdLst>
                            <a:ahLst/>
                            <a:cxnLst>
                              <a:cxn ang="0">
                                <a:pos x="T1" y="T3"/>
                              </a:cxn>
                              <a:cxn ang="0">
                                <a:pos x="T5" y="T7"/>
                              </a:cxn>
                              <a:cxn ang="0">
                                <a:pos x="T9" y="T11"/>
                              </a:cxn>
                              <a:cxn ang="0">
                                <a:pos x="T13" y="T15"/>
                              </a:cxn>
                              <a:cxn ang="0">
                                <a:pos x="T17" y="T19"/>
                              </a:cxn>
                              <a:cxn ang="0">
                                <a:pos x="T21" y="T23"/>
                              </a:cxn>
                            </a:cxnLst>
                            <a:rect l="0" t="0" r="r" b="b"/>
                            <a:pathLst>
                              <a:path w="9" h="22">
                                <a:moveTo>
                                  <a:pt x="8" y="0"/>
                                </a:moveTo>
                                <a:lnTo>
                                  <a:pt x="5" y="4"/>
                                </a:lnTo>
                                <a:lnTo>
                                  <a:pt x="1" y="7"/>
                                </a:lnTo>
                                <a:lnTo>
                                  <a:pt x="0" y="11"/>
                                </a:lnTo>
                                <a:lnTo>
                                  <a:pt x="0" y="19"/>
                                </a:lnTo>
                                <a:lnTo>
                                  <a:pt x="2" y="2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Freeform 291"/>
                        <wps:cNvSpPr>
                          <a:spLocks/>
                        </wps:cNvSpPr>
                        <wps:spPr bwMode="auto">
                          <a:xfrm>
                            <a:off x="1971" y="445"/>
                            <a:ext cx="69" cy="22"/>
                          </a:xfrm>
                          <a:custGeom>
                            <a:avLst/>
                            <a:gdLst>
                              <a:gd name="T0" fmla="+- 0 2040 1972"/>
                              <a:gd name="T1" fmla="*/ T0 w 69"/>
                              <a:gd name="T2" fmla="+- 0 468 446"/>
                              <a:gd name="T3" fmla="*/ 468 h 22"/>
                              <a:gd name="T4" fmla="+- 0 2040 1972"/>
                              <a:gd name="T5" fmla="*/ T4 w 69"/>
                              <a:gd name="T6" fmla="+- 0 460 446"/>
                              <a:gd name="T7" fmla="*/ 460 h 22"/>
                              <a:gd name="T8" fmla="+- 0 2037 1972"/>
                              <a:gd name="T9" fmla="*/ T8 w 69"/>
                              <a:gd name="T10" fmla="+- 0 456 446"/>
                              <a:gd name="T11" fmla="*/ 456 h 22"/>
                              <a:gd name="T12" fmla="+- 0 2034 1972"/>
                              <a:gd name="T13" fmla="*/ T12 w 69"/>
                              <a:gd name="T14" fmla="+- 0 453 446"/>
                              <a:gd name="T15" fmla="*/ 453 h 22"/>
                              <a:gd name="T16" fmla="+- 0 2023 1972"/>
                              <a:gd name="T17" fmla="*/ T16 w 69"/>
                              <a:gd name="T18" fmla="+- 0 447 446"/>
                              <a:gd name="T19" fmla="*/ 447 h 22"/>
                              <a:gd name="T20" fmla="+- 0 2018 1972"/>
                              <a:gd name="T21" fmla="*/ T20 w 69"/>
                              <a:gd name="T22" fmla="+- 0 447 446"/>
                              <a:gd name="T23" fmla="*/ 447 h 22"/>
                              <a:gd name="T24" fmla="+- 0 2007 1972"/>
                              <a:gd name="T25" fmla="*/ T24 w 69"/>
                              <a:gd name="T26" fmla="+- 0 446 446"/>
                              <a:gd name="T27" fmla="*/ 446 h 22"/>
                              <a:gd name="T28" fmla="+- 0 1994 1972"/>
                              <a:gd name="T29" fmla="*/ T28 w 69"/>
                              <a:gd name="T30" fmla="+- 0 448 446"/>
                              <a:gd name="T31" fmla="*/ 448 h 22"/>
                              <a:gd name="T32" fmla="+- 0 1981 1972"/>
                              <a:gd name="T33" fmla="*/ T32 w 69"/>
                              <a:gd name="T34" fmla="+- 0 452 446"/>
                              <a:gd name="T35" fmla="*/ 452 h 22"/>
                              <a:gd name="T36" fmla="+- 0 1972 1972"/>
                              <a:gd name="T37" fmla="*/ T36 w 69"/>
                              <a:gd name="T38" fmla="+- 0 458 446"/>
                              <a:gd name="T39" fmla="*/ 4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2">
                                <a:moveTo>
                                  <a:pt x="68" y="22"/>
                                </a:moveTo>
                                <a:lnTo>
                                  <a:pt x="68" y="14"/>
                                </a:lnTo>
                                <a:lnTo>
                                  <a:pt x="65" y="10"/>
                                </a:lnTo>
                                <a:lnTo>
                                  <a:pt x="62" y="7"/>
                                </a:lnTo>
                                <a:lnTo>
                                  <a:pt x="51" y="1"/>
                                </a:lnTo>
                                <a:lnTo>
                                  <a:pt x="46" y="1"/>
                                </a:lnTo>
                                <a:lnTo>
                                  <a:pt x="35" y="0"/>
                                </a:lnTo>
                                <a:lnTo>
                                  <a:pt x="22" y="2"/>
                                </a:lnTo>
                                <a:lnTo>
                                  <a:pt x="9" y="6"/>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Freeform 292"/>
                        <wps:cNvSpPr>
                          <a:spLocks/>
                        </wps:cNvSpPr>
                        <wps:spPr bwMode="auto">
                          <a:xfrm>
                            <a:off x="2083" y="383"/>
                            <a:ext cx="10" cy="13"/>
                          </a:xfrm>
                          <a:custGeom>
                            <a:avLst/>
                            <a:gdLst>
                              <a:gd name="T0" fmla="+- 0 2093 2083"/>
                              <a:gd name="T1" fmla="*/ T0 w 10"/>
                              <a:gd name="T2" fmla="+- 0 383 383"/>
                              <a:gd name="T3" fmla="*/ 383 h 13"/>
                              <a:gd name="T4" fmla="+- 0 2089 2083"/>
                              <a:gd name="T5" fmla="*/ T4 w 10"/>
                              <a:gd name="T6" fmla="+- 0 386 383"/>
                              <a:gd name="T7" fmla="*/ 386 h 13"/>
                              <a:gd name="T8" fmla="+- 0 2086 2083"/>
                              <a:gd name="T9" fmla="*/ T8 w 10"/>
                              <a:gd name="T10" fmla="+- 0 389 383"/>
                              <a:gd name="T11" fmla="*/ 389 h 13"/>
                              <a:gd name="T12" fmla="+- 0 2085 2083"/>
                              <a:gd name="T13" fmla="*/ T12 w 10"/>
                              <a:gd name="T14" fmla="+- 0 393 383"/>
                              <a:gd name="T15" fmla="*/ 393 h 13"/>
                              <a:gd name="T16" fmla="+- 0 2083 2083"/>
                              <a:gd name="T17" fmla="*/ T16 w 10"/>
                              <a:gd name="T18" fmla="+- 0 396 383"/>
                              <a:gd name="T19" fmla="*/ 396 h 13"/>
                            </a:gdLst>
                            <a:ahLst/>
                            <a:cxnLst>
                              <a:cxn ang="0">
                                <a:pos x="T1" y="T3"/>
                              </a:cxn>
                              <a:cxn ang="0">
                                <a:pos x="T5" y="T7"/>
                              </a:cxn>
                              <a:cxn ang="0">
                                <a:pos x="T9" y="T11"/>
                              </a:cxn>
                              <a:cxn ang="0">
                                <a:pos x="T13" y="T15"/>
                              </a:cxn>
                              <a:cxn ang="0">
                                <a:pos x="T17" y="T19"/>
                              </a:cxn>
                            </a:cxnLst>
                            <a:rect l="0" t="0" r="r" b="b"/>
                            <a:pathLst>
                              <a:path w="10" h="13">
                                <a:moveTo>
                                  <a:pt x="10" y="0"/>
                                </a:moveTo>
                                <a:lnTo>
                                  <a:pt x="6" y="3"/>
                                </a:lnTo>
                                <a:lnTo>
                                  <a:pt x="3" y="6"/>
                                </a:lnTo>
                                <a:lnTo>
                                  <a:pt x="2" y="10"/>
                                </a:lnTo>
                                <a:lnTo>
                                  <a:pt x="0" y="1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Freeform 293"/>
                        <wps:cNvSpPr>
                          <a:spLocks/>
                        </wps:cNvSpPr>
                        <wps:spPr bwMode="auto">
                          <a:xfrm>
                            <a:off x="1974" y="463"/>
                            <a:ext cx="67" cy="13"/>
                          </a:xfrm>
                          <a:custGeom>
                            <a:avLst/>
                            <a:gdLst>
                              <a:gd name="T0" fmla="+- 0 2041 1974"/>
                              <a:gd name="T1" fmla="*/ T0 w 67"/>
                              <a:gd name="T2" fmla="+- 0 475 464"/>
                              <a:gd name="T3" fmla="*/ 475 h 13"/>
                              <a:gd name="T4" fmla="+- 0 2028 1974"/>
                              <a:gd name="T5" fmla="*/ T4 w 67"/>
                              <a:gd name="T6" fmla="+- 0 466 464"/>
                              <a:gd name="T7" fmla="*/ 466 h 13"/>
                              <a:gd name="T8" fmla="+- 0 2009 1974"/>
                              <a:gd name="T9" fmla="*/ T8 w 67"/>
                              <a:gd name="T10" fmla="+- 0 464 464"/>
                              <a:gd name="T11" fmla="*/ 464 h 13"/>
                              <a:gd name="T12" fmla="+- 0 1989 1974"/>
                              <a:gd name="T13" fmla="*/ T12 w 67"/>
                              <a:gd name="T14" fmla="+- 0 468 464"/>
                              <a:gd name="T15" fmla="*/ 468 h 13"/>
                              <a:gd name="T16" fmla="+- 0 1974 1974"/>
                              <a:gd name="T17" fmla="*/ T16 w 67"/>
                              <a:gd name="T18" fmla="+- 0 476 464"/>
                              <a:gd name="T19" fmla="*/ 476 h 13"/>
                            </a:gdLst>
                            <a:ahLst/>
                            <a:cxnLst>
                              <a:cxn ang="0">
                                <a:pos x="T1" y="T3"/>
                              </a:cxn>
                              <a:cxn ang="0">
                                <a:pos x="T5" y="T7"/>
                              </a:cxn>
                              <a:cxn ang="0">
                                <a:pos x="T9" y="T11"/>
                              </a:cxn>
                              <a:cxn ang="0">
                                <a:pos x="T13" y="T15"/>
                              </a:cxn>
                              <a:cxn ang="0">
                                <a:pos x="T17" y="T19"/>
                              </a:cxn>
                            </a:cxnLst>
                            <a:rect l="0" t="0" r="r" b="b"/>
                            <a:pathLst>
                              <a:path w="67" h="13">
                                <a:moveTo>
                                  <a:pt x="67" y="11"/>
                                </a:moveTo>
                                <a:lnTo>
                                  <a:pt x="54" y="2"/>
                                </a:lnTo>
                                <a:lnTo>
                                  <a:pt x="35" y="0"/>
                                </a:lnTo>
                                <a:lnTo>
                                  <a:pt x="15" y="4"/>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Freeform 294"/>
                        <wps:cNvSpPr>
                          <a:spLocks/>
                        </wps:cNvSpPr>
                        <wps:spPr bwMode="auto">
                          <a:xfrm>
                            <a:off x="1804" y="609"/>
                            <a:ext cx="70" cy="13"/>
                          </a:xfrm>
                          <a:custGeom>
                            <a:avLst/>
                            <a:gdLst>
                              <a:gd name="T0" fmla="+- 0 1874 1804"/>
                              <a:gd name="T1" fmla="*/ T0 w 70"/>
                              <a:gd name="T2" fmla="+- 0 609 609"/>
                              <a:gd name="T3" fmla="*/ 609 h 13"/>
                              <a:gd name="T4" fmla="+- 0 1864 1804"/>
                              <a:gd name="T5" fmla="*/ T4 w 70"/>
                              <a:gd name="T6" fmla="+- 0 615 609"/>
                              <a:gd name="T7" fmla="*/ 615 h 13"/>
                              <a:gd name="T8" fmla="+- 0 1852 1804"/>
                              <a:gd name="T9" fmla="*/ T8 w 70"/>
                              <a:gd name="T10" fmla="+- 0 619 609"/>
                              <a:gd name="T11" fmla="*/ 619 h 13"/>
                              <a:gd name="T12" fmla="+- 0 1839 1804"/>
                              <a:gd name="T13" fmla="*/ T12 w 70"/>
                              <a:gd name="T14" fmla="+- 0 622 609"/>
                              <a:gd name="T15" fmla="*/ 622 h 13"/>
                              <a:gd name="T16" fmla="+- 0 1827 1804"/>
                              <a:gd name="T17" fmla="*/ T16 w 70"/>
                              <a:gd name="T18" fmla="+- 0 622 609"/>
                              <a:gd name="T19" fmla="*/ 622 h 13"/>
                              <a:gd name="T20" fmla="+- 0 1822 1804"/>
                              <a:gd name="T21" fmla="*/ T20 w 70"/>
                              <a:gd name="T22" fmla="+- 0 622 609"/>
                              <a:gd name="T23" fmla="*/ 622 h 13"/>
                              <a:gd name="T24" fmla="+- 0 1804 1804"/>
                              <a:gd name="T25" fmla="*/ T24 w 70"/>
                              <a:gd name="T26" fmla="+- 0 615 609"/>
                              <a:gd name="T27" fmla="*/ 615 h 13"/>
                              <a:gd name="T28" fmla="+- 0 1804 1804"/>
                              <a:gd name="T29" fmla="*/ T28 w 70"/>
                              <a:gd name="T30" fmla="+- 0 614 609"/>
                              <a:gd name="T31" fmla="*/ 614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13">
                                <a:moveTo>
                                  <a:pt x="70" y="0"/>
                                </a:moveTo>
                                <a:lnTo>
                                  <a:pt x="60" y="6"/>
                                </a:lnTo>
                                <a:lnTo>
                                  <a:pt x="48" y="10"/>
                                </a:lnTo>
                                <a:lnTo>
                                  <a:pt x="35" y="13"/>
                                </a:lnTo>
                                <a:lnTo>
                                  <a:pt x="23" y="13"/>
                                </a:lnTo>
                                <a:lnTo>
                                  <a:pt x="18" y="13"/>
                                </a:lnTo>
                                <a:lnTo>
                                  <a:pt x="0" y="6"/>
                                </a:lnTo>
                                <a:lnTo>
                                  <a:pt x="0" y="5"/>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Freeform 295"/>
                        <wps:cNvSpPr>
                          <a:spLocks/>
                        </wps:cNvSpPr>
                        <wps:spPr bwMode="auto">
                          <a:xfrm>
                            <a:off x="1756" y="692"/>
                            <a:ext cx="7" cy="10"/>
                          </a:xfrm>
                          <a:custGeom>
                            <a:avLst/>
                            <a:gdLst>
                              <a:gd name="T0" fmla="+- 0 1757 1757"/>
                              <a:gd name="T1" fmla="*/ T0 w 7"/>
                              <a:gd name="T2" fmla="+- 0 702 693"/>
                              <a:gd name="T3" fmla="*/ 702 h 10"/>
                              <a:gd name="T4" fmla="+- 0 1761 1757"/>
                              <a:gd name="T5" fmla="*/ T4 w 7"/>
                              <a:gd name="T6" fmla="+- 0 698 693"/>
                              <a:gd name="T7" fmla="*/ 698 h 10"/>
                              <a:gd name="T8" fmla="+- 0 1763 1757"/>
                              <a:gd name="T9" fmla="*/ T8 w 7"/>
                              <a:gd name="T10" fmla="+- 0 693 693"/>
                              <a:gd name="T11" fmla="*/ 693 h 10"/>
                            </a:gdLst>
                            <a:ahLst/>
                            <a:cxnLst>
                              <a:cxn ang="0">
                                <a:pos x="T1" y="T3"/>
                              </a:cxn>
                              <a:cxn ang="0">
                                <a:pos x="T5" y="T7"/>
                              </a:cxn>
                              <a:cxn ang="0">
                                <a:pos x="T9" y="T11"/>
                              </a:cxn>
                            </a:cxnLst>
                            <a:rect l="0" t="0" r="r" b="b"/>
                            <a:pathLst>
                              <a:path w="7" h="10">
                                <a:moveTo>
                                  <a:pt x="0" y="9"/>
                                </a:moveTo>
                                <a:lnTo>
                                  <a:pt x="4" y="5"/>
                                </a:lnTo>
                                <a:lnTo>
                                  <a:pt x="6"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8" name="Freeform 296"/>
                        <wps:cNvSpPr>
                          <a:spLocks/>
                        </wps:cNvSpPr>
                        <wps:spPr bwMode="auto">
                          <a:xfrm>
                            <a:off x="1692" y="665"/>
                            <a:ext cx="69" cy="22"/>
                          </a:xfrm>
                          <a:custGeom>
                            <a:avLst/>
                            <a:gdLst>
                              <a:gd name="T0" fmla="+- 0 1761 1693"/>
                              <a:gd name="T1" fmla="*/ T0 w 69"/>
                              <a:gd name="T2" fmla="+- 0 687 665"/>
                              <a:gd name="T3" fmla="*/ 687 h 22"/>
                              <a:gd name="T4" fmla="+- 0 1761 1693"/>
                              <a:gd name="T5" fmla="*/ T4 w 69"/>
                              <a:gd name="T6" fmla="+- 0 679 665"/>
                              <a:gd name="T7" fmla="*/ 679 h 22"/>
                              <a:gd name="T8" fmla="+- 0 1758 1693"/>
                              <a:gd name="T9" fmla="*/ T8 w 69"/>
                              <a:gd name="T10" fmla="+- 0 675 665"/>
                              <a:gd name="T11" fmla="*/ 675 h 22"/>
                              <a:gd name="T12" fmla="+- 0 1755 1693"/>
                              <a:gd name="T13" fmla="*/ T12 w 69"/>
                              <a:gd name="T14" fmla="+- 0 672 665"/>
                              <a:gd name="T15" fmla="*/ 672 h 22"/>
                              <a:gd name="T16" fmla="+- 0 1751 1693"/>
                              <a:gd name="T17" fmla="*/ T16 w 69"/>
                              <a:gd name="T18" fmla="+- 0 669 665"/>
                              <a:gd name="T19" fmla="*/ 669 h 22"/>
                              <a:gd name="T20" fmla="+- 0 1746 1693"/>
                              <a:gd name="T21" fmla="*/ T20 w 69"/>
                              <a:gd name="T22" fmla="+- 0 667 665"/>
                              <a:gd name="T23" fmla="*/ 667 h 22"/>
                              <a:gd name="T24" fmla="+- 0 1739 1693"/>
                              <a:gd name="T25" fmla="*/ T24 w 69"/>
                              <a:gd name="T26" fmla="+- 0 667 665"/>
                              <a:gd name="T27" fmla="*/ 667 h 22"/>
                              <a:gd name="T28" fmla="+- 0 1728 1693"/>
                              <a:gd name="T29" fmla="*/ T28 w 69"/>
                              <a:gd name="T30" fmla="+- 0 665 665"/>
                              <a:gd name="T31" fmla="*/ 665 h 22"/>
                              <a:gd name="T32" fmla="+- 0 1715 1693"/>
                              <a:gd name="T33" fmla="*/ T32 w 69"/>
                              <a:gd name="T34" fmla="+- 0 667 665"/>
                              <a:gd name="T35" fmla="*/ 667 h 22"/>
                              <a:gd name="T36" fmla="+- 0 1702 1693"/>
                              <a:gd name="T37" fmla="*/ T36 w 69"/>
                              <a:gd name="T38" fmla="+- 0 671 665"/>
                              <a:gd name="T39" fmla="*/ 671 h 22"/>
                              <a:gd name="T40" fmla="+- 0 1693 1693"/>
                              <a:gd name="T41" fmla="*/ T40 w 69"/>
                              <a:gd name="T42" fmla="+- 0 678 665"/>
                              <a:gd name="T43" fmla="*/ 67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2">
                                <a:moveTo>
                                  <a:pt x="68" y="22"/>
                                </a:moveTo>
                                <a:lnTo>
                                  <a:pt x="68" y="14"/>
                                </a:lnTo>
                                <a:lnTo>
                                  <a:pt x="65" y="10"/>
                                </a:lnTo>
                                <a:lnTo>
                                  <a:pt x="62" y="7"/>
                                </a:lnTo>
                                <a:lnTo>
                                  <a:pt x="58" y="4"/>
                                </a:lnTo>
                                <a:lnTo>
                                  <a:pt x="53" y="2"/>
                                </a:lnTo>
                                <a:lnTo>
                                  <a:pt x="46" y="2"/>
                                </a:lnTo>
                                <a:lnTo>
                                  <a:pt x="35" y="0"/>
                                </a:lnTo>
                                <a:lnTo>
                                  <a:pt x="22" y="2"/>
                                </a:lnTo>
                                <a:lnTo>
                                  <a:pt x="9" y="6"/>
                                </a:lnTo>
                                <a:lnTo>
                                  <a:pt x="0" y="1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Freeform 297"/>
                        <wps:cNvSpPr>
                          <a:spLocks/>
                        </wps:cNvSpPr>
                        <wps:spPr bwMode="auto">
                          <a:xfrm>
                            <a:off x="1797" y="584"/>
                            <a:ext cx="14" cy="22"/>
                          </a:xfrm>
                          <a:custGeom>
                            <a:avLst/>
                            <a:gdLst>
                              <a:gd name="T0" fmla="+- 0 1811 1798"/>
                              <a:gd name="T1" fmla="*/ T0 w 14"/>
                              <a:gd name="T2" fmla="+- 0 585 585"/>
                              <a:gd name="T3" fmla="*/ 585 h 22"/>
                              <a:gd name="T4" fmla="+- 0 1803 1798"/>
                              <a:gd name="T5" fmla="*/ T4 w 14"/>
                              <a:gd name="T6" fmla="+- 0 594 585"/>
                              <a:gd name="T7" fmla="*/ 594 h 22"/>
                              <a:gd name="T8" fmla="+- 0 1798 1798"/>
                              <a:gd name="T9" fmla="*/ T8 w 14"/>
                              <a:gd name="T10" fmla="+- 0 594 585"/>
                              <a:gd name="T11" fmla="*/ 594 h 22"/>
                              <a:gd name="T12" fmla="+- 0 1804 1798"/>
                              <a:gd name="T13" fmla="*/ T12 w 14"/>
                              <a:gd name="T14" fmla="+- 0 607 585"/>
                              <a:gd name="T15" fmla="*/ 607 h 22"/>
                            </a:gdLst>
                            <a:ahLst/>
                            <a:cxnLst>
                              <a:cxn ang="0">
                                <a:pos x="T1" y="T3"/>
                              </a:cxn>
                              <a:cxn ang="0">
                                <a:pos x="T5" y="T7"/>
                              </a:cxn>
                              <a:cxn ang="0">
                                <a:pos x="T9" y="T11"/>
                              </a:cxn>
                              <a:cxn ang="0">
                                <a:pos x="T13" y="T15"/>
                              </a:cxn>
                            </a:cxnLst>
                            <a:rect l="0" t="0" r="r" b="b"/>
                            <a:pathLst>
                              <a:path w="14" h="22">
                                <a:moveTo>
                                  <a:pt x="13" y="0"/>
                                </a:moveTo>
                                <a:lnTo>
                                  <a:pt x="5" y="9"/>
                                </a:lnTo>
                                <a:lnTo>
                                  <a:pt x="0" y="9"/>
                                </a:lnTo>
                                <a:lnTo>
                                  <a:pt x="6" y="2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Freeform 298"/>
                        <wps:cNvSpPr>
                          <a:spLocks/>
                        </wps:cNvSpPr>
                        <wps:spPr bwMode="auto">
                          <a:xfrm>
                            <a:off x="1804" y="602"/>
                            <a:ext cx="10" cy="13"/>
                          </a:xfrm>
                          <a:custGeom>
                            <a:avLst/>
                            <a:gdLst>
                              <a:gd name="T0" fmla="+- 0 1814 1804"/>
                              <a:gd name="T1" fmla="*/ T0 w 10"/>
                              <a:gd name="T2" fmla="+- 0 603 603"/>
                              <a:gd name="T3" fmla="*/ 603 h 13"/>
                              <a:gd name="T4" fmla="+- 0 1810 1804"/>
                              <a:gd name="T5" fmla="*/ T4 w 10"/>
                              <a:gd name="T6" fmla="+- 0 605 603"/>
                              <a:gd name="T7" fmla="*/ 605 h 13"/>
                              <a:gd name="T8" fmla="+- 0 1807 1804"/>
                              <a:gd name="T9" fmla="*/ T8 w 10"/>
                              <a:gd name="T10" fmla="+- 0 608 603"/>
                              <a:gd name="T11" fmla="*/ 608 h 13"/>
                              <a:gd name="T12" fmla="+- 0 1806 1804"/>
                              <a:gd name="T13" fmla="*/ T12 w 10"/>
                              <a:gd name="T14" fmla="+- 0 612 603"/>
                              <a:gd name="T15" fmla="*/ 612 h 13"/>
                              <a:gd name="T16" fmla="+- 0 1804 1804"/>
                              <a:gd name="T17" fmla="*/ T16 w 10"/>
                              <a:gd name="T18" fmla="+- 0 615 603"/>
                              <a:gd name="T19" fmla="*/ 615 h 13"/>
                            </a:gdLst>
                            <a:ahLst/>
                            <a:cxnLst>
                              <a:cxn ang="0">
                                <a:pos x="T1" y="T3"/>
                              </a:cxn>
                              <a:cxn ang="0">
                                <a:pos x="T5" y="T7"/>
                              </a:cxn>
                              <a:cxn ang="0">
                                <a:pos x="T9" y="T11"/>
                              </a:cxn>
                              <a:cxn ang="0">
                                <a:pos x="T13" y="T15"/>
                              </a:cxn>
                              <a:cxn ang="0">
                                <a:pos x="T17" y="T19"/>
                              </a:cxn>
                            </a:cxnLst>
                            <a:rect l="0" t="0" r="r" b="b"/>
                            <a:pathLst>
                              <a:path w="10" h="13">
                                <a:moveTo>
                                  <a:pt x="10" y="0"/>
                                </a:moveTo>
                                <a:lnTo>
                                  <a:pt x="6" y="2"/>
                                </a:lnTo>
                                <a:lnTo>
                                  <a:pt x="3" y="5"/>
                                </a:lnTo>
                                <a:lnTo>
                                  <a:pt x="2" y="9"/>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Freeform 299"/>
                        <wps:cNvSpPr>
                          <a:spLocks/>
                        </wps:cNvSpPr>
                        <wps:spPr bwMode="auto">
                          <a:xfrm>
                            <a:off x="1696" y="682"/>
                            <a:ext cx="67" cy="13"/>
                          </a:xfrm>
                          <a:custGeom>
                            <a:avLst/>
                            <a:gdLst>
                              <a:gd name="T0" fmla="+- 0 1763 1697"/>
                              <a:gd name="T1" fmla="*/ T0 w 67"/>
                              <a:gd name="T2" fmla="+- 0 694 683"/>
                              <a:gd name="T3" fmla="*/ 694 h 13"/>
                              <a:gd name="T4" fmla="+- 0 1749 1697"/>
                              <a:gd name="T5" fmla="*/ T4 w 67"/>
                              <a:gd name="T6" fmla="+- 0 685 683"/>
                              <a:gd name="T7" fmla="*/ 685 h 13"/>
                              <a:gd name="T8" fmla="+- 0 1730 1697"/>
                              <a:gd name="T9" fmla="*/ T8 w 67"/>
                              <a:gd name="T10" fmla="+- 0 683 683"/>
                              <a:gd name="T11" fmla="*/ 683 h 13"/>
                              <a:gd name="T12" fmla="+- 0 1710 1697"/>
                              <a:gd name="T13" fmla="*/ T12 w 67"/>
                              <a:gd name="T14" fmla="+- 0 687 683"/>
                              <a:gd name="T15" fmla="*/ 687 h 13"/>
                              <a:gd name="T16" fmla="+- 0 1697 1697"/>
                              <a:gd name="T17" fmla="*/ T16 w 67"/>
                              <a:gd name="T18" fmla="+- 0 695 683"/>
                              <a:gd name="T19" fmla="*/ 695 h 13"/>
                            </a:gdLst>
                            <a:ahLst/>
                            <a:cxnLst>
                              <a:cxn ang="0">
                                <a:pos x="T1" y="T3"/>
                              </a:cxn>
                              <a:cxn ang="0">
                                <a:pos x="T5" y="T7"/>
                              </a:cxn>
                              <a:cxn ang="0">
                                <a:pos x="T9" y="T11"/>
                              </a:cxn>
                              <a:cxn ang="0">
                                <a:pos x="T13" y="T15"/>
                              </a:cxn>
                              <a:cxn ang="0">
                                <a:pos x="T17" y="T19"/>
                              </a:cxn>
                            </a:cxnLst>
                            <a:rect l="0" t="0" r="r" b="b"/>
                            <a:pathLst>
                              <a:path w="67" h="13">
                                <a:moveTo>
                                  <a:pt x="66" y="11"/>
                                </a:moveTo>
                                <a:lnTo>
                                  <a:pt x="52" y="2"/>
                                </a:lnTo>
                                <a:lnTo>
                                  <a:pt x="33" y="0"/>
                                </a:lnTo>
                                <a:lnTo>
                                  <a:pt x="13" y="4"/>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Freeform 300"/>
                        <wps:cNvSpPr>
                          <a:spLocks/>
                        </wps:cNvSpPr>
                        <wps:spPr bwMode="auto">
                          <a:xfrm>
                            <a:off x="1372" y="1022"/>
                            <a:ext cx="36" cy="59"/>
                          </a:xfrm>
                          <a:custGeom>
                            <a:avLst/>
                            <a:gdLst>
                              <a:gd name="T0" fmla="+- 0 1379 1373"/>
                              <a:gd name="T1" fmla="*/ T0 w 36"/>
                              <a:gd name="T2" fmla="+- 0 1081 1022"/>
                              <a:gd name="T3" fmla="*/ 1081 h 59"/>
                              <a:gd name="T4" fmla="+- 0 1377 1373"/>
                              <a:gd name="T5" fmla="*/ T4 w 36"/>
                              <a:gd name="T6" fmla="+- 0 1079 1022"/>
                              <a:gd name="T7" fmla="*/ 1079 h 59"/>
                              <a:gd name="T8" fmla="+- 0 1374 1373"/>
                              <a:gd name="T9" fmla="*/ T8 w 36"/>
                              <a:gd name="T10" fmla="+- 0 1078 1022"/>
                              <a:gd name="T11" fmla="*/ 1078 h 59"/>
                              <a:gd name="T12" fmla="+- 0 1373 1373"/>
                              <a:gd name="T13" fmla="*/ T12 w 36"/>
                              <a:gd name="T14" fmla="+- 0 1075 1022"/>
                              <a:gd name="T15" fmla="*/ 1075 h 59"/>
                              <a:gd name="T16" fmla="+- 0 1373 1373"/>
                              <a:gd name="T17" fmla="*/ T16 w 36"/>
                              <a:gd name="T18" fmla="+- 0 1068 1022"/>
                              <a:gd name="T19" fmla="*/ 1068 h 59"/>
                              <a:gd name="T20" fmla="+- 0 1375 1373"/>
                              <a:gd name="T21" fmla="*/ T20 w 36"/>
                              <a:gd name="T22" fmla="+- 0 1061 1022"/>
                              <a:gd name="T23" fmla="*/ 1061 h 59"/>
                              <a:gd name="T24" fmla="+- 0 1382 1373"/>
                              <a:gd name="T25" fmla="*/ T24 w 36"/>
                              <a:gd name="T26" fmla="+- 0 1049 1022"/>
                              <a:gd name="T27" fmla="*/ 1049 h 59"/>
                              <a:gd name="T28" fmla="+- 0 1389 1373"/>
                              <a:gd name="T29" fmla="*/ T28 w 36"/>
                              <a:gd name="T30" fmla="+- 0 1040 1022"/>
                              <a:gd name="T31" fmla="*/ 1040 h 59"/>
                              <a:gd name="T32" fmla="+- 0 1398 1373"/>
                              <a:gd name="T33" fmla="*/ T32 w 36"/>
                              <a:gd name="T34" fmla="+- 0 1031 1022"/>
                              <a:gd name="T35" fmla="*/ 1031 h 59"/>
                              <a:gd name="T36" fmla="+- 0 1408 1373"/>
                              <a:gd name="T37" fmla="*/ T36 w 36"/>
                              <a:gd name="T38" fmla="+- 0 1022 1022"/>
                              <a:gd name="T39" fmla="*/ 10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59">
                                <a:moveTo>
                                  <a:pt x="6" y="59"/>
                                </a:moveTo>
                                <a:lnTo>
                                  <a:pt x="4" y="57"/>
                                </a:lnTo>
                                <a:lnTo>
                                  <a:pt x="1" y="56"/>
                                </a:lnTo>
                                <a:lnTo>
                                  <a:pt x="0" y="53"/>
                                </a:lnTo>
                                <a:lnTo>
                                  <a:pt x="0" y="46"/>
                                </a:lnTo>
                                <a:lnTo>
                                  <a:pt x="2" y="39"/>
                                </a:lnTo>
                                <a:lnTo>
                                  <a:pt x="9" y="27"/>
                                </a:lnTo>
                                <a:lnTo>
                                  <a:pt x="16" y="18"/>
                                </a:lnTo>
                                <a:lnTo>
                                  <a:pt x="25" y="9"/>
                                </a:lnTo>
                                <a:lnTo>
                                  <a:pt x="35"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Freeform 301"/>
                        <wps:cNvSpPr>
                          <a:spLocks/>
                        </wps:cNvSpPr>
                        <wps:spPr bwMode="auto">
                          <a:xfrm>
                            <a:off x="1245" y="1047"/>
                            <a:ext cx="71" cy="13"/>
                          </a:xfrm>
                          <a:custGeom>
                            <a:avLst/>
                            <a:gdLst>
                              <a:gd name="T0" fmla="+- 0 1317 1246"/>
                              <a:gd name="T1" fmla="*/ T0 w 71"/>
                              <a:gd name="T2" fmla="+- 0 1048 1048"/>
                              <a:gd name="T3" fmla="*/ 1048 h 13"/>
                              <a:gd name="T4" fmla="+- 0 1301 1246"/>
                              <a:gd name="T5" fmla="*/ T4 w 71"/>
                              <a:gd name="T6" fmla="+- 0 1056 1048"/>
                              <a:gd name="T7" fmla="*/ 1056 h 13"/>
                              <a:gd name="T8" fmla="+- 0 1281 1246"/>
                              <a:gd name="T9" fmla="*/ T8 w 71"/>
                              <a:gd name="T10" fmla="+- 0 1060 1048"/>
                              <a:gd name="T11" fmla="*/ 1060 h 13"/>
                              <a:gd name="T12" fmla="+- 0 1262 1246"/>
                              <a:gd name="T13" fmla="*/ T12 w 71"/>
                              <a:gd name="T14" fmla="+- 0 1060 1048"/>
                              <a:gd name="T15" fmla="*/ 1060 h 13"/>
                              <a:gd name="T16" fmla="+- 0 1246 1246"/>
                              <a:gd name="T17" fmla="*/ T16 w 71"/>
                              <a:gd name="T18" fmla="+- 0 1052 1048"/>
                              <a:gd name="T19" fmla="*/ 1052 h 13"/>
                            </a:gdLst>
                            <a:ahLst/>
                            <a:cxnLst>
                              <a:cxn ang="0">
                                <a:pos x="T1" y="T3"/>
                              </a:cxn>
                              <a:cxn ang="0">
                                <a:pos x="T5" y="T7"/>
                              </a:cxn>
                              <a:cxn ang="0">
                                <a:pos x="T9" y="T11"/>
                              </a:cxn>
                              <a:cxn ang="0">
                                <a:pos x="T13" y="T15"/>
                              </a:cxn>
                              <a:cxn ang="0">
                                <a:pos x="T17" y="T19"/>
                              </a:cxn>
                            </a:cxnLst>
                            <a:rect l="0" t="0" r="r" b="b"/>
                            <a:pathLst>
                              <a:path w="71" h="13">
                                <a:moveTo>
                                  <a:pt x="71" y="0"/>
                                </a:moveTo>
                                <a:lnTo>
                                  <a:pt x="55" y="8"/>
                                </a:lnTo>
                                <a:lnTo>
                                  <a:pt x="35" y="12"/>
                                </a:lnTo>
                                <a:lnTo>
                                  <a:pt x="16" y="12"/>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Freeform 302"/>
                        <wps:cNvSpPr>
                          <a:spLocks/>
                        </wps:cNvSpPr>
                        <wps:spPr bwMode="auto">
                          <a:xfrm>
                            <a:off x="1171" y="1041"/>
                            <a:ext cx="26" cy="51"/>
                          </a:xfrm>
                          <a:custGeom>
                            <a:avLst/>
                            <a:gdLst>
                              <a:gd name="T0" fmla="+- 0 1187 1172"/>
                              <a:gd name="T1" fmla="*/ T0 w 26"/>
                              <a:gd name="T2" fmla="+- 0 1041 1041"/>
                              <a:gd name="T3" fmla="*/ 1041 h 51"/>
                              <a:gd name="T4" fmla="+- 0 1179 1172"/>
                              <a:gd name="T5" fmla="*/ T4 w 26"/>
                              <a:gd name="T6" fmla="+- 0 1048 1041"/>
                              <a:gd name="T7" fmla="*/ 1048 h 51"/>
                              <a:gd name="T8" fmla="+- 0 1172 1172"/>
                              <a:gd name="T9" fmla="*/ T8 w 26"/>
                              <a:gd name="T10" fmla="+- 0 1059 1041"/>
                              <a:gd name="T11" fmla="*/ 1059 h 51"/>
                              <a:gd name="T12" fmla="+- 0 1175 1172"/>
                              <a:gd name="T13" fmla="*/ T12 w 26"/>
                              <a:gd name="T14" fmla="+- 0 1070 1041"/>
                              <a:gd name="T15" fmla="*/ 1070 h 51"/>
                              <a:gd name="T16" fmla="+- 0 1175 1172"/>
                              <a:gd name="T17" fmla="*/ T16 w 26"/>
                              <a:gd name="T18" fmla="+- 0 1074 1041"/>
                              <a:gd name="T19" fmla="*/ 1074 h 51"/>
                              <a:gd name="T20" fmla="+- 0 1178 1172"/>
                              <a:gd name="T21" fmla="*/ T20 w 26"/>
                              <a:gd name="T22" fmla="+- 0 1076 1041"/>
                              <a:gd name="T23" fmla="*/ 1076 h 51"/>
                              <a:gd name="T24" fmla="+- 0 1179 1172"/>
                              <a:gd name="T25" fmla="*/ T24 w 26"/>
                              <a:gd name="T26" fmla="+- 0 1081 1041"/>
                              <a:gd name="T27" fmla="*/ 1081 h 51"/>
                              <a:gd name="T28" fmla="+- 0 1182 1172"/>
                              <a:gd name="T29" fmla="*/ T28 w 26"/>
                              <a:gd name="T30" fmla="+- 0 1083 1041"/>
                              <a:gd name="T31" fmla="*/ 1083 h 51"/>
                              <a:gd name="T32" fmla="+- 0 1189 1172"/>
                              <a:gd name="T33" fmla="*/ T32 w 26"/>
                              <a:gd name="T34" fmla="+- 0 1089 1041"/>
                              <a:gd name="T35" fmla="*/ 1089 h 51"/>
                              <a:gd name="T36" fmla="+- 0 1197 1172"/>
                              <a:gd name="T37" fmla="*/ T36 w 26"/>
                              <a:gd name="T38" fmla="+- 0 1091 1041"/>
                              <a:gd name="T39" fmla="*/ 109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51">
                                <a:moveTo>
                                  <a:pt x="15" y="0"/>
                                </a:moveTo>
                                <a:lnTo>
                                  <a:pt x="7" y="7"/>
                                </a:lnTo>
                                <a:lnTo>
                                  <a:pt x="0" y="18"/>
                                </a:lnTo>
                                <a:lnTo>
                                  <a:pt x="3" y="29"/>
                                </a:lnTo>
                                <a:lnTo>
                                  <a:pt x="3" y="33"/>
                                </a:lnTo>
                                <a:lnTo>
                                  <a:pt x="6" y="35"/>
                                </a:lnTo>
                                <a:lnTo>
                                  <a:pt x="7" y="40"/>
                                </a:lnTo>
                                <a:lnTo>
                                  <a:pt x="10" y="42"/>
                                </a:lnTo>
                                <a:lnTo>
                                  <a:pt x="17" y="48"/>
                                </a:lnTo>
                                <a:lnTo>
                                  <a:pt x="25" y="5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Freeform 303"/>
                        <wps:cNvSpPr>
                          <a:spLocks/>
                        </wps:cNvSpPr>
                        <wps:spPr bwMode="auto">
                          <a:xfrm>
                            <a:off x="1244" y="1023"/>
                            <a:ext cx="9" cy="22"/>
                          </a:xfrm>
                          <a:custGeom>
                            <a:avLst/>
                            <a:gdLst>
                              <a:gd name="T0" fmla="+- 0 1253 1245"/>
                              <a:gd name="T1" fmla="*/ T0 w 9"/>
                              <a:gd name="T2" fmla="+- 0 1023 1023"/>
                              <a:gd name="T3" fmla="*/ 1023 h 22"/>
                              <a:gd name="T4" fmla="+- 0 1249 1245"/>
                              <a:gd name="T5" fmla="*/ T4 w 9"/>
                              <a:gd name="T6" fmla="+- 0 1027 1023"/>
                              <a:gd name="T7" fmla="*/ 1027 h 22"/>
                              <a:gd name="T8" fmla="+- 0 1246 1245"/>
                              <a:gd name="T9" fmla="*/ T8 w 9"/>
                              <a:gd name="T10" fmla="+- 0 1030 1023"/>
                              <a:gd name="T11" fmla="*/ 1030 h 22"/>
                              <a:gd name="T12" fmla="+- 0 1245 1245"/>
                              <a:gd name="T13" fmla="*/ T12 w 9"/>
                              <a:gd name="T14" fmla="+- 0 1034 1023"/>
                              <a:gd name="T15" fmla="*/ 1034 h 22"/>
                              <a:gd name="T16" fmla="+- 0 1245 1245"/>
                              <a:gd name="T17" fmla="*/ T16 w 9"/>
                              <a:gd name="T18" fmla="+- 0 1042 1023"/>
                              <a:gd name="T19" fmla="*/ 1042 h 22"/>
                              <a:gd name="T20" fmla="+- 0 1247 1245"/>
                              <a:gd name="T21" fmla="*/ T20 w 9"/>
                              <a:gd name="T22" fmla="+- 0 1045 1023"/>
                              <a:gd name="T23" fmla="*/ 1045 h 22"/>
                            </a:gdLst>
                            <a:ahLst/>
                            <a:cxnLst>
                              <a:cxn ang="0">
                                <a:pos x="T1" y="T3"/>
                              </a:cxn>
                              <a:cxn ang="0">
                                <a:pos x="T5" y="T7"/>
                              </a:cxn>
                              <a:cxn ang="0">
                                <a:pos x="T9" y="T11"/>
                              </a:cxn>
                              <a:cxn ang="0">
                                <a:pos x="T13" y="T15"/>
                              </a:cxn>
                              <a:cxn ang="0">
                                <a:pos x="T17" y="T19"/>
                              </a:cxn>
                              <a:cxn ang="0">
                                <a:pos x="T21" y="T23"/>
                              </a:cxn>
                            </a:cxnLst>
                            <a:rect l="0" t="0" r="r" b="b"/>
                            <a:pathLst>
                              <a:path w="9" h="22">
                                <a:moveTo>
                                  <a:pt x="8" y="0"/>
                                </a:moveTo>
                                <a:lnTo>
                                  <a:pt x="4" y="4"/>
                                </a:lnTo>
                                <a:lnTo>
                                  <a:pt x="1" y="7"/>
                                </a:lnTo>
                                <a:lnTo>
                                  <a:pt x="0" y="11"/>
                                </a:lnTo>
                                <a:lnTo>
                                  <a:pt x="0" y="19"/>
                                </a:lnTo>
                                <a:lnTo>
                                  <a:pt x="2" y="2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Freeform 304"/>
                        <wps:cNvSpPr>
                          <a:spLocks/>
                        </wps:cNvSpPr>
                        <wps:spPr bwMode="auto">
                          <a:xfrm>
                            <a:off x="1247" y="1041"/>
                            <a:ext cx="10" cy="13"/>
                          </a:xfrm>
                          <a:custGeom>
                            <a:avLst/>
                            <a:gdLst>
                              <a:gd name="T0" fmla="+- 0 1257 1247"/>
                              <a:gd name="T1" fmla="*/ T0 w 10"/>
                              <a:gd name="T2" fmla="+- 0 1041 1041"/>
                              <a:gd name="T3" fmla="*/ 1041 h 13"/>
                              <a:gd name="T4" fmla="+- 0 1253 1247"/>
                              <a:gd name="T5" fmla="*/ T4 w 10"/>
                              <a:gd name="T6" fmla="+- 0 1044 1041"/>
                              <a:gd name="T7" fmla="*/ 1044 h 13"/>
                              <a:gd name="T8" fmla="+- 0 1250 1247"/>
                              <a:gd name="T9" fmla="*/ T8 w 10"/>
                              <a:gd name="T10" fmla="+- 0 1047 1041"/>
                              <a:gd name="T11" fmla="*/ 1047 h 13"/>
                              <a:gd name="T12" fmla="+- 0 1249 1247"/>
                              <a:gd name="T13" fmla="*/ T12 w 10"/>
                              <a:gd name="T14" fmla="+- 0 1051 1041"/>
                              <a:gd name="T15" fmla="*/ 1051 h 13"/>
                              <a:gd name="T16" fmla="+- 0 1247 1247"/>
                              <a:gd name="T17" fmla="*/ T16 w 10"/>
                              <a:gd name="T18" fmla="+- 0 1053 1041"/>
                              <a:gd name="T19" fmla="*/ 1053 h 13"/>
                            </a:gdLst>
                            <a:ahLst/>
                            <a:cxnLst>
                              <a:cxn ang="0">
                                <a:pos x="T1" y="T3"/>
                              </a:cxn>
                              <a:cxn ang="0">
                                <a:pos x="T5" y="T7"/>
                              </a:cxn>
                              <a:cxn ang="0">
                                <a:pos x="T9" y="T11"/>
                              </a:cxn>
                              <a:cxn ang="0">
                                <a:pos x="T13" y="T15"/>
                              </a:cxn>
                              <a:cxn ang="0">
                                <a:pos x="T17" y="T19"/>
                              </a:cxn>
                            </a:cxnLst>
                            <a:rect l="0" t="0" r="r" b="b"/>
                            <a:pathLst>
                              <a:path w="10" h="13">
                                <a:moveTo>
                                  <a:pt x="10" y="0"/>
                                </a:moveTo>
                                <a:lnTo>
                                  <a:pt x="6" y="3"/>
                                </a:lnTo>
                                <a:lnTo>
                                  <a:pt x="3" y="6"/>
                                </a:lnTo>
                                <a:lnTo>
                                  <a:pt x="2" y="10"/>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 name="Freeform 305"/>
                        <wps:cNvSpPr>
                          <a:spLocks/>
                        </wps:cNvSpPr>
                        <wps:spPr bwMode="auto">
                          <a:xfrm>
                            <a:off x="1477" y="911"/>
                            <a:ext cx="7" cy="10"/>
                          </a:xfrm>
                          <a:custGeom>
                            <a:avLst/>
                            <a:gdLst>
                              <a:gd name="T0" fmla="+- 0 1477 1477"/>
                              <a:gd name="T1" fmla="*/ T0 w 7"/>
                              <a:gd name="T2" fmla="+- 0 921 912"/>
                              <a:gd name="T3" fmla="*/ 921 h 10"/>
                              <a:gd name="T4" fmla="+- 0 1484 1477"/>
                              <a:gd name="T5" fmla="*/ T4 w 7"/>
                              <a:gd name="T6" fmla="+- 0 914 912"/>
                              <a:gd name="T7" fmla="*/ 914 h 10"/>
                              <a:gd name="T8" fmla="+- 0 1484 1477"/>
                              <a:gd name="T9" fmla="*/ T8 w 7"/>
                              <a:gd name="T10" fmla="+- 0 912 912"/>
                              <a:gd name="T11" fmla="*/ 912 h 10"/>
                            </a:gdLst>
                            <a:ahLst/>
                            <a:cxnLst>
                              <a:cxn ang="0">
                                <a:pos x="T1" y="T3"/>
                              </a:cxn>
                              <a:cxn ang="0">
                                <a:pos x="T5" y="T7"/>
                              </a:cxn>
                              <a:cxn ang="0">
                                <a:pos x="T9" y="T11"/>
                              </a:cxn>
                            </a:cxnLst>
                            <a:rect l="0" t="0" r="r" b="b"/>
                            <a:pathLst>
                              <a:path w="7" h="10">
                                <a:moveTo>
                                  <a:pt x="0" y="9"/>
                                </a:moveTo>
                                <a:lnTo>
                                  <a:pt x="7" y="2"/>
                                </a:lnTo>
                                <a:lnTo>
                                  <a:pt x="7"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8" name="Freeform 306"/>
                        <wps:cNvSpPr>
                          <a:spLocks/>
                        </wps:cNvSpPr>
                        <wps:spPr bwMode="auto">
                          <a:xfrm>
                            <a:off x="1525" y="828"/>
                            <a:ext cx="70" cy="13"/>
                          </a:xfrm>
                          <a:custGeom>
                            <a:avLst/>
                            <a:gdLst>
                              <a:gd name="T0" fmla="+- 0 1595 1525"/>
                              <a:gd name="T1" fmla="*/ T0 w 70"/>
                              <a:gd name="T2" fmla="+- 0 829 829"/>
                              <a:gd name="T3" fmla="*/ 829 h 13"/>
                              <a:gd name="T4" fmla="+- 0 1580 1525"/>
                              <a:gd name="T5" fmla="*/ T4 w 70"/>
                              <a:gd name="T6" fmla="+- 0 836 829"/>
                              <a:gd name="T7" fmla="*/ 836 h 13"/>
                              <a:gd name="T8" fmla="+- 0 1560 1525"/>
                              <a:gd name="T9" fmla="*/ T8 w 70"/>
                              <a:gd name="T10" fmla="+- 0 841 829"/>
                              <a:gd name="T11" fmla="*/ 841 h 13"/>
                              <a:gd name="T12" fmla="+- 0 1540 1525"/>
                              <a:gd name="T13" fmla="*/ T12 w 70"/>
                              <a:gd name="T14" fmla="+- 0 840 829"/>
                              <a:gd name="T15" fmla="*/ 840 h 13"/>
                              <a:gd name="T16" fmla="+- 0 1525 1525"/>
                              <a:gd name="T17" fmla="*/ T16 w 70"/>
                              <a:gd name="T18" fmla="+- 0 833 829"/>
                              <a:gd name="T19" fmla="*/ 833 h 13"/>
                            </a:gdLst>
                            <a:ahLst/>
                            <a:cxnLst>
                              <a:cxn ang="0">
                                <a:pos x="T1" y="T3"/>
                              </a:cxn>
                              <a:cxn ang="0">
                                <a:pos x="T5" y="T7"/>
                              </a:cxn>
                              <a:cxn ang="0">
                                <a:pos x="T9" y="T11"/>
                              </a:cxn>
                              <a:cxn ang="0">
                                <a:pos x="T13" y="T15"/>
                              </a:cxn>
                              <a:cxn ang="0">
                                <a:pos x="T17" y="T19"/>
                              </a:cxn>
                            </a:cxnLst>
                            <a:rect l="0" t="0" r="r" b="b"/>
                            <a:pathLst>
                              <a:path w="70" h="13">
                                <a:moveTo>
                                  <a:pt x="70" y="0"/>
                                </a:moveTo>
                                <a:lnTo>
                                  <a:pt x="55" y="7"/>
                                </a:lnTo>
                                <a:lnTo>
                                  <a:pt x="35" y="12"/>
                                </a:lnTo>
                                <a:lnTo>
                                  <a:pt x="15" y="11"/>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Freeform 307"/>
                        <wps:cNvSpPr>
                          <a:spLocks/>
                        </wps:cNvSpPr>
                        <wps:spPr bwMode="auto">
                          <a:xfrm>
                            <a:off x="1414" y="884"/>
                            <a:ext cx="67" cy="22"/>
                          </a:xfrm>
                          <a:custGeom>
                            <a:avLst/>
                            <a:gdLst>
                              <a:gd name="T0" fmla="+- 0 1482 1415"/>
                              <a:gd name="T1" fmla="*/ T0 w 67"/>
                              <a:gd name="T2" fmla="+- 0 906 885"/>
                              <a:gd name="T3" fmla="*/ 906 h 22"/>
                              <a:gd name="T4" fmla="+- 0 1476 1415"/>
                              <a:gd name="T5" fmla="*/ T4 w 67"/>
                              <a:gd name="T6" fmla="+- 0 890 885"/>
                              <a:gd name="T7" fmla="*/ 890 h 22"/>
                              <a:gd name="T8" fmla="+- 0 1456 1415"/>
                              <a:gd name="T9" fmla="*/ T8 w 67"/>
                              <a:gd name="T10" fmla="+- 0 885 885"/>
                              <a:gd name="T11" fmla="*/ 885 h 22"/>
                              <a:gd name="T12" fmla="+- 0 1432 1415"/>
                              <a:gd name="T13" fmla="*/ T12 w 67"/>
                              <a:gd name="T14" fmla="+- 0 887 885"/>
                              <a:gd name="T15" fmla="*/ 887 h 22"/>
                              <a:gd name="T16" fmla="+- 0 1415 1415"/>
                              <a:gd name="T17" fmla="*/ T16 w 67"/>
                              <a:gd name="T18" fmla="+- 0 897 885"/>
                              <a:gd name="T19" fmla="*/ 897 h 22"/>
                            </a:gdLst>
                            <a:ahLst/>
                            <a:cxnLst>
                              <a:cxn ang="0">
                                <a:pos x="T1" y="T3"/>
                              </a:cxn>
                              <a:cxn ang="0">
                                <a:pos x="T5" y="T7"/>
                              </a:cxn>
                              <a:cxn ang="0">
                                <a:pos x="T9" y="T11"/>
                              </a:cxn>
                              <a:cxn ang="0">
                                <a:pos x="T13" y="T15"/>
                              </a:cxn>
                              <a:cxn ang="0">
                                <a:pos x="T17" y="T19"/>
                              </a:cxn>
                            </a:cxnLst>
                            <a:rect l="0" t="0" r="r" b="b"/>
                            <a:pathLst>
                              <a:path w="67" h="22">
                                <a:moveTo>
                                  <a:pt x="67" y="21"/>
                                </a:moveTo>
                                <a:lnTo>
                                  <a:pt x="61" y="5"/>
                                </a:lnTo>
                                <a:lnTo>
                                  <a:pt x="41" y="0"/>
                                </a:lnTo>
                                <a:lnTo>
                                  <a:pt x="17" y="2"/>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Freeform 308"/>
                        <wps:cNvSpPr>
                          <a:spLocks/>
                        </wps:cNvSpPr>
                        <wps:spPr bwMode="auto">
                          <a:xfrm>
                            <a:off x="1522" y="804"/>
                            <a:ext cx="10" cy="22"/>
                          </a:xfrm>
                          <a:custGeom>
                            <a:avLst/>
                            <a:gdLst>
                              <a:gd name="T0" fmla="+- 0 1532 1522"/>
                              <a:gd name="T1" fmla="*/ T0 w 10"/>
                              <a:gd name="T2" fmla="+- 0 804 804"/>
                              <a:gd name="T3" fmla="*/ 804 h 22"/>
                              <a:gd name="T4" fmla="+- 0 1525 1522"/>
                              <a:gd name="T5" fmla="*/ T4 w 10"/>
                              <a:gd name="T6" fmla="+- 0 811 804"/>
                              <a:gd name="T7" fmla="*/ 811 h 22"/>
                              <a:gd name="T8" fmla="+- 0 1522 1522"/>
                              <a:gd name="T9" fmla="*/ T8 w 10"/>
                              <a:gd name="T10" fmla="+- 0 819 804"/>
                              <a:gd name="T11" fmla="*/ 819 h 22"/>
                              <a:gd name="T12" fmla="+- 0 1524 1522"/>
                              <a:gd name="T13" fmla="*/ T12 w 10"/>
                              <a:gd name="T14" fmla="+- 0 823 804"/>
                              <a:gd name="T15" fmla="*/ 823 h 22"/>
                              <a:gd name="T16" fmla="+- 0 1525 1522"/>
                              <a:gd name="T17" fmla="*/ T16 w 10"/>
                              <a:gd name="T18" fmla="+- 0 826 804"/>
                              <a:gd name="T19" fmla="*/ 826 h 22"/>
                            </a:gdLst>
                            <a:ahLst/>
                            <a:cxnLst>
                              <a:cxn ang="0">
                                <a:pos x="T1" y="T3"/>
                              </a:cxn>
                              <a:cxn ang="0">
                                <a:pos x="T5" y="T7"/>
                              </a:cxn>
                              <a:cxn ang="0">
                                <a:pos x="T9" y="T11"/>
                              </a:cxn>
                              <a:cxn ang="0">
                                <a:pos x="T13" y="T15"/>
                              </a:cxn>
                              <a:cxn ang="0">
                                <a:pos x="T17" y="T19"/>
                              </a:cxn>
                            </a:cxnLst>
                            <a:rect l="0" t="0" r="r" b="b"/>
                            <a:pathLst>
                              <a:path w="10" h="22">
                                <a:moveTo>
                                  <a:pt x="10" y="0"/>
                                </a:moveTo>
                                <a:lnTo>
                                  <a:pt x="3" y="7"/>
                                </a:lnTo>
                                <a:lnTo>
                                  <a:pt x="0" y="15"/>
                                </a:lnTo>
                                <a:lnTo>
                                  <a:pt x="2" y="19"/>
                                </a:lnTo>
                                <a:lnTo>
                                  <a:pt x="3" y="2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Freeform 309"/>
                        <wps:cNvSpPr>
                          <a:spLocks/>
                        </wps:cNvSpPr>
                        <wps:spPr bwMode="auto">
                          <a:xfrm>
                            <a:off x="1526" y="821"/>
                            <a:ext cx="9" cy="13"/>
                          </a:xfrm>
                          <a:custGeom>
                            <a:avLst/>
                            <a:gdLst>
                              <a:gd name="T0" fmla="+- 0 1535 1526"/>
                              <a:gd name="T1" fmla="*/ T0 w 9"/>
                              <a:gd name="T2" fmla="+- 0 822 822"/>
                              <a:gd name="T3" fmla="*/ 822 h 13"/>
                              <a:gd name="T4" fmla="+- 0 1529 1526"/>
                              <a:gd name="T5" fmla="*/ T4 w 9"/>
                              <a:gd name="T6" fmla="+- 0 827 822"/>
                              <a:gd name="T7" fmla="*/ 827 h 13"/>
                              <a:gd name="T8" fmla="+- 0 1526 1526"/>
                              <a:gd name="T9" fmla="*/ T8 w 9"/>
                              <a:gd name="T10" fmla="+- 0 831 822"/>
                              <a:gd name="T11" fmla="*/ 831 h 13"/>
                              <a:gd name="T12" fmla="+- 0 1526 1526"/>
                              <a:gd name="T13" fmla="*/ T12 w 9"/>
                              <a:gd name="T14" fmla="+- 0 834 822"/>
                              <a:gd name="T15" fmla="*/ 834 h 13"/>
                            </a:gdLst>
                            <a:ahLst/>
                            <a:cxnLst>
                              <a:cxn ang="0">
                                <a:pos x="T1" y="T3"/>
                              </a:cxn>
                              <a:cxn ang="0">
                                <a:pos x="T5" y="T7"/>
                              </a:cxn>
                              <a:cxn ang="0">
                                <a:pos x="T9" y="T11"/>
                              </a:cxn>
                              <a:cxn ang="0">
                                <a:pos x="T13" y="T15"/>
                              </a:cxn>
                            </a:cxnLst>
                            <a:rect l="0" t="0" r="r" b="b"/>
                            <a:pathLst>
                              <a:path w="9" h="13">
                                <a:moveTo>
                                  <a:pt x="9" y="0"/>
                                </a:moveTo>
                                <a:lnTo>
                                  <a:pt x="3" y="5"/>
                                </a:lnTo>
                                <a:lnTo>
                                  <a:pt x="0" y="9"/>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 name="Freeform 310"/>
                        <wps:cNvSpPr>
                          <a:spLocks/>
                        </wps:cNvSpPr>
                        <wps:spPr bwMode="auto">
                          <a:xfrm>
                            <a:off x="1417" y="901"/>
                            <a:ext cx="67" cy="13"/>
                          </a:xfrm>
                          <a:custGeom>
                            <a:avLst/>
                            <a:gdLst>
                              <a:gd name="T0" fmla="+- 0 1484 1418"/>
                              <a:gd name="T1" fmla="*/ T0 w 67"/>
                              <a:gd name="T2" fmla="+- 0 913 902"/>
                              <a:gd name="T3" fmla="*/ 913 h 13"/>
                              <a:gd name="T4" fmla="+- 0 1478 1418"/>
                              <a:gd name="T5" fmla="*/ T4 w 67"/>
                              <a:gd name="T6" fmla="+- 0 905 902"/>
                              <a:gd name="T7" fmla="*/ 905 h 13"/>
                              <a:gd name="T8" fmla="+- 0 1466 1418"/>
                              <a:gd name="T9" fmla="*/ T8 w 67"/>
                              <a:gd name="T10" fmla="+- 0 902 902"/>
                              <a:gd name="T11" fmla="*/ 902 h 13"/>
                              <a:gd name="T12" fmla="+- 0 1456 1418"/>
                              <a:gd name="T13" fmla="*/ T12 w 67"/>
                              <a:gd name="T14" fmla="+- 0 902 902"/>
                              <a:gd name="T15" fmla="*/ 902 h 13"/>
                              <a:gd name="T16" fmla="+- 0 1449 1418"/>
                              <a:gd name="T17" fmla="*/ T16 w 67"/>
                              <a:gd name="T18" fmla="+- 0 902 902"/>
                              <a:gd name="T19" fmla="*/ 902 h 13"/>
                              <a:gd name="T20" fmla="+- 0 1441 1418"/>
                              <a:gd name="T21" fmla="*/ T20 w 67"/>
                              <a:gd name="T22" fmla="+- 0 904 902"/>
                              <a:gd name="T23" fmla="*/ 904 h 13"/>
                              <a:gd name="T24" fmla="+- 0 1434 1418"/>
                              <a:gd name="T25" fmla="*/ T24 w 67"/>
                              <a:gd name="T26" fmla="+- 0 905 902"/>
                              <a:gd name="T27" fmla="*/ 905 h 13"/>
                              <a:gd name="T28" fmla="+- 0 1428 1418"/>
                              <a:gd name="T29" fmla="*/ T28 w 67"/>
                              <a:gd name="T30" fmla="+- 0 908 902"/>
                              <a:gd name="T31" fmla="*/ 908 h 13"/>
                              <a:gd name="T32" fmla="+- 0 1422 1418"/>
                              <a:gd name="T33" fmla="*/ T32 w 67"/>
                              <a:gd name="T34" fmla="+- 0 910 902"/>
                              <a:gd name="T35" fmla="*/ 910 h 13"/>
                              <a:gd name="T36" fmla="+- 0 1418 1418"/>
                              <a:gd name="T37" fmla="*/ T36 w 67"/>
                              <a:gd name="T38" fmla="+- 0 914 902"/>
                              <a:gd name="T39" fmla="*/ 91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13">
                                <a:moveTo>
                                  <a:pt x="66" y="11"/>
                                </a:moveTo>
                                <a:lnTo>
                                  <a:pt x="60" y="3"/>
                                </a:lnTo>
                                <a:lnTo>
                                  <a:pt x="48" y="0"/>
                                </a:lnTo>
                                <a:lnTo>
                                  <a:pt x="38" y="0"/>
                                </a:lnTo>
                                <a:lnTo>
                                  <a:pt x="31" y="0"/>
                                </a:lnTo>
                                <a:lnTo>
                                  <a:pt x="23" y="2"/>
                                </a:lnTo>
                                <a:lnTo>
                                  <a:pt x="16" y="3"/>
                                </a:lnTo>
                                <a:lnTo>
                                  <a:pt x="10" y="6"/>
                                </a:lnTo>
                                <a:lnTo>
                                  <a:pt x="4" y="8"/>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Line 311"/>
                        <wps:cNvCnPr>
                          <a:cxnSpLocks noChangeShapeType="1"/>
                        </wps:cNvCnPr>
                        <wps:spPr bwMode="auto">
                          <a:xfrm flipH="1">
                            <a:off x="1253" y="897"/>
                            <a:ext cx="162"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64" name="Line 312"/>
                        <wps:cNvCnPr>
                          <a:cxnSpLocks noChangeShapeType="1"/>
                        </wps:cNvCnPr>
                        <wps:spPr bwMode="auto">
                          <a:xfrm flipV="1">
                            <a:off x="1498" y="1044"/>
                            <a:ext cx="11" cy="9"/>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65" name="Line 313"/>
                        <wps:cNvCnPr>
                          <a:cxnSpLocks noChangeShapeType="1"/>
                        </wps:cNvCnPr>
                        <wps:spPr bwMode="auto">
                          <a:xfrm flipH="1">
                            <a:off x="1409" y="283"/>
                            <a:ext cx="939" cy="738"/>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66" name="Line 314"/>
                        <wps:cNvCnPr>
                          <a:cxnSpLocks noChangeShapeType="1"/>
                        </wps:cNvCnPr>
                        <wps:spPr bwMode="auto">
                          <a:xfrm>
                            <a:off x="2249" y="943"/>
                            <a:ext cx="508" cy="172"/>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67" name="Freeform 315"/>
                        <wps:cNvSpPr>
                          <a:spLocks/>
                        </wps:cNvSpPr>
                        <wps:spPr bwMode="auto">
                          <a:xfrm>
                            <a:off x="2775" y="1614"/>
                            <a:ext cx="62" cy="14"/>
                          </a:xfrm>
                          <a:custGeom>
                            <a:avLst/>
                            <a:gdLst>
                              <a:gd name="T0" fmla="+- 0 2775 2775"/>
                              <a:gd name="T1" fmla="*/ T0 w 62"/>
                              <a:gd name="T2" fmla="+- 0 1624 1614"/>
                              <a:gd name="T3" fmla="*/ 1624 h 14"/>
                              <a:gd name="T4" fmla="+- 0 2783 2775"/>
                              <a:gd name="T5" fmla="*/ T4 w 62"/>
                              <a:gd name="T6" fmla="+- 0 1627 1614"/>
                              <a:gd name="T7" fmla="*/ 1627 h 14"/>
                              <a:gd name="T8" fmla="+- 0 2791 2775"/>
                              <a:gd name="T9" fmla="*/ T8 w 62"/>
                              <a:gd name="T10" fmla="+- 0 1628 1614"/>
                              <a:gd name="T11" fmla="*/ 1628 h 14"/>
                              <a:gd name="T12" fmla="+- 0 2800 2775"/>
                              <a:gd name="T13" fmla="*/ T12 w 62"/>
                              <a:gd name="T14" fmla="+- 0 1627 1614"/>
                              <a:gd name="T15" fmla="*/ 1627 h 14"/>
                              <a:gd name="T16" fmla="+- 0 2808 2775"/>
                              <a:gd name="T17" fmla="*/ T16 w 62"/>
                              <a:gd name="T18" fmla="+- 0 1627 1614"/>
                              <a:gd name="T19" fmla="*/ 1627 h 14"/>
                              <a:gd name="T20" fmla="+- 0 2816 2775"/>
                              <a:gd name="T21" fmla="*/ T20 w 62"/>
                              <a:gd name="T22" fmla="+- 0 1624 1614"/>
                              <a:gd name="T23" fmla="*/ 1624 h 14"/>
                              <a:gd name="T24" fmla="+- 0 2824 2775"/>
                              <a:gd name="T25" fmla="*/ T24 w 62"/>
                              <a:gd name="T26" fmla="+- 0 1621 1614"/>
                              <a:gd name="T27" fmla="*/ 1621 h 14"/>
                              <a:gd name="T28" fmla="+- 0 2831 2775"/>
                              <a:gd name="T29" fmla="*/ T28 w 62"/>
                              <a:gd name="T30" fmla="+- 0 1618 1614"/>
                              <a:gd name="T31" fmla="*/ 1618 h 14"/>
                              <a:gd name="T32" fmla="+- 0 2836 2775"/>
                              <a:gd name="T33" fmla="*/ T32 w 62"/>
                              <a:gd name="T34" fmla="+- 0 1614 1614"/>
                              <a:gd name="T35" fmla="*/ 161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 h="14">
                                <a:moveTo>
                                  <a:pt x="0" y="10"/>
                                </a:moveTo>
                                <a:lnTo>
                                  <a:pt x="8" y="13"/>
                                </a:lnTo>
                                <a:lnTo>
                                  <a:pt x="16" y="14"/>
                                </a:lnTo>
                                <a:lnTo>
                                  <a:pt x="25" y="13"/>
                                </a:lnTo>
                                <a:lnTo>
                                  <a:pt x="33" y="13"/>
                                </a:lnTo>
                                <a:lnTo>
                                  <a:pt x="41" y="10"/>
                                </a:lnTo>
                                <a:lnTo>
                                  <a:pt x="49" y="7"/>
                                </a:lnTo>
                                <a:lnTo>
                                  <a:pt x="56" y="4"/>
                                </a:lnTo>
                                <a:lnTo>
                                  <a:pt x="61"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8" name="Freeform 316"/>
                        <wps:cNvSpPr>
                          <a:spLocks/>
                        </wps:cNvSpPr>
                        <wps:spPr bwMode="auto">
                          <a:xfrm>
                            <a:off x="2766" y="1559"/>
                            <a:ext cx="70" cy="14"/>
                          </a:xfrm>
                          <a:custGeom>
                            <a:avLst/>
                            <a:gdLst>
                              <a:gd name="T0" fmla="+- 0 2836 2767"/>
                              <a:gd name="T1" fmla="*/ T0 w 70"/>
                              <a:gd name="T2" fmla="+- 0 1560 1560"/>
                              <a:gd name="T3" fmla="*/ 1560 h 14"/>
                              <a:gd name="T4" fmla="+- 0 2826 2767"/>
                              <a:gd name="T5" fmla="*/ T4 w 70"/>
                              <a:gd name="T6" fmla="+- 0 1566 1560"/>
                              <a:gd name="T7" fmla="*/ 1566 h 14"/>
                              <a:gd name="T8" fmla="+- 0 2814 2767"/>
                              <a:gd name="T9" fmla="*/ T8 w 70"/>
                              <a:gd name="T10" fmla="+- 0 1570 1560"/>
                              <a:gd name="T11" fmla="*/ 1570 h 14"/>
                              <a:gd name="T12" fmla="+- 0 2802 2767"/>
                              <a:gd name="T13" fmla="*/ T12 w 70"/>
                              <a:gd name="T14" fmla="+- 0 1573 1560"/>
                              <a:gd name="T15" fmla="*/ 1573 h 14"/>
                              <a:gd name="T16" fmla="+- 0 2790 2767"/>
                              <a:gd name="T17" fmla="*/ T16 w 70"/>
                              <a:gd name="T18" fmla="+- 0 1573 1560"/>
                              <a:gd name="T19" fmla="*/ 1573 h 14"/>
                              <a:gd name="T20" fmla="+- 0 2785 2767"/>
                              <a:gd name="T21" fmla="*/ T20 w 70"/>
                              <a:gd name="T22" fmla="+- 0 1572 1560"/>
                              <a:gd name="T23" fmla="*/ 1572 h 14"/>
                              <a:gd name="T24" fmla="+- 0 2779 2767"/>
                              <a:gd name="T25" fmla="*/ T24 w 70"/>
                              <a:gd name="T26" fmla="+- 0 1572 1560"/>
                              <a:gd name="T27" fmla="*/ 1572 h 14"/>
                              <a:gd name="T28" fmla="+- 0 2775 2767"/>
                              <a:gd name="T29" fmla="*/ T28 w 70"/>
                              <a:gd name="T30" fmla="+- 0 1571 1560"/>
                              <a:gd name="T31" fmla="*/ 1571 h 14"/>
                              <a:gd name="T32" fmla="+- 0 2771 2767"/>
                              <a:gd name="T33" fmla="*/ T32 w 70"/>
                              <a:gd name="T34" fmla="+- 0 1568 1560"/>
                              <a:gd name="T35" fmla="*/ 1568 h 14"/>
                              <a:gd name="T36" fmla="+- 0 2768 2767"/>
                              <a:gd name="T37" fmla="*/ T36 w 70"/>
                              <a:gd name="T38" fmla="+- 0 1567 1560"/>
                              <a:gd name="T39" fmla="*/ 1567 h 14"/>
                              <a:gd name="T40" fmla="+- 0 2767 2767"/>
                              <a:gd name="T41" fmla="*/ T40 w 70"/>
                              <a:gd name="T42" fmla="+- 0 1565 1560"/>
                              <a:gd name="T43" fmla="*/ 1565 h 14"/>
                              <a:gd name="T44" fmla="+- 0 2767 2767"/>
                              <a:gd name="T45" fmla="*/ T44 w 70"/>
                              <a:gd name="T46" fmla="+- 0 1564 1560"/>
                              <a:gd name="T47" fmla="*/ 156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4">
                                <a:moveTo>
                                  <a:pt x="69" y="0"/>
                                </a:moveTo>
                                <a:lnTo>
                                  <a:pt x="59" y="6"/>
                                </a:lnTo>
                                <a:lnTo>
                                  <a:pt x="47" y="10"/>
                                </a:lnTo>
                                <a:lnTo>
                                  <a:pt x="35" y="13"/>
                                </a:lnTo>
                                <a:lnTo>
                                  <a:pt x="23" y="13"/>
                                </a:lnTo>
                                <a:lnTo>
                                  <a:pt x="18" y="12"/>
                                </a:lnTo>
                                <a:lnTo>
                                  <a:pt x="12" y="12"/>
                                </a:lnTo>
                                <a:lnTo>
                                  <a:pt x="8" y="11"/>
                                </a:lnTo>
                                <a:lnTo>
                                  <a:pt x="4" y="8"/>
                                </a:lnTo>
                                <a:lnTo>
                                  <a:pt x="1" y="7"/>
                                </a:lnTo>
                                <a:lnTo>
                                  <a:pt x="0" y="5"/>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9" name="Freeform 317"/>
                        <wps:cNvSpPr>
                          <a:spLocks/>
                        </wps:cNvSpPr>
                        <wps:spPr bwMode="auto">
                          <a:xfrm>
                            <a:off x="2685" y="1520"/>
                            <a:ext cx="17" cy="2"/>
                          </a:xfrm>
                          <a:custGeom>
                            <a:avLst/>
                            <a:gdLst>
                              <a:gd name="T0" fmla="+- 0 2701 2685"/>
                              <a:gd name="T1" fmla="*/ T0 w 17"/>
                              <a:gd name="T2" fmla="+- 0 1522 1520"/>
                              <a:gd name="T3" fmla="*/ 1522 h 2"/>
                              <a:gd name="T4" fmla="+- 0 2688 2685"/>
                              <a:gd name="T5" fmla="*/ T4 w 17"/>
                              <a:gd name="T6" fmla="+- 0 1522 1520"/>
                              <a:gd name="T7" fmla="*/ 1522 h 2"/>
                              <a:gd name="T8" fmla="+- 0 2685 2685"/>
                              <a:gd name="T9" fmla="*/ T8 w 17"/>
                              <a:gd name="T10" fmla="+- 0 1520 1520"/>
                              <a:gd name="T11" fmla="*/ 1520 h 2"/>
                            </a:gdLst>
                            <a:ahLst/>
                            <a:cxnLst>
                              <a:cxn ang="0">
                                <a:pos x="T1" y="T3"/>
                              </a:cxn>
                              <a:cxn ang="0">
                                <a:pos x="T5" y="T7"/>
                              </a:cxn>
                              <a:cxn ang="0">
                                <a:pos x="T9" y="T11"/>
                              </a:cxn>
                            </a:cxnLst>
                            <a:rect l="0" t="0" r="r" b="b"/>
                            <a:pathLst>
                              <a:path w="17" h="2">
                                <a:moveTo>
                                  <a:pt x="16" y="2"/>
                                </a:moveTo>
                                <a:lnTo>
                                  <a:pt x="3" y="2"/>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0" name="Freeform 318"/>
                        <wps:cNvSpPr>
                          <a:spLocks/>
                        </wps:cNvSpPr>
                        <wps:spPr bwMode="auto">
                          <a:xfrm>
                            <a:off x="2700" y="1483"/>
                            <a:ext cx="81" cy="39"/>
                          </a:xfrm>
                          <a:custGeom>
                            <a:avLst/>
                            <a:gdLst>
                              <a:gd name="T0" fmla="+- 0 2780 2700"/>
                              <a:gd name="T1" fmla="*/ T0 w 81"/>
                              <a:gd name="T2" fmla="+- 0 1484 1484"/>
                              <a:gd name="T3" fmla="*/ 1484 h 39"/>
                              <a:gd name="T4" fmla="+- 0 2763 2700"/>
                              <a:gd name="T5" fmla="*/ T4 w 81"/>
                              <a:gd name="T6" fmla="+- 0 1497 1484"/>
                              <a:gd name="T7" fmla="*/ 1497 h 39"/>
                              <a:gd name="T8" fmla="+- 0 2743 2700"/>
                              <a:gd name="T9" fmla="*/ T8 w 81"/>
                              <a:gd name="T10" fmla="+- 0 1508 1484"/>
                              <a:gd name="T11" fmla="*/ 1508 h 39"/>
                              <a:gd name="T12" fmla="+- 0 2722 2700"/>
                              <a:gd name="T13" fmla="*/ T12 w 81"/>
                              <a:gd name="T14" fmla="+- 0 1517 1484"/>
                              <a:gd name="T15" fmla="*/ 1517 h 39"/>
                              <a:gd name="T16" fmla="+- 0 2700 2700"/>
                              <a:gd name="T17" fmla="*/ T16 w 81"/>
                              <a:gd name="T18" fmla="+- 0 1522 1484"/>
                              <a:gd name="T19" fmla="*/ 1522 h 39"/>
                            </a:gdLst>
                            <a:ahLst/>
                            <a:cxnLst>
                              <a:cxn ang="0">
                                <a:pos x="T1" y="T3"/>
                              </a:cxn>
                              <a:cxn ang="0">
                                <a:pos x="T5" y="T7"/>
                              </a:cxn>
                              <a:cxn ang="0">
                                <a:pos x="T9" y="T11"/>
                              </a:cxn>
                              <a:cxn ang="0">
                                <a:pos x="T13" y="T15"/>
                              </a:cxn>
                              <a:cxn ang="0">
                                <a:pos x="T17" y="T19"/>
                              </a:cxn>
                            </a:cxnLst>
                            <a:rect l="0" t="0" r="r" b="b"/>
                            <a:pathLst>
                              <a:path w="81" h="39">
                                <a:moveTo>
                                  <a:pt x="80" y="0"/>
                                </a:moveTo>
                                <a:lnTo>
                                  <a:pt x="63" y="13"/>
                                </a:lnTo>
                                <a:lnTo>
                                  <a:pt x="43" y="24"/>
                                </a:lnTo>
                                <a:lnTo>
                                  <a:pt x="22" y="33"/>
                                </a:lnTo>
                                <a:lnTo>
                                  <a:pt x="0" y="38"/>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 name="Freeform 319"/>
                        <wps:cNvSpPr>
                          <a:spLocks/>
                        </wps:cNvSpPr>
                        <wps:spPr bwMode="auto">
                          <a:xfrm>
                            <a:off x="2758" y="1535"/>
                            <a:ext cx="14" cy="24"/>
                          </a:xfrm>
                          <a:custGeom>
                            <a:avLst/>
                            <a:gdLst>
                              <a:gd name="T0" fmla="+- 0 2772 2759"/>
                              <a:gd name="T1" fmla="*/ T0 w 14"/>
                              <a:gd name="T2" fmla="+- 0 1535 1535"/>
                              <a:gd name="T3" fmla="*/ 1535 h 24"/>
                              <a:gd name="T4" fmla="+- 0 2768 2759"/>
                              <a:gd name="T5" fmla="*/ T4 w 14"/>
                              <a:gd name="T6" fmla="+- 0 1543 1535"/>
                              <a:gd name="T7" fmla="*/ 1543 h 24"/>
                              <a:gd name="T8" fmla="+- 0 2759 2759"/>
                              <a:gd name="T9" fmla="*/ T8 w 14"/>
                              <a:gd name="T10" fmla="+- 0 1550 1535"/>
                              <a:gd name="T11" fmla="*/ 1550 h 24"/>
                              <a:gd name="T12" fmla="+- 0 2767 2759"/>
                              <a:gd name="T13" fmla="*/ T12 w 14"/>
                              <a:gd name="T14" fmla="+- 0 1558 1535"/>
                              <a:gd name="T15" fmla="*/ 1558 h 24"/>
                            </a:gdLst>
                            <a:ahLst/>
                            <a:cxnLst>
                              <a:cxn ang="0">
                                <a:pos x="T1" y="T3"/>
                              </a:cxn>
                              <a:cxn ang="0">
                                <a:pos x="T5" y="T7"/>
                              </a:cxn>
                              <a:cxn ang="0">
                                <a:pos x="T9" y="T11"/>
                              </a:cxn>
                              <a:cxn ang="0">
                                <a:pos x="T13" y="T15"/>
                              </a:cxn>
                            </a:cxnLst>
                            <a:rect l="0" t="0" r="r" b="b"/>
                            <a:pathLst>
                              <a:path w="14" h="24">
                                <a:moveTo>
                                  <a:pt x="13" y="0"/>
                                </a:moveTo>
                                <a:lnTo>
                                  <a:pt x="9" y="8"/>
                                </a:lnTo>
                                <a:lnTo>
                                  <a:pt x="0" y="15"/>
                                </a:lnTo>
                                <a:lnTo>
                                  <a:pt x="8" y="2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Freeform 320"/>
                        <wps:cNvSpPr>
                          <a:spLocks/>
                        </wps:cNvSpPr>
                        <wps:spPr bwMode="auto">
                          <a:xfrm>
                            <a:off x="2766" y="1553"/>
                            <a:ext cx="10" cy="14"/>
                          </a:xfrm>
                          <a:custGeom>
                            <a:avLst/>
                            <a:gdLst>
                              <a:gd name="T0" fmla="+- 0 2776 2767"/>
                              <a:gd name="T1" fmla="*/ T0 w 10"/>
                              <a:gd name="T2" fmla="+- 0 1553 1553"/>
                              <a:gd name="T3" fmla="*/ 1553 h 14"/>
                              <a:gd name="T4" fmla="+- 0 2772 2767"/>
                              <a:gd name="T5" fmla="*/ T4 w 10"/>
                              <a:gd name="T6" fmla="+- 0 1556 1553"/>
                              <a:gd name="T7" fmla="*/ 1556 h 14"/>
                              <a:gd name="T8" fmla="+- 0 2770 2767"/>
                              <a:gd name="T9" fmla="*/ T8 w 10"/>
                              <a:gd name="T10" fmla="+- 0 1560 1553"/>
                              <a:gd name="T11" fmla="*/ 1560 h 14"/>
                              <a:gd name="T12" fmla="+- 0 2768 2767"/>
                              <a:gd name="T13" fmla="*/ T12 w 10"/>
                              <a:gd name="T14" fmla="+- 0 1563 1553"/>
                              <a:gd name="T15" fmla="*/ 1563 h 14"/>
                              <a:gd name="T16" fmla="+- 0 2767 2767"/>
                              <a:gd name="T17" fmla="*/ T16 w 10"/>
                              <a:gd name="T18" fmla="+- 0 1567 1553"/>
                              <a:gd name="T19" fmla="*/ 1567 h 14"/>
                            </a:gdLst>
                            <a:ahLst/>
                            <a:cxnLst>
                              <a:cxn ang="0">
                                <a:pos x="T1" y="T3"/>
                              </a:cxn>
                              <a:cxn ang="0">
                                <a:pos x="T5" y="T7"/>
                              </a:cxn>
                              <a:cxn ang="0">
                                <a:pos x="T9" y="T11"/>
                              </a:cxn>
                              <a:cxn ang="0">
                                <a:pos x="T13" y="T15"/>
                              </a:cxn>
                              <a:cxn ang="0">
                                <a:pos x="T17" y="T19"/>
                              </a:cxn>
                            </a:cxnLst>
                            <a:rect l="0" t="0" r="r" b="b"/>
                            <a:pathLst>
                              <a:path w="10" h="14">
                                <a:moveTo>
                                  <a:pt x="9" y="0"/>
                                </a:moveTo>
                                <a:lnTo>
                                  <a:pt x="5" y="3"/>
                                </a:lnTo>
                                <a:lnTo>
                                  <a:pt x="3" y="7"/>
                                </a:lnTo>
                                <a:lnTo>
                                  <a:pt x="1" y="10"/>
                                </a:lnTo>
                                <a:lnTo>
                                  <a:pt x="0" y="1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Line 321"/>
                        <wps:cNvCnPr>
                          <a:cxnSpLocks noChangeShapeType="1"/>
                        </wps:cNvCnPr>
                        <wps:spPr bwMode="auto">
                          <a:xfrm flipH="1" flipV="1">
                            <a:off x="2763" y="1117"/>
                            <a:ext cx="46" cy="343"/>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74" name="Line 322"/>
                        <wps:cNvCnPr>
                          <a:cxnSpLocks noChangeShapeType="1"/>
                        </wps:cNvCnPr>
                        <wps:spPr bwMode="auto">
                          <a:xfrm flipH="1">
                            <a:off x="1532" y="678"/>
                            <a:ext cx="161"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75" name="Line 323"/>
                        <wps:cNvCnPr>
                          <a:cxnSpLocks noChangeShapeType="1"/>
                        </wps:cNvCnPr>
                        <wps:spPr bwMode="auto">
                          <a:xfrm flipH="1" flipV="1">
                            <a:off x="2418" y="270"/>
                            <a:ext cx="1295" cy="43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76" name="Freeform 324"/>
                        <wps:cNvSpPr>
                          <a:spLocks/>
                        </wps:cNvSpPr>
                        <wps:spPr bwMode="auto">
                          <a:xfrm>
                            <a:off x="3276" y="1204"/>
                            <a:ext cx="7" cy="10"/>
                          </a:xfrm>
                          <a:custGeom>
                            <a:avLst/>
                            <a:gdLst>
                              <a:gd name="T0" fmla="+- 0 3283 3276"/>
                              <a:gd name="T1" fmla="*/ T0 w 7"/>
                              <a:gd name="T2" fmla="+- 0 1204 1204"/>
                              <a:gd name="T3" fmla="*/ 1204 h 10"/>
                              <a:gd name="T4" fmla="+- 0 3283 3276"/>
                              <a:gd name="T5" fmla="*/ T4 w 7"/>
                              <a:gd name="T6" fmla="+- 0 1206 1204"/>
                              <a:gd name="T7" fmla="*/ 1206 h 10"/>
                              <a:gd name="T8" fmla="+- 0 3282 3276"/>
                              <a:gd name="T9" fmla="*/ T8 w 7"/>
                              <a:gd name="T10" fmla="+- 0 1207 1204"/>
                              <a:gd name="T11" fmla="*/ 1207 h 10"/>
                              <a:gd name="T12" fmla="+- 0 3280 3276"/>
                              <a:gd name="T13" fmla="*/ T12 w 7"/>
                              <a:gd name="T14" fmla="+- 0 1210 1204"/>
                              <a:gd name="T15" fmla="*/ 1210 h 10"/>
                              <a:gd name="T16" fmla="+- 0 3276 3276"/>
                              <a:gd name="T17" fmla="*/ T16 w 7"/>
                              <a:gd name="T18" fmla="+- 0 1214 1204"/>
                              <a:gd name="T19" fmla="*/ 1214 h 10"/>
                            </a:gdLst>
                            <a:ahLst/>
                            <a:cxnLst>
                              <a:cxn ang="0">
                                <a:pos x="T1" y="T3"/>
                              </a:cxn>
                              <a:cxn ang="0">
                                <a:pos x="T5" y="T7"/>
                              </a:cxn>
                              <a:cxn ang="0">
                                <a:pos x="T9" y="T11"/>
                              </a:cxn>
                              <a:cxn ang="0">
                                <a:pos x="T13" y="T15"/>
                              </a:cxn>
                              <a:cxn ang="0">
                                <a:pos x="T17" y="T19"/>
                              </a:cxn>
                            </a:cxnLst>
                            <a:rect l="0" t="0" r="r" b="b"/>
                            <a:pathLst>
                              <a:path w="7" h="10">
                                <a:moveTo>
                                  <a:pt x="7" y="0"/>
                                </a:moveTo>
                                <a:lnTo>
                                  <a:pt x="7" y="2"/>
                                </a:lnTo>
                                <a:lnTo>
                                  <a:pt x="6" y="3"/>
                                </a:lnTo>
                                <a:lnTo>
                                  <a:pt x="4" y="6"/>
                                </a:lnTo>
                                <a:lnTo>
                                  <a:pt x="0" y="1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Freeform 325"/>
                        <wps:cNvSpPr>
                          <a:spLocks/>
                        </wps:cNvSpPr>
                        <wps:spPr bwMode="auto">
                          <a:xfrm>
                            <a:off x="3323" y="1121"/>
                            <a:ext cx="70" cy="14"/>
                          </a:xfrm>
                          <a:custGeom>
                            <a:avLst/>
                            <a:gdLst>
                              <a:gd name="T0" fmla="+- 0 3393 3324"/>
                              <a:gd name="T1" fmla="*/ T0 w 70"/>
                              <a:gd name="T2" fmla="+- 0 1121 1121"/>
                              <a:gd name="T3" fmla="*/ 1121 h 14"/>
                              <a:gd name="T4" fmla="+- 0 3383 3324"/>
                              <a:gd name="T5" fmla="*/ T4 w 70"/>
                              <a:gd name="T6" fmla="+- 0 1128 1121"/>
                              <a:gd name="T7" fmla="*/ 1128 h 14"/>
                              <a:gd name="T8" fmla="+- 0 3372 3324"/>
                              <a:gd name="T9" fmla="*/ T8 w 70"/>
                              <a:gd name="T10" fmla="+- 0 1132 1121"/>
                              <a:gd name="T11" fmla="*/ 1132 h 14"/>
                              <a:gd name="T12" fmla="+- 0 3360 3324"/>
                              <a:gd name="T13" fmla="*/ T12 w 70"/>
                              <a:gd name="T14" fmla="+- 0 1134 1121"/>
                              <a:gd name="T15" fmla="*/ 1134 h 14"/>
                              <a:gd name="T16" fmla="+- 0 3348 3324"/>
                              <a:gd name="T17" fmla="*/ T16 w 70"/>
                              <a:gd name="T18" fmla="+- 0 1135 1121"/>
                              <a:gd name="T19" fmla="*/ 1135 h 14"/>
                              <a:gd name="T20" fmla="+- 0 3341 3324"/>
                              <a:gd name="T21" fmla="*/ T20 w 70"/>
                              <a:gd name="T22" fmla="+- 0 1134 1121"/>
                              <a:gd name="T23" fmla="*/ 1134 h 14"/>
                              <a:gd name="T24" fmla="+- 0 3336 3324"/>
                              <a:gd name="T25" fmla="*/ T24 w 70"/>
                              <a:gd name="T26" fmla="+- 0 1134 1121"/>
                              <a:gd name="T27" fmla="*/ 1134 h 14"/>
                              <a:gd name="T28" fmla="+- 0 3332 3324"/>
                              <a:gd name="T29" fmla="*/ T28 w 70"/>
                              <a:gd name="T30" fmla="+- 0 1132 1121"/>
                              <a:gd name="T31" fmla="*/ 1132 h 14"/>
                              <a:gd name="T32" fmla="+- 0 3328 3324"/>
                              <a:gd name="T33" fmla="*/ T32 w 70"/>
                              <a:gd name="T34" fmla="+- 0 1130 1121"/>
                              <a:gd name="T35" fmla="*/ 1130 h 14"/>
                              <a:gd name="T36" fmla="+- 0 3326 3324"/>
                              <a:gd name="T37" fmla="*/ T36 w 70"/>
                              <a:gd name="T38" fmla="+- 0 1128 1121"/>
                              <a:gd name="T39" fmla="*/ 1128 h 14"/>
                              <a:gd name="T40" fmla="+- 0 3325 3324"/>
                              <a:gd name="T41" fmla="*/ T40 w 70"/>
                              <a:gd name="T42" fmla="+- 0 1127 1121"/>
                              <a:gd name="T43" fmla="*/ 1127 h 14"/>
                              <a:gd name="T44" fmla="+- 0 3324 3324"/>
                              <a:gd name="T45" fmla="*/ T44 w 70"/>
                              <a:gd name="T46" fmla="+- 0 1127 1121"/>
                              <a:gd name="T47" fmla="*/ 1127 h 14"/>
                              <a:gd name="T48" fmla="+- 0 3324 3324"/>
                              <a:gd name="T49" fmla="*/ T48 w 70"/>
                              <a:gd name="T50" fmla="+- 0 1126 1121"/>
                              <a:gd name="T51" fmla="*/ 112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4">
                                <a:moveTo>
                                  <a:pt x="69" y="0"/>
                                </a:moveTo>
                                <a:lnTo>
                                  <a:pt x="59" y="7"/>
                                </a:lnTo>
                                <a:lnTo>
                                  <a:pt x="48" y="11"/>
                                </a:lnTo>
                                <a:lnTo>
                                  <a:pt x="36" y="13"/>
                                </a:lnTo>
                                <a:lnTo>
                                  <a:pt x="24" y="14"/>
                                </a:lnTo>
                                <a:lnTo>
                                  <a:pt x="17" y="13"/>
                                </a:lnTo>
                                <a:lnTo>
                                  <a:pt x="12" y="13"/>
                                </a:lnTo>
                                <a:lnTo>
                                  <a:pt x="8" y="11"/>
                                </a:lnTo>
                                <a:lnTo>
                                  <a:pt x="4" y="9"/>
                                </a:lnTo>
                                <a:lnTo>
                                  <a:pt x="2" y="7"/>
                                </a:lnTo>
                                <a:lnTo>
                                  <a:pt x="1" y="6"/>
                                </a:lnTo>
                                <a:lnTo>
                                  <a:pt x="0" y="6"/>
                                </a:lnTo>
                                <a:lnTo>
                                  <a:pt x="0" y="5"/>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Freeform 326"/>
                        <wps:cNvSpPr>
                          <a:spLocks/>
                        </wps:cNvSpPr>
                        <wps:spPr bwMode="auto">
                          <a:xfrm>
                            <a:off x="3321" y="1096"/>
                            <a:ext cx="10" cy="24"/>
                          </a:xfrm>
                          <a:custGeom>
                            <a:avLst/>
                            <a:gdLst>
                              <a:gd name="T0" fmla="+- 0 3331 3321"/>
                              <a:gd name="T1" fmla="*/ T0 w 10"/>
                              <a:gd name="T2" fmla="+- 0 1097 1097"/>
                              <a:gd name="T3" fmla="*/ 1097 h 24"/>
                              <a:gd name="T4" fmla="+- 0 3326 3321"/>
                              <a:gd name="T5" fmla="*/ T4 w 10"/>
                              <a:gd name="T6" fmla="+- 0 1101 1097"/>
                              <a:gd name="T7" fmla="*/ 1101 h 24"/>
                              <a:gd name="T8" fmla="+- 0 3324 3321"/>
                              <a:gd name="T9" fmla="*/ T8 w 10"/>
                              <a:gd name="T10" fmla="+- 0 1105 1097"/>
                              <a:gd name="T11" fmla="*/ 1105 h 24"/>
                              <a:gd name="T12" fmla="+- 0 3322 3321"/>
                              <a:gd name="T13" fmla="*/ T12 w 10"/>
                              <a:gd name="T14" fmla="+- 0 1109 1097"/>
                              <a:gd name="T15" fmla="*/ 1109 h 24"/>
                              <a:gd name="T16" fmla="+- 0 3321 3321"/>
                              <a:gd name="T17" fmla="*/ T16 w 10"/>
                              <a:gd name="T18" fmla="+- 0 1113 1097"/>
                              <a:gd name="T19" fmla="*/ 1113 h 24"/>
                              <a:gd name="T20" fmla="+- 0 3322 3321"/>
                              <a:gd name="T21" fmla="*/ T20 w 10"/>
                              <a:gd name="T22" fmla="+- 0 1116 1097"/>
                              <a:gd name="T23" fmla="*/ 1116 h 24"/>
                              <a:gd name="T24" fmla="+- 0 3324 3321"/>
                              <a:gd name="T25" fmla="*/ T24 w 10"/>
                              <a:gd name="T26" fmla="+- 0 1120 1097"/>
                              <a:gd name="T27" fmla="*/ 1120 h 24"/>
                            </a:gdLst>
                            <a:ahLst/>
                            <a:cxnLst>
                              <a:cxn ang="0">
                                <a:pos x="T1" y="T3"/>
                              </a:cxn>
                              <a:cxn ang="0">
                                <a:pos x="T5" y="T7"/>
                              </a:cxn>
                              <a:cxn ang="0">
                                <a:pos x="T9" y="T11"/>
                              </a:cxn>
                              <a:cxn ang="0">
                                <a:pos x="T13" y="T15"/>
                              </a:cxn>
                              <a:cxn ang="0">
                                <a:pos x="T17" y="T19"/>
                              </a:cxn>
                              <a:cxn ang="0">
                                <a:pos x="T21" y="T23"/>
                              </a:cxn>
                              <a:cxn ang="0">
                                <a:pos x="T25" y="T27"/>
                              </a:cxn>
                            </a:cxnLst>
                            <a:rect l="0" t="0" r="r" b="b"/>
                            <a:pathLst>
                              <a:path w="10" h="24">
                                <a:moveTo>
                                  <a:pt x="10" y="0"/>
                                </a:moveTo>
                                <a:lnTo>
                                  <a:pt x="5" y="4"/>
                                </a:lnTo>
                                <a:lnTo>
                                  <a:pt x="3" y="8"/>
                                </a:lnTo>
                                <a:lnTo>
                                  <a:pt x="1" y="12"/>
                                </a:lnTo>
                                <a:lnTo>
                                  <a:pt x="0" y="16"/>
                                </a:lnTo>
                                <a:lnTo>
                                  <a:pt x="1" y="19"/>
                                </a:lnTo>
                                <a:lnTo>
                                  <a:pt x="3" y="2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Freeform 327"/>
                        <wps:cNvSpPr>
                          <a:spLocks/>
                        </wps:cNvSpPr>
                        <wps:spPr bwMode="auto">
                          <a:xfrm>
                            <a:off x="3212" y="1178"/>
                            <a:ext cx="70" cy="21"/>
                          </a:xfrm>
                          <a:custGeom>
                            <a:avLst/>
                            <a:gdLst>
                              <a:gd name="T0" fmla="+- 0 3280 3212"/>
                              <a:gd name="T1" fmla="*/ T0 w 70"/>
                              <a:gd name="T2" fmla="+- 0 1199 1179"/>
                              <a:gd name="T3" fmla="*/ 1199 h 21"/>
                              <a:gd name="T4" fmla="+- 0 3282 3212"/>
                              <a:gd name="T5" fmla="*/ T4 w 70"/>
                              <a:gd name="T6" fmla="+- 0 1195 1179"/>
                              <a:gd name="T7" fmla="*/ 1195 h 21"/>
                              <a:gd name="T8" fmla="+- 0 3280 3212"/>
                              <a:gd name="T9" fmla="*/ T8 w 70"/>
                              <a:gd name="T10" fmla="+- 0 1191 1179"/>
                              <a:gd name="T11" fmla="*/ 1191 h 21"/>
                              <a:gd name="T12" fmla="+- 0 3279 3212"/>
                              <a:gd name="T13" fmla="*/ T12 w 70"/>
                              <a:gd name="T14" fmla="+- 0 1188 1179"/>
                              <a:gd name="T15" fmla="*/ 1188 h 21"/>
                              <a:gd name="T16" fmla="+- 0 3275 3212"/>
                              <a:gd name="T17" fmla="*/ T16 w 70"/>
                              <a:gd name="T18" fmla="+- 0 1184 1179"/>
                              <a:gd name="T19" fmla="*/ 1184 h 21"/>
                              <a:gd name="T20" fmla="+- 0 3271 3212"/>
                              <a:gd name="T21" fmla="*/ T20 w 70"/>
                              <a:gd name="T22" fmla="+- 0 1181 1179"/>
                              <a:gd name="T23" fmla="*/ 1181 h 21"/>
                              <a:gd name="T24" fmla="+- 0 3265 3212"/>
                              <a:gd name="T25" fmla="*/ T24 w 70"/>
                              <a:gd name="T26" fmla="+- 0 1180 1179"/>
                              <a:gd name="T27" fmla="*/ 1180 h 21"/>
                              <a:gd name="T28" fmla="+- 0 3258 3212"/>
                              <a:gd name="T29" fmla="*/ T28 w 70"/>
                              <a:gd name="T30" fmla="+- 0 1179 1179"/>
                              <a:gd name="T31" fmla="*/ 1179 h 21"/>
                              <a:gd name="T32" fmla="+- 0 3246 3212"/>
                              <a:gd name="T33" fmla="*/ T32 w 70"/>
                              <a:gd name="T34" fmla="+- 0 1179 1179"/>
                              <a:gd name="T35" fmla="*/ 1179 h 21"/>
                              <a:gd name="T36" fmla="+- 0 3234 3212"/>
                              <a:gd name="T37" fmla="*/ T36 w 70"/>
                              <a:gd name="T38" fmla="+- 0 1181 1179"/>
                              <a:gd name="T39" fmla="*/ 1181 h 21"/>
                              <a:gd name="T40" fmla="+- 0 3223 3212"/>
                              <a:gd name="T41" fmla="*/ T40 w 70"/>
                              <a:gd name="T42" fmla="+- 0 1184 1179"/>
                              <a:gd name="T43" fmla="*/ 1184 h 21"/>
                              <a:gd name="T44" fmla="+- 0 3212 3212"/>
                              <a:gd name="T45" fmla="*/ T44 w 70"/>
                              <a:gd name="T46" fmla="+- 0 1189 1179"/>
                              <a:gd name="T47" fmla="*/ 118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1">
                                <a:moveTo>
                                  <a:pt x="68" y="20"/>
                                </a:moveTo>
                                <a:lnTo>
                                  <a:pt x="70" y="16"/>
                                </a:lnTo>
                                <a:lnTo>
                                  <a:pt x="68" y="12"/>
                                </a:lnTo>
                                <a:lnTo>
                                  <a:pt x="67" y="9"/>
                                </a:lnTo>
                                <a:lnTo>
                                  <a:pt x="63" y="5"/>
                                </a:lnTo>
                                <a:lnTo>
                                  <a:pt x="59" y="2"/>
                                </a:lnTo>
                                <a:lnTo>
                                  <a:pt x="53" y="1"/>
                                </a:lnTo>
                                <a:lnTo>
                                  <a:pt x="46" y="0"/>
                                </a:lnTo>
                                <a:lnTo>
                                  <a:pt x="34" y="0"/>
                                </a:lnTo>
                                <a:lnTo>
                                  <a:pt x="22" y="2"/>
                                </a:lnTo>
                                <a:lnTo>
                                  <a:pt x="11" y="5"/>
                                </a:lnTo>
                                <a:lnTo>
                                  <a:pt x="0" y="1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Freeform 328"/>
                        <wps:cNvSpPr>
                          <a:spLocks/>
                        </wps:cNvSpPr>
                        <wps:spPr bwMode="auto">
                          <a:xfrm>
                            <a:off x="3216" y="1195"/>
                            <a:ext cx="67" cy="12"/>
                          </a:xfrm>
                          <a:custGeom>
                            <a:avLst/>
                            <a:gdLst>
                              <a:gd name="T0" fmla="+- 0 3283 3216"/>
                              <a:gd name="T1" fmla="*/ T0 w 67"/>
                              <a:gd name="T2" fmla="+- 0 1207 1195"/>
                              <a:gd name="T3" fmla="*/ 1207 h 12"/>
                              <a:gd name="T4" fmla="+- 0 3268 3216"/>
                              <a:gd name="T5" fmla="*/ T4 w 67"/>
                              <a:gd name="T6" fmla="+- 0 1197 1195"/>
                              <a:gd name="T7" fmla="*/ 1197 h 12"/>
                              <a:gd name="T8" fmla="+- 0 3250 3216"/>
                              <a:gd name="T9" fmla="*/ T8 w 67"/>
                              <a:gd name="T10" fmla="+- 0 1195 1195"/>
                              <a:gd name="T11" fmla="*/ 1195 h 12"/>
                              <a:gd name="T12" fmla="+- 0 3232 3216"/>
                              <a:gd name="T13" fmla="*/ T12 w 67"/>
                              <a:gd name="T14" fmla="+- 0 1199 1195"/>
                              <a:gd name="T15" fmla="*/ 1199 h 12"/>
                              <a:gd name="T16" fmla="+- 0 3216 3216"/>
                              <a:gd name="T17" fmla="*/ T16 w 67"/>
                              <a:gd name="T18" fmla="+- 0 1207 1195"/>
                              <a:gd name="T19" fmla="*/ 1207 h 12"/>
                            </a:gdLst>
                            <a:ahLst/>
                            <a:cxnLst>
                              <a:cxn ang="0">
                                <a:pos x="T1" y="T3"/>
                              </a:cxn>
                              <a:cxn ang="0">
                                <a:pos x="T5" y="T7"/>
                              </a:cxn>
                              <a:cxn ang="0">
                                <a:pos x="T9" y="T11"/>
                              </a:cxn>
                              <a:cxn ang="0">
                                <a:pos x="T13" y="T15"/>
                              </a:cxn>
                              <a:cxn ang="0">
                                <a:pos x="T17" y="T19"/>
                              </a:cxn>
                            </a:cxnLst>
                            <a:rect l="0" t="0" r="r" b="b"/>
                            <a:pathLst>
                              <a:path w="67" h="12">
                                <a:moveTo>
                                  <a:pt x="67" y="12"/>
                                </a:moveTo>
                                <a:lnTo>
                                  <a:pt x="52" y="2"/>
                                </a:lnTo>
                                <a:lnTo>
                                  <a:pt x="34" y="0"/>
                                </a:lnTo>
                                <a:lnTo>
                                  <a:pt x="16" y="4"/>
                                </a:lnTo>
                                <a:lnTo>
                                  <a:pt x="0" y="12"/>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Freeform 329"/>
                        <wps:cNvSpPr>
                          <a:spLocks/>
                        </wps:cNvSpPr>
                        <wps:spPr bwMode="auto">
                          <a:xfrm>
                            <a:off x="3325" y="1114"/>
                            <a:ext cx="9" cy="14"/>
                          </a:xfrm>
                          <a:custGeom>
                            <a:avLst/>
                            <a:gdLst>
                              <a:gd name="T0" fmla="+- 0 3333 3325"/>
                              <a:gd name="T1" fmla="*/ T0 w 9"/>
                              <a:gd name="T2" fmla="+- 0 1115 1115"/>
                              <a:gd name="T3" fmla="*/ 1115 h 14"/>
                              <a:gd name="T4" fmla="+- 0 3331 3325"/>
                              <a:gd name="T5" fmla="*/ T4 w 9"/>
                              <a:gd name="T6" fmla="+- 0 1117 1115"/>
                              <a:gd name="T7" fmla="*/ 1117 h 14"/>
                              <a:gd name="T8" fmla="+- 0 3328 3325"/>
                              <a:gd name="T9" fmla="*/ T8 w 9"/>
                              <a:gd name="T10" fmla="+- 0 1121 1115"/>
                              <a:gd name="T11" fmla="*/ 1121 h 14"/>
                              <a:gd name="T12" fmla="+- 0 3325 3325"/>
                              <a:gd name="T13" fmla="*/ T12 w 9"/>
                              <a:gd name="T14" fmla="+- 0 1124 1115"/>
                              <a:gd name="T15" fmla="*/ 1124 h 14"/>
                              <a:gd name="T16" fmla="+- 0 3325 3325"/>
                              <a:gd name="T17" fmla="*/ T16 w 9"/>
                              <a:gd name="T18" fmla="+- 0 1128 1115"/>
                              <a:gd name="T19" fmla="*/ 1128 h 14"/>
                            </a:gdLst>
                            <a:ahLst/>
                            <a:cxnLst>
                              <a:cxn ang="0">
                                <a:pos x="T1" y="T3"/>
                              </a:cxn>
                              <a:cxn ang="0">
                                <a:pos x="T5" y="T7"/>
                              </a:cxn>
                              <a:cxn ang="0">
                                <a:pos x="T9" y="T11"/>
                              </a:cxn>
                              <a:cxn ang="0">
                                <a:pos x="T13" y="T15"/>
                              </a:cxn>
                              <a:cxn ang="0">
                                <a:pos x="T17" y="T19"/>
                              </a:cxn>
                            </a:cxnLst>
                            <a:rect l="0" t="0" r="r" b="b"/>
                            <a:pathLst>
                              <a:path w="9" h="14">
                                <a:moveTo>
                                  <a:pt x="8" y="0"/>
                                </a:moveTo>
                                <a:lnTo>
                                  <a:pt x="6" y="2"/>
                                </a:lnTo>
                                <a:lnTo>
                                  <a:pt x="3" y="6"/>
                                </a:lnTo>
                                <a:lnTo>
                                  <a:pt x="0" y="9"/>
                                </a:lnTo>
                                <a:lnTo>
                                  <a:pt x="0" y="1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Freeform 330"/>
                        <wps:cNvSpPr>
                          <a:spLocks/>
                        </wps:cNvSpPr>
                        <wps:spPr bwMode="auto">
                          <a:xfrm>
                            <a:off x="2996" y="1423"/>
                            <a:ext cx="7" cy="10"/>
                          </a:xfrm>
                          <a:custGeom>
                            <a:avLst/>
                            <a:gdLst>
                              <a:gd name="T0" fmla="+- 0 3004 2997"/>
                              <a:gd name="T1" fmla="*/ T0 w 7"/>
                              <a:gd name="T2" fmla="+- 0 1424 1424"/>
                              <a:gd name="T3" fmla="*/ 1424 h 10"/>
                              <a:gd name="T4" fmla="+- 0 3004 2997"/>
                              <a:gd name="T5" fmla="*/ T4 w 7"/>
                              <a:gd name="T6" fmla="+- 0 1426 1424"/>
                              <a:gd name="T7" fmla="*/ 1426 h 10"/>
                              <a:gd name="T8" fmla="+- 0 2997 2997"/>
                              <a:gd name="T9" fmla="*/ T8 w 7"/>
                              <a:gd name="T10" fmla="+- 0 1433 1424"/>
                              <a:gd name="T11" fmla="*/ 1433 h 10"/>
                            </a:gdLst>
                            <a:ahLst/>
                            <a:cxnLst>
                              <a:cxn ang="0">
                                <a:pos x="T1" y="T3"/>
                              </a:cxn>
                              <a:cxn ang="0">
                                <a:pos x="T5" y="T7"/>
                              </a:cxn>
                              <a:cxn ang="0">
                                <a:pos x="T9" y="T11"/>
                              </a:cxn>
                            </a:cxnLst>
                            <a:rect l="0" t="0" r="r" b="b"/>
                            <a:pathLst>
                              <a:path w="7" h="10">
                                <a:moveTo>
                                  <a:pt x="7" y="0"/>
                                </a:moveTo>
                                <a:lnTo>
                                  <a:pt x="7" y="2"/>
                                </a:lnTo>
                                <a:lnTo>
                                  <a:pt x="0" y="9"/>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Freeform 331"/>
                        <wps:cNvSpPr>
                          <a:spLocks/>
                        </wps:cNvSpPr>
                        <wps:spPr bwMode="auto">
                          <a:xfrm>
                            <a:off x="3044" y="1340"/>
                            <a:ext cx="71" cy="13"/>
                          </a:xfrm>
                          <a:custGeom>
                            <a:avLst/>
                            <a:gdLst>
                              <a:gd name="T0" fmla="+- 0 3115 3045"/>
                              <a:gd name="T1" fmla="*/ T0 w 71"/>
                              <a:gd name="T2" fmla="+- 0 1341 1341"/>
                              <a:gd name="T3" fmla="*/ 1341 h 13"/>
                              <a:gd name="T4" fmla="+- 0 3100 3045"/>
                              <a:gd name="T5" fmla="*/ T4 w 71"/>
                              <a:gd name="T6" fmla="+- 0 1349 1341"/>
                              <a:gd name="T7" fmla="*/ 1349 h 13"/>
                              <a:gd name="T8" fmla="+- 0 3080 3045"/>
                              <a:gd name="T9" fmla="*/ T8 w 71"/>
                              <a:gd name="T10" fmla="+- 0 1353 1341"/>
                              <a:gd name="T11" fmla="*/ 1353 h 13"/>
                              <a:gd name="T12" fmla="+- 0 3059 3045"/>
                              <a:gd name="T13" fmla="*/ T12 w 71"/>
                              <a:gd name="T14" fmla="+- 0 1353 1341"/>
                              <a:gd name="T15" fmla="*/ 1353 h 13"/>
                              <a:gd name="T16" fmla="+- 0 3045 3045"/>
                              <a:gd name="T17" fmla="*/ T16 w 71"/>
                              <a:gd name="T18" fmla="+- 0 1345 1341"/>
                              <a:gd name="T19" fmla="*/ 1345 h 13"/>
                            </a:gdLst>
                            <a:ahLst/>
                            <a:cxnLst>
                              <a:cxn ang="0">
                                <a:pos x="T1" y="T3"/>
                              </a:cxn>
                              <a:cxn ang="0">
                                <a:pos x="T5" y="T7"/>
                              </a:cxn>
                              <a:cxn ang="0">
                                <a:pos x="T9" y="T11"/>
                              </a:cxn>
                              <a:cxn ang="0">
                                <a:pos x="T13" y="T15"/>
                              </a:cxn>
                              <a:cxn ang="0">
                                <a:pos x="T17" y="T19"/>
                              </a:cxn>
                            </a:cxnLst>
                            <a:rect l="0" t="0" r="r" b="b"/>
                            <a:pathLst>
                              <a:path w="71" h="13">
                                <a:moveTo>
                                  <a:pt x="70" y="0"/>
                                </a:moveTo>
                                <a:lnTo>
                                  <a:pt x="55" y="8"/>
                                </a:lnTo>
                                <a:lnTo>
                                  <a:pt x="35" y="12"/>
                                </a:lnTo>
                                <a:lnTo>
                                  <a:pt x="14" y="12"/>
                                </a:lnTo>
                                <a:lnTo>
                                  <a:pt x="0"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Freeform 332"/>
                        <wps:cNvSpPr>
                          <a:spLocks/>
                        </wps:cNvSpPr>
                        <wps:spPr bwMode="auto">
                          <a:xfrm>
                            <a:off x="3039" y="1316"/>
                            <a:ext cx="13" cy="24"/>
                          </a:xfrm>
                          <a:custGeom>
                            <a:avLst/>
                            <a:gdLst>
                              <a:gd name="T0" fmla="+- 0 3051 3039"/>
                              <a:gd name="T1" fmla="*/ T0 w 13"/>
                              <a:gd name="T2" fmla="+- 0 1316 1316"/>
                              <a:gd name="T3" fmla="*/ 1316 h 24"/>
                              <a:gd name="T4" fmla="+- 0 3045 3039"/>
                              <a:gd name="T5" fmla="*/ T4 w 13"/>
                              <a:gd name="T6" fmla="+- 0 1321 1316"/>
                              <a:gd name="T7" fmla="*/ 1321 h 24"/>
                              <a:gd name="T8" fmla="+- 0 3039 3039"/>
                              <a:gd name="T9" fmla="*/ T8 w 13"/>
                              <a:gd name="T10" fmla="+- 0 1332 1316"/>
                              <a:gd name="T11" fmla="*/ 1332 h 24"/>
                              <a:gd name="T12" fmla="+- 0 3046 3039"/>
                              <a:gd name="T13" fmla="*/ T12 w 13"/>
                              <a:gd name="T14" fmla="+- 0 1339 1316"/>
                              <a:gd name="T15" fmla="*/ 1339 h 24"/>
                            </a:gdLst>
                            <a:ahLst/>
                            <a:cxnLst>
                              <a:cxn ang="0">
                                <a:pos x="T1" y="T3"/>
                              </a:cxn>
                              <a:cxn ang="0">
                                <a:pos x="T5" y="T7"/>
                              </a:cxn>
                              <a:cxn ang="0">
                                <a:pos x="T9" y="T11"/>
                              </a:cxn>
                              <a:cxn ang="0">
                                <a:pos x="T13" y="T15"/>
                              </a:cxn>
                            </a:cxnLst>
                            <a:rect l="0" t="0" r="r" b="b"/>
                            <a:pathLst>
                              <a:path w="13" h="24">
                                <a:moveTo>
                                  <a:pt x="12" y="0"/>
                                </a:moveTo>
                                <a:lnTo>
                                  <a:pt x="6" y="5"/>
                                </a:lnTo>
                                <a:lnTo>
                                  <a:pt x="0" y="16"/>
                                </a:lnTo>
                                <a:lnTo>
                                  <a:pt x="7" y="2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Freeform 333"/>
                        <wps:cNvSpPr>
                          <a:spLocks/>
                        </wps:cNvSpPr>
                        <wps:spPr bwMode="auto">
                          <a:xfrm>
                            <a:off x="2934" y="1397"/>
                            <a:ext cx="69" cy="21"/>
                          </a:xfrm>
                          <a:custGeom>
                            <a:avLst/>
                            <a:gdLst>
                              <a:gd name="T0" fmla="+- 0 3001 2934"/>
                              <a:gd name="T1" fmla="*/ T0 w 69"/>
                              <a:gd name="T2" fmla="+- 0 1418 1398"/>
                              <a:gd name="T3" fmla="*/ 1418 h 21"/>
                              <a:gd name="T4" fmla="+- 0 3002 2934"/>
                              <a:gd name="T5" fmla="*/ T4 w 69"/>
                              <a:gd name="T6" fmla="+- 0 1414 1398"/>
                              <a:gd name="T7" fmla="*/ 1414 h 21"/>
                              <a:gd name="T8" fmla="+- 0 3001 2934"/>
                              <a:gd name="T9" fmla="*/ T8 w 69"/>
                              <a:gd name="T10" fmla="+- 0 1410 1398"/>
                              <a:gd name="T11" fmla="*/ 1410 h 21"/>
                              <a:gd name="T12" fmla="+- 0 3000 2934"/>
                              <a:gd name="T13" fmla="*/ T12 w 69"/>
                              <a:gd name="T14" fmla="+- 0 1407 1398"/>
                              <a:gd name="T15" fmla="*/ 1407 h 21"/>
                              <a:gd name="T16" fmla="+- 0 2996 2934"/>
                              <a:gd name="T17" fmla="*/ T16 w 69"/>
                              <a:gd name="T18" fmla="+- 0 1403 1398"/>
                              <a:gd name="T19" fmla="*/ 1403 h 21"/>
                              <a:gd name="T20" fmla="+- 0 2992 2934"/>
                              <a:gd name="T21" fmla="*/ T20 w 69"/>
                              <a:gd name="T22" fmla="+- 0 1401 1398"/>
                              <a:gd name="T23" fmla="*/ 1401 h 21"/>
                              <a:gd name="T24" fmla="+- 0 2986 2934"/>
                              <a:gd name="T25" fmla="*/ T24 w 69"/>
                              <a:gd name="T26" fmla="+- 0 1399 1398"/>
                              <a:gd name="T27" fmla="*/ 1399 h 21"/>
                              <a:gd name="T28" fmla="+- 0 2981 2934"/>
                              <a:gd name="T29" fmla="*/ T28 w 69"/>
                              <a:gd name="T30" fmla="+- 0 1398 1398"/>
                              <a:gd name="T31" fmla="*/ 1398 h 21"/>
                              <a:gd name="T32" fmla="+- 0 2968 2934"/>
                              <a:gd name="T33" fmla="*/ T32 w 69"/>
                              <a:gd name="T34" fmla="+- 0 1398 1398"/>
                              <a:gd name="T35" fmla="*/ 1398 h 21"/>
                              <a:gd name="T36" fmla="+- 0 2957 2934"/>
                              <a:gd name="T37" fmla="*/ T36 w 69"/>
                              <a:gd name="T38" fmla="+- 0 1399 1398"/>
                              <a:gd name="T39" fmla="*/ 1399 h 21"/>
                              <a:gd name="T40" fmla="+- 0 2946 2934"/>
                              <a:gd name="T41" fmla="*/ T40 w 69"/>
                              <a:gd name="T42" fmla="+- 0 1403 1398"/>
                              <a:gd name="T43" fmla="*/ 1403 h 21"/>
                              <a:gd name="T44" fmla="+- 0 2934 2934"/>
                              <a:gd name="T45" fmla="*/ T44 w 69"/>
                              <a:gd name="T46" fmla="+- 0 1409 1398"/>
                              <a:gd name="T47" fmla="*/ 140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 h="21">
                                <a:moveTo>
                                  <a:pt x="67" y="20"/>
                                </a:moveTo>
                                <a:lnTo>
                                  <a:pt x="68" y="16"/>
                                </a:lnTo>
                                <a:lnTo>
                                  <a:pt x="67" y="12"/>
                                </a:lnTo>
                                <a:lnTo>
                                  <a:pt x="66" y="9"/>
                                </a:lnTo>
                                <a:lnTo>
                                  <a:pt x="62" y="5"/>
                                </a:lnTo>
                                <a:lnTo>
                                  <a:pt x="58" y="3"/>
                                </a:lnTo>
                                <a:lnTo>
                                  <a:pt x="52" y="1"/>
                                </a:lnTo>
                                <a:lnTo>
                                  <a:pt x="47" y="0"/>
                                </a:lnTo>
                                <a:lnTo>
                                  <a:pt x="34" y="0"/>
                                </a:lnTo>
                                <a:lnTo>
                                  <a:pt x="23" y="1"/>
                                </a:lnTo>
                                <a:lnTo>
                                  <a:pt x="12" y="5"/>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 name="Freeform 334"/>
                        <wps:cNvSpPr>
                          <a:spLocks/>
                        </wps:cNvSpPr>
                        <wps:spPr bwMode="auto">
                          <a:xfrm>
                            <a:off x="2937" y="1414"/>
                            <a:ext cx="67" cy="12"/>
                          </a:xfrm>
                          <a:custGeom>
                            <a:avLst/>
                            <a:gdLst>
                              <a:gd name="T0" fmla="+- 0 3004 2937"/>
                              <a:gd name="T1" fmla="*/ T0 w 67"/>
                              <a:gd name="T2" fmla="+- 0 1426 1415"/>
                              <a:gd name="T3" fmla="*/ 1426 h 12"/>
                              <a:gd name="T4" fmla="+- 0 2990 2937"/>
                              <a:gd name="T5" fmla="*/ T4 w 67"/>
                              <a:gd name="T6" fmla="+- 0 1416 1415"/>
                              <a:gd name="T7" fmla="*/ 1416 h 12"/>
                              <a:gd name="T8" fmla="+- 0 2972 2937"/>
                              <a:gd name="T9" fmla="*/ T8 w 67"/>
                              <a:gd name="T10" fmla="+- 0 1415 1415"/>
                              <a:gd name="T11" fmla="*/ 1415 h 12"/>
                              <a:gd name="T12" fmla="+- 0 2953 2937"/>
                              <a:gd name="T13" fmla="*/ T12 w 67"/>
                              <a:gd name="T14" fmla="+- 0 1419 1415"/>
                              <a:gd name="T15" fmla="*/ 1419 h 12"/>
                              <a:gd name="T16" fmla="+- 0 2937 2937"/>
                              <a:gd name="T17" fmla="*/ T16 w 67"/>
                              <a:gd name="T18" fmla="+- 0 1426 1415"/>
                              <a:gd name="T19" fmla="*/ 1426 h 12"/>
                            </a:gdLst>
                            <a:ahLst/>
                            <a:cxnLst>
                              <a:cxn ang="0">
                                <a:pos x="T1" y="T3"/>
                              </a:cxn>
                              <a:cxn ang="0">
                                <a:pos x="T5" y="T7"/>
                              </a:cxn>
                              <a:cxn ang="0">
                                <a:pos x="T9" y="T11"/>
                              </a:cxn>
                              <a:cxn ang="0">
                                <a:pos x="T13" y="T15"/>
                              </a:cxn>
                              <a:cxn ang="0">
                                <a:pos x="T17" y="T19"/>
                              </a:cxn>
                            </a:cxnLst>
                            <a:rect l="0" t="0" r="r" b="b"/>
                            <a:pathLst>
                              <a:path w="67" h="12">
                                <a:moveTo>
                                  <a:pt x="67" y="11"/>
                                </a:moveTo>
                                <a:lnTo>
                                  <a:pt x="53" y="1"/>
                                </a:lnTo>
                                <a:lnTo>
                                  <a:pt x="35" y="0"/>
                                </a:lnTo>
                                <a:lnTo>
                                  <a:pt x="16" y="4"/>
                                </a:lnTo>
                                <a:lnTo>
                                  <a:pt x="0" y="11"/>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Freeform 335"/>
                        <wps:cNvSpPr>
                          <a:spLocks/>
                        </wps:cNvSpPr>
                        <wps:spPr bwMode="auto">
                          <a:xfrm>
                            <a:off x="3045" y="1333"/>
                            <a:ext cx="9" cy="14"/>
                          </a:xfrm>
                          <a:custGeom>
                            <a:avLst/>
                            <a:gdLst>
                              <a:gd name="T0" fmla="+- 0 3054 3046"/>
                              <a:gd name="T1" fmla="*/ T0 w 9"/>
                              <a:gd name="T2" fmla="+- 0 1334 1334"/>
                              <a:gd name="T3" fmla="*/ 1334 h 14"/>
                              <a:gd name="T4" fmla="+- 0 3051 3046"/>
                              <a:gd name="T5" fmla="*/ T4 w 9"/>
                              <a:gd name="T6" fmla="+- 0 1337 1334"/>
                              <a:gd name="T7" fmla="*/ 1337 h 14"/>
                              <a:gd name="T8" fmla="+- 0 3049 3046"/>
                              <a:gd name="T9" fmla="*/ T8 w 9"/>
                              <a:gd name="T10" fmla="+- 0 1341 1334"/>
                              <a:gd name="T11" fmla="*/ 1341 h 14"/>
                              <a:gd name="T12" fmla="+- 0 3047 3046"/>
                              <a:gd name="T13" fmla="*/ T12 w 9"/>
                              <a:gd name="T14" fmla="+- 0 1343 1334"/>
                              <a:gd name="T15" fmla="*/ 1343 h 14"/>
                              <a:gd name="T16" fmla="+- 0 3046 3046"/>
                              <a:gd name="T17" fmla="*/ T16 w 9"/>
                              <a:gd name="T18" fmla="+- 0 1347 1334"/>
                              <a:gd name="T19" fmla="*/ 1347 h 14"/>
                            </a:gdLst>
                            <a:ahLst/>
                            <a:cxnLst>
                              <a:cxn ang="0">
                                <a:pos x="T1" y="T3"/>
                              </a:cxn>
                              <a:cxn ang="0">
                                <a:pos x="T5" y="T7"/>
                              </a:cxn>
                              <a:cxn ang="0">
                                <a:pos x="T9" y="T11"/>
                              </a:cxn>
                              <a:cxn ang="0">
                                <a:pos x="T13" y="T15"/>
                              </a:cxn>
                              <a:cxn ang="0">
                                <a:pos x="T17" y="T19"/>
                              </a:cxn>
                            </a:cxnLst>
                            <a:rect l="0" t="0" r="r" b="b"/>
                            <a:pathLst>
                              <a:path w="9" h="14">
                                <a:moveTo>
                                  <a:pt x="8" y="0"/>
                                </a:moveTo>
                                <a:lnTo>
                                  <a:pt x="5" y="3"/>
                                </a:lnTo>
                                <a:lnTo>
                                  <a:pt x="3" y="7"/>
                                </a:lnTo>
                                <a:lnTo>
                                  <a:pt x="1" y="9"/>
                                </a:lnTo>
                                <a:lnTo>
                                  <a:pt x="0" y="13"/>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8" name="Line 336"/>
                        <wps:cNvCnPr>
                          <a:cxnSpLocks noChangeShapeType="1"/>
                        </wps:cNvCnPr>
                        <wps:spPr bwMode="auto">
                          <a:xfrm flipV="1">
                            <a:off x="3051" y="1189"/>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89" name="Line 337"/>
                        <wps:cNvCnPr>
                          <a:cxnSpLocks noChangeShapeType="1"/>
                        </wps:cNvCnPr>
                        <wps:spPr bwMode="auto">
                          <a:xfrm flipV="1">
                            <a:off x="3331" y="970"/>
                            <a:ext cx="160"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0" name="Line 338"/>
                        <wps:cNvCnPr>
                          <a:cxnSpLocks noChangeShapeType="1"/>
                        </wps:cNvCnPr>
                        <wps:spPr bwMode="auto">
                          <a:xfrm flipV="1">
                            <a:off x="2772" y="1409"/>
                            <a:ext cx="162"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1" name="Freeform 339"/>
                        <wps:cNvSpPr>
                          <a:spLocks/>
                        </wps:cNvSpPr>
                        <wps:spPr bwMode="auto">
                          <a:xfrm>
                            <a:off x="2246" y="1361"/>
                            <a:ext cx="28" cy="21"/>
                          </a:xfrm>
                          <a:custGeom>
                            <a:avLst/>
                            <a:gdLst>
                              <a:gd name="T0" fmla="+- 0 2274 2247"/>
                              <a:gd name="T1" fmla="*/ T0 w 28"/>
                              <a:gd name="T2" fmla="+- 0 1381 1361"/>
                              <a:gd name="T3" fmla="*/ 1381 h 21"/>
                              <a:gd name="T4" fmla="+- 0 2266 2247"/>
                              <a:gd name="T5" fmla="*/ T4 w 28"/>
                              <a:gd name="T6" fmla="+- 0 1377 1361"/>
                              <a:gd name="T7" fmla="*/ 1377 h 21"/>
                              <a:gd name="T8" fmla="+- 0 2260 2247"/>
                              <a:gd name="T9" fmla="*/ T8 w 28"/>
                              <a:gd name="T10" fmla="+- 0 1373 1361"/>
                              <a:gd name="T11" fmla="*/ 1373 h 21"/>
                              <a:gd name="T12" fmla="+- 0 2247 2247"/>
                              <a:gd name="T13" fmla="*/ T12 w 28"/>
                              <a:gd name="T14" fmla="+- 0 1361 1361"/>
                              <a:gd name="T15" fmla="*/ 1361 h 21"/>
                            </a:gdLst>
                            <a:ahLst/>
                            <a:cxnLst>
                              <a:cxn ang="0">
                                <a:pos x="T1" y="T3"/>
                              </a:cxn>
                              <a:cxn ang="0">
                                <a:pos x="T5" y="T7"/>
                              </a:cxn>
                              <a:cxn ang="0">
                                <a:pos x="T9" y="T11"/>
                              </a:cxn>
                              <a:cxn ang="0">
                                <a:pos x="T13" y="T15"/>
                              </a:cxn>
                            </a:cxnLst>
                            <a:rect l="0" t="0" r="r" b="b"/>
                            <a:pathLst>
                              <a:path w="28" h="21">
                                <a:moveTo>
                                  <a:pt x="27" y="20"/>
                                </a:moveTo>
                                <a:lnTo>
                                  <a:pt x="19" y="16"/>
                                </a:lnTo>
                                <a:lnTo>
                                  <a:pt x="13" y="12"/>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2" name="Freeform 340"/>
                        <wps:cNvSpPr>
                          <a:spLocks/>
                        </wps:cNvSpPr>
                        <wps:spPr bwMode="auto">
                          <a:xfrm>
                            <a:off x="1790" y="1218"/>
                            <a:ext cx="18" cy="5"/>
                          </a:xfrm>
                          <a:custGeom>
                            <a:avLst/>
                            <a:gdLst>
                              <a:gd name="T0" fmla="+- 0 1808 1791"/>
                              <a:gd name="T1" fmla="*/ T0 w 18"/>
                              <a:gd name="T2" fmla="+- 0 1222 1218"/>
                              <a:gd name="T3" fmla="*/ 1222 h 5"/>
                              <a:gd name="T4" fmla="+- 0 1799 1791"/>
                              <a:gd name="T5" fmla="*/ T4 w 18"/>
                              <a:gd name="T6" fmla="+- 0 1221 1218"/>
                              <a:gd name="T7" fmla="*/ 1221 h 5"/>
                              <a:gd name="T8" fmla="+- 0 1791 1791"/>
                              <a:gd name="T9" fmla="*/ T8 w 18"/>
                              <a:gd name="T10" fmla="+- 0 1218 1218"/>
                              <a:gd name="T11" fmla="*/ 1218 h 5"/>
                            </a:gdLst>
                            <a:ahLst/>
                            <a:cxnLst>
                              <a:cxn ang="0">
                                <a:pos x="T1" y="T3"/>
                              </a:cxn>
                              <a:cxn ang="0">
                                <a:pos x="T5" y="T7"/>
                              </a:cxn>
                              <a:cxn ang="0">
                                <a:pos x="T9" y="T11"/>
                              </a:cxn>
                            </a:cxnLst>
                            <a:rect l="0" t="0" r="r" b="b"/>
                            <a:pathLst>
                              <a:path w="18" h="5">
                                <a:moveTo>
                                  <a:pt x="17" y="4"/>
                                </a:moveTo>
                                <a:lnTo>
                                  <a:pt x="8" y="3"/>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3" name="Freeform 341"/>
                        <wps:cNvSpPr>
                          <a:spLocks/>
                        </wps:cNvSpPr>
                        <wps:spPr bwMode="auto">
                          <a:xfrm>
                            <a:off x="1845" y="1224"/>
                            <a:ext cx="402" cy="137"/>
                          </a:xfrm>
                          <a:custGeom>
                            <a:avLst/>
                            <a:gdLst>
                              <a:gd name="T0" fmla="+- 0 2245 1845"/>
                              <a:gd name="T1" fmla="*/ T0 w 402"/>
                              <a:gd name="T2" fmla="+- 0 1361 1225"/>
                              <a:gd name="T3" fmla="*/ 1361 h 137"/>
                              <a:gd name="T4" fmla="+- 0 2247 1845"/>
                              <a:gd name="T5" fmla="*/ T4 w 402"/>
                              <a:gd name="T6" fmla="+- 0 1361 1225"/>
                              <a:gd name="T7" fmla="*/ 1361 h 137"/>
                              <a:gd name="T8" fmla="+- 0 2175 1845"/>
                              <a:gd name="T9" fmla="*/ T8 w 402"/>
                              <a:gd name="T10" fmla="+- 0 1313 1225"/>
                              <a:gd name="T11" fmla="*/ 1313 h 137"/>
                              <a:gd name="T12" fmla="+- 0 2098 1845"/>
                              <a:gd name="T13" fmla="*/ T12 w 402"/>
                              <a:gd name="T14" fmla="+- 0 1276 1225"/>
                              <a:gd name="T15" fmla="*/ 1276 h 137"/>
                              <a:gd name="T16" fmla="+- 0 2015 1845"/>
                              <a:gd name="T17" fmla="*/ T16 w 402"/>
                              <a:gd name="T18" fmla="+- 0 1251 1225"/>
                              <a:gd name="T19" fmla="*/ 1251 h 137"/>
                              <a:gd name="T20" fmla="+- 0 1930 1845"/>
                              <a:gd name="T21" fmla="*/ T20 w 402"/>
                              <a:gd name="T22" fmla="+- 0 1234 1225"/>
                              <a:gd name="T23" fmla="*/ 1234 h 137"/>
                              <a:gd name="T24" fmla="+- 0 1845 1845"/>
                              <a:gd name="T25" fmla="*/ T24 w 402"/>
                              <a:gd name="T26" fmla="+- 0 1225 1225"/>
                              <a:gd name="T27" fmla="*/ 1225 h 137"/>
                            </a:gdLst>
                            <a:ahLst/>
                            <a:cxnLst>
                              <a:cxn ang="0">
                                <a:pos x="T1" y="T3"/>
                              </a:cxn>
                              <a:cxn ang="0">
                                <a:pos x="T5" y="T7"/>
                              </a:cxn>
                              <a:cxn ang="0">
                                <a:pos x="T9" y="T11"/>
                              </a:cxn>
                              <a:cxn ang="0">
                                <a:pos x="T13" y="T15"/>
                              </a:cxn>
                              <a:cxn ang="0">
                                <a:pos x="T17" y="T19"/>
                              </a:cxn>
                              <a:cxn ang="0">
                                <a:pos x="T21" y="T23"/>
                              </a:cxn>
                              <a:cxn ang="0">
                                <a:pos x="T25" y="T27"/>
                              </a:cxn>
                            </a:cxnLst>
                            <a:rect l="0" t="0" r="r" b="b"/>
                            <a:pathLst>
                              <a:path w="402" h="137">
                                <a:moveTo>
                                  <a:pt x="400" y="136"/>
                                </a:moveTo>
                                <a:lnTo>
                                  <a:pt x="402" y="136"/>
                                </a:lnTo>
                                <a:lnTo>
                                  <a:pt x="330" y="88"/>
                                </a:lnTo>
                                <a:lnTo>
                                  <a:pt x="253" y="51"/>
                                </a:lnTo>
                                <a:lnTo>
                                  <a:pt x="170" y="26"/>
                                </a:lnTo>
                                <a:lnTo>
                                  <a:pt x="85" y="9"/>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4" name="Freeform 342"/>
                        <wps:cNvSpPr>
                          <a:spLocks/>
                        </wps:cNvSpPr>
                        <wps:spPr bwMode="auto">
                          <a:xfrm>
                            <a:off x="1802" y="1220"/>
                            <a:ext cx="44" cy="5"/>
                          </a:xfrm>
                          <a:custGeom>
                            <a:avLst/>
                            <a:gdLst>
                              <a:gd name="T0" fmla="+- 0 1846 1803"/>
                              <a:gd name="T1" fmla="*/ T0 w 44"/>
                              <a:gd name="T2" fmla="+- 0 1225 1221"/>
                              <a:gd name="T3" fmla="*/ 1225 h 5"/>
                              <a:gd name="T4" fmla="+- 0 1825 1803"/>
                              <a:gd name="T5" fmla="*/ T4 w 44"/>
                              <a:gd name="T6" fmla="+- 0 1224 1221"/>
                              <a:gd name="T7" fmla="*/ 1224 h 5"/>
                              <a:gd name="T8" fmla="+- 0 1803 1803"/>
                              <a:gd name="T9" fmla="*/ T8 w 44"/>
                              <a:gd name="T10" fmla="+- 0 1221 1221"/>
                              <a:gd name="T11" fmla="*/ 1221 h 5"/>
                            </a:gdLst>
                            <a:ahLst/>
                            <a:cxnLst>
                              <a:cxn ang="0">
                                <a:pos x="T1" y="T3"/>
                              </a:cxn>
                              <a:cxn ang="0">
                                <a:pos x="T5" y="T7"/>
                              </a:cxn>
                              <a:cxn ang="0">
                                <a:pos x="T9" y="T11"/>
                              </a:cxn>
                            </a:cxnLst>
                            <a:rect l="0" t="0" r="r" b="b"/>
                            <a:pathLst>
                              <a:path w="44" h="5">
                                <a:moveTo>
                                  <a:pt x="43" y="4"/>
                                </a:moveTo>
                                <a:lnTo>
                                  <a:pt x="22" y="3"/>
                                </a:lnTo>
                                <a:lnTo>
                                  <a:pt x="0"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5" name="Line 343"/>
                        <wps:cNvCnPr>
                          <a:cxnSpLocks noChangeShapeType="1"/>
                        </wps:cNvCnPr>
                        <wps:spPr bwMode="auto">
                          <a:xfrm>
                            <a:off x="1377" y="1081"/>
                            <a:ext cx="411" cy="138"/>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6" name="Line 344"/>
                        <wps:cNvCnPr>
                          <a:cxnSpLocks noChangeShapeType="1"/>
                        </wps:cNvCnPr>
                        <wps:spPr bwMode="auto">
                          <a:xfrm flipV="1">
                            <a:off x="2248" y="780"/>
                            <a:ext cx="202" cy="159"/>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7" name="Line 345"/>
                        <wps:cNvCnPr>
                          <a:cxnSpLocks noChangeShapeType="1"/>
                        </wps:cNvCnPr>
                        <wps:spPr bwMode="auto">
                          <a:xfrm flipH="1">
                            <a:off x="1518" y="944"/>
                            <a:ext cx="715" cy="119"/>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8" name="Line 346"/>
                        <wps:cNvCnPr>
                          <a:cxnSpLocks noChangeShapeType="1"/>
                        </wps:cNvCnPr>
                        <wps:spPr bwMode="auto">
                          <a:xfrm>
                            <a:off x="1373" y="1070"/>
                            <a:ext cx="114" cy="1"/>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799" name="Line 347"/>
                        <wps:cNvCnPr>
                          <a:cxnSpLocks noChangeShapeType="1"/>
                        </wps:cNvCnPr>
                        <wps:spPr bwMode="auto">
                          <a:xfrm flipH="1" flipV="1">
                            <a:off x="2383" y="281"/>
                            <a:ext cx="9" cy="52"/>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0" name="Line 348"/>
                        <wps:cNvCnPr>
                          <a:cxnSpLocks noChangeShapeType="1"/>
                        </wps:cNvCnPr>
                        <wps:spPr bwMode="auto">
                          <a:xfrm flipH="1">
                            <a:off x="1509" y="355"/>
                            <a:ext cx="878" cy="690"/>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1" name="Line 349"/>
                        <wps:cNvCnPr>
                          <a:cxnSpLocks noChangeShapeType="1"/>
                        </wps:cNvCnPr>
                        <wps:spPr bwMode="auto">
                          <a:xfrm>
                            <a:off x="2271" y="1381"/>
                            <a:ext cx="411" cy="139"/>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2" name="Line 350"/>
                        <wps:cNvCnPr>
                          <a:cxnSpLocks noChangeShapeType="1"/>
                        </wps:cNvCnPr>
                        <wps:spPr bwMode="auto">
                          <a:xfrm flipH="1">
                            <a:off x="2089" y="239"/>
                            <a:ext cx="162"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3" name="Line 351"/>
                        <wps:cNvCnPr>
                          <a:cxnSpLocks noChangeShapeType="1"/>
                        </wps:cNvCnPr>
                        <wps:spPr bwMode="auto">
                          <a:xfrm flipV="1">
                            <a:off x="2767" y="955"/>
                            <a:ext cx="203" cy="158"/>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4" name="Line 352"/>
                        <wps:cNvCnPr>
                          <a:cxnSpLocks noChangeShapeType="1"/>
                        </wps:cNvCnPr>
                        <wps:spPr bwMode="auto">
                          <a:xfrm flipH="1" flipV="1">
                            <a:off x="1503" y="1081"/>
                            <a:ext cx="495" cy="16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5" name="Line 353"/>
                        <wps:cNvCnPr>
                          <a:cxnSpLocks noChangeShapeType="1"/>
                        </wps:cNvCnPr>
                        <wps:spPr bwMode="auto">
                          <a:xfrm flipH="1" flipV="1">
                            <a:off x="2145" y="1296"/>
                            <a:ext cx="608" cy="205"/>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6" name="Line 354"/>
                        <wps:cNvCnPr>
                          <a:cxnSpLocks noChangeShapeType="1"/>
                        </wps:cNvCnPr>
                        <wps:spPr bwMode="auto">
                          <a:xfrm flipH="1">
                            <a:off x="1811" y="458"/>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7" name="Line 355"/>
                        <wps:cNvCnPr>
                          <a:cxnSpLocks noChangeShapeType="1"/>
                        </wps:cNvCnPr>
                        <wps:spPr bwMode="auto">
                          <a:xfrm flipH="1" flipV="1">
                            <a:off x="2405" y="351"/>
                            <a:ext cx="1271" cy="429"/>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8" name="Line 356"/>
                        <wps:cNvCnPr>
                          <a:cxnSpLocks noChangeShapeType="1"/>
                        </wps:cNvCnPr>
                        <wps:spPr bwMode="auto">
                          <a:xfrm flipV="1">
                            <a:off x="2093" y="257"/>
                            <a:ext cx="161"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09" name="Line 357"/>
                        <wps:cNvCnPr>
                          <a:cxnSpLocks noChangeShapeType="1"/>
                        </wps:cNvCnPr>
                        <wps:spPr bwMode="auto">
                          <a:xfrm flipH="1">
                            <a:off x="2153" y="264"/>
                            <a:ext cx="160"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0" name="Line 358"/>
                        <wps:cNvCnPr>
                          <a:cxnSpLocks noChangeShapeType="1"/>
                        </wps:cNvCnPr>
                        <wps:spPr bwMode="auto">
                          <a:xfrm flipV="1">
                            <a:off x="1814" y="476"/>
                            <a:ext cx="160"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1" name="Line 359"/>
                        <wps:cNvCnPr>
                          <a:cxnSpLocks noChangeShapeType="1"/>
                        </wps:cNvCnPr>
                        <wps:spPr bwMode="auto">
                          <a:xfrm flipH="1">
                            <a:off x="1874" y="483"/>
                            <a:ext cx="160"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2" name="Line 360"/>
                        <wps:cNvCnPr>
                          <a:cxnSpLocks noChangeShapeType="1"/>
                        </wps:cNvCnPr>
                        <wps:spPr bwMode="auto">
                          <a:xfrm flipV="1">
                            <a:off x="1535" y="695"/>
                            <a:ext cx="162"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3" name="Line 361"/>
                        <wps:cNvCnPr>
                          <a:cxnSpLocks noChangeShapeType="1"/>
                        </wps:cNvCnPr>
                        <wps:spPr bwMode="auto">
                          <a:xfrm flipH="1">
                            <a:off x="1595" y="702"/>
                            <a:ext cx="162"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4" name="Line 362"/>
                        <wps:cNvCnPr>
                          <a:cxnSpLocks noChangeShapeType="1"/>
                        </wps:cNvCnPr>
                        <wps:spPr bwMode="auto">
                          <a:xfrm flipV="1">
                            <a:off x="3054" y="1207"/>
                            <a:ext cx="162"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5" name="Line 363"/>
                        <wps:cNvCnPr>
                          <a:cxnSpLocks noChangeShapeType="1"/>
                        </wps:cNvCnPr>
                        <wps:spPr bwMode="auto">
                          <a:xfrm flipH="1">
                            <a:off x="3393" y="995"/>
                            <a:ext cx="162"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6" name="Line 364"/>
                        <wps:cNvCnPr>
                          <a:cxnSpLocks noChangeShapeType="1"/>
                        </wps:cNvCnPr>
                        <wps:spPr bwMode="auto">
                          <a:xfrm flipV="1">
                            <a:off x="3333" y="988"/>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7" name="Line 365"/>
                        <wps:cNvCnPr>
                          <a:cxnSpLocks noChangeShapeType="1"/>
                        </wps:cNvCnPr>
                        <wps:spPr bwMode="auto">
                          <a:xfrm flipH="1">
                            <a:off x="3672" y="776"/>
                            <a:ext cx="161"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8" name="Line 366"/>
                        <wps:cNvCnPr>
                          <a:cxnSpLocks noChangeShapeType="1"/>
                        </wps:cNvCnPr>
                        <wps:spPr bwMode="auto">
                          <a:xfrm flipV="1">
                            <a:off x="3612" y="769"/>
                            <a:ext cx="161" cy="126"/>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19" name="Line 367"/>
                        <wps:cNvCnPr>
                          <a:cxnSpLocks noChangeShapeType="1"/>
                        </wps:cNvCnPr>
                        <wps:spPr bwMode="auto">
                          <a:xfrm flipH="1" flipV="1">
                            <a:off x="2318" y="190"/>
                            <a:ext cx="1579" cy="532"/>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0" name="Line 368"/>
                        <wps:cNvCnPr>
                          <a:cxnSpLocks noChangeShapeType="1"/>
                        </wps:cNvCnPr>
                        <wps:spPr bwMode="auto">
                          <a:xfrm>
                            <a:off x="3883" y="744"/>
                            <a:ext cx="2" cy="2"/>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1" name="Line 369"/>
                        <wps:cNvCnPr>
                          <a:cxnSpLocks noChangeShapeType="1"/>
                        </wps:cNvCnPr>
                        <wps:spPr bwMode="auto">
                          <a:xfrm>
                            <a:off x="3882" y="742"/>
                            <a:ext cx="4" cy="1"/>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2" name="Freeform 370"/>
                        <wps:cNvSpPr>
                          <a:spLocks/>
                        </wps:cNvSpPr>
                        <wps:spPr bwMode="auto">
                          <a:xfrm>
                            <a:off x="3860" y="741"/>
                            <a:ext cx="24" cy="7"/>
                          </a:xfrm>
                          <a:custGeom>
                            <a:avLst/>
                            <a:gdLst>
                              <a:gd name="T0" fmla="+- 0 3860 3860"/>
                              <a:gd name="T1" fmla="*/ T0 w 24"/>
                              <a:gd name="T2" fmla="+- 0 744 742"/>
                              <a:gd name="T3" fmla="*/ 744 h 7"/>
                              <a:gd name="T4" fmla="+- 0 3862 3860"/>
                              <a:gd name="T5" fmla="*/ T4 w 24"/>
                              <a:gd name="T6" fmla="+- 0 746 742"/>
                              <a:gd name="T7" fmla="*/ 746 h 7"/>
                              <a:gd name="T8" fmla="+- 0 3863 3860"/>
                              <a:gd name="T9" fmla="*/ T8 w 24"/>
                              <a:gd name="T10" fmla="+- 0 748 742"/>
                              <a:gd name="T11" fmla="*/ 748 h 7"/>
                              <a:gd name="T12" fmla="+- 0 3883 3860"/>
                              <a:gd name="T13" fmla="*/ T12 w 24"/>
                              <a:gd name="T14" fmla="+- 0 744 742"/>
                              <a:gd name="T15" fmla="*/ 744 h 7"/>
                              <a:gd name="T16" fmla="+- 0 3882 3860"/>
                              <a:gd name="T17" fmla="*/ T16 w 24"/>
                              <a:gd name="T18" fmla="+- 0 742 742"/>
                              <a:gd name="T19" fmla="*/ 742 h 7"/>
                              <a:gd name="T20" fmla="+- 0 3862 3860"/>
                              <a:gd name="T21" fmla="*/ T20 w 24"/>
                              <a:gd name="T22" fmla="+- 0 746 742"/>
                              <a:gd name="T23" fmla="*/ 746 h 7"/>
                            </a:gdLst>
                            <a:ahLst/>
                            <a:cxnLst>
                              <a:cxn ang="0">
                                <a:pos x="T1" y="T3"/>
                              </a:cxn>
                              <a:cxn ang="0">
                                <a:pos x="T5" y="T7"/>
                              </a:cxn>
                              <a:cxn ang="0">
                                <a:pos x="T9" y="T11"/>
                              </a:cxn>
                              <a:cxn ang="0">
                                <a:pos x="T13" y="T15"/>
                              </a:cxn>
                              <a:cxn ang="0">
                                <a:pos x="T17" y="T19"/>
                              </a:cxn>
                              <a:cxn ang="0">
                                <a:pos x="T21" y="T23"/>
                              </a:cxn>
                            </a:cxnLst>
                            <a:rect l="0" t="0" r="r" b="b"/>
                            <a:pathLst>
                              <a:path w="24" h="7">
                                <a:moveTo>
                                  <a:pt x="0" y="2"/>
                                </a:moveTo>
                                <a:lnTo>
                                  <a:pt x="2" y="4"/>
                                </a:lnTo>
                                <a:lnTo>
                                  <a:pt x="3" y="6"/>
                                </a:lnTo>
                                <a:lnTo>
                                  <a:pt x="23" y="2"/>
                                </a:lnTo>
                                <a:lnTo>
                                  <a:pt x="22" y="0"/>
                                </a:lnTo>
                                <a:lnTo>
                                  <a:pt x="2" y="4"/>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3" name="Line 371"/>
                        <wps:cNvCnPr>
                          <a:cxnSpLocks noChangeShapeType="1"/>
                        </wps:cNvCnPr>
                        <wps:spPr bwMode="auto">
                          <a:xfrm flipH="1">
                            <a:off x="1317" y="921"/>
                            <a:ext cx="160"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4" name="Line 372"/>
                        <wps:cNvCnPr>
                          <a:cxnSpLocks noChangeShapeType="1"/>
                        </wps:cNvCnPr>
                        <wps:spPr bwMode="auto">
                          <a:xfrm flipH="1">
                            <a:off x="1187" y="201"/>
                            <a:ext cx="1069" cy="840"/>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5" name="Line 373"/>
                        <wps:cNvCnPr>
                          <a:cxnSpLocks noChangeShapeType="1"/>
                        </wps:cNvCnPr>
                        <wps:spPr bwMode="auto">
                          <a:xfrm flipV="1">
                            <a:off x="1257" y="914"/>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6" name="Line 374"/>
                        <wps:cNvCnPr>
                          <a:cxnSpLocks noChangeShapeType="1"/>
                        </wps:cNvCnPr>
                        <wps:spPr bwMode="auto">
                          <a:xfrm>
                            <a:off x="1197" y="1091"/>
                            <a:ext cx="1578" cy="533"/>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7" name="Line 375"/>
                        <wps:cNvCnPr>
                          <a:cxnSpLocks noChangeShapeType="1"/>
                        </wps:cNvCnPr>
                        <wps:spPr bwMode="auto">
                          <a:xfrm flipV="1">
                            <a:off x="2836" y="774"/>
                            <a:ext cx="1069" cy="840"/>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8" name="Line 376"/>
                        <wps:cNvCnPr>
                          <a:cxnSpLocks noChangeShapeType="1"/>
                        </wps:cNvCnPr>
                        <wps:spPr bwMode="auto">
                          <a:xfrm flipH="1">
                            <a:off x="2780" y="746"/>
                            <a:ext cx="939" cy="738"/>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29" name="Line 377"/>
                        <wps:cNvCnPr>
                          <a:cxnSpLocks noChangeShapeType="1"/>
                        </wps:cNvCnPr>
                        <wps:spPr bwMode="auto">
                          <a:xfrm flipH="1">
                            <a:off x="2836" y="1433"/>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30" name="Line 378"/>
                        <wps:cNvCnPr>
                          <a:cxnSpLocks noChangeShapeType="1"/>
                        </wps:cNvCnPr>
                        <wps:spPr bwMode="auto">
                          <a:xfrm flipV="1">
                            <a:off x="2776" y="1426"/>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s:wsp>
                        <wps:cNvPr id="4831" name="Line 379"/>
                        <wps:cNvCnPr>
                          <a:cxnSpLocks noChangeShapeType="1"/>
                        </wps:cNvCnPr>
                        <wps:spPr bwMode="auto">
                          <a:xfrm flipH="1">
                            <a:off x="3115" y="1214"/>
                            <a:ext cx="161" cy="127"/>
                          </a:xfrm>
                          <a:prstGeom prst="line">
                            <a:avLst/>
                          </a:prstGeom>
                          <a:noFill/>
                          <a:ln w="53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63D0476" id="Group 257" o:spid="_x0000_s1026" style="position:absolute;margin-left:58.35pt;margin-top:9.1pt;width:137.8pt;height:72.5pt;z-index:251632128;mso-position-horizontal-relative:page" coordorigin="1167,182" coordsize="2756,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">
                <v:shape id="Freeform 258" o:spid="_x0000_s1027" style="position:absolute;left:2256;top:186;width:62;height:15;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" path="m62,3l47,,30,1,13,6,,14e" filled="f" strokeweight=".14994mm">
                  <v:path arrowok="t" o:connecttype="custom" o:connectlocs="62,190;47,187;30,188;13,193;0,201" o:connectangles="0,0,0,0,0"/>
                </v:shape>
                <v:shape id="Freeform 259" o:spid="_x0000_s1028" style="position:absolute;left:2313;top:254;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" path="m,10l7,3,7,e" filled="f" strokeweight=".14994mm">
                  <v:path arrowok="t" o:connecttype="custom" o:connectlocs="0,264;7,257;7,254" o:connectangles="0,0,0"/>
                </v:shape>
                <v:line id="Line 260" o:spid="_x0000_s1029" style="position:absolute;visibility:visible;mso-wrap-style:square" from="2405,351" to="24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" strokeweight=".14994mm"/>
                <v:shape id="Freeform 261" o:spid="_x0000_s1030" style="position:absolute;left:2347;top:266;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" path="m70,3l53,,33,,15,6,,16e" filled="f" strokeweight=".14994mm">
                  <v:path arrowok="t" o:connecttype="custom" o:connectlocs="70,270;53,267;33,267;15,273;0,283" o:connectangles="0,0,0,0,0"/>
                </v:shape>
                <v:line id="Line 262" o:spid="_x0000_s1031" style="position:absolute;flip:y;visibility:visible;mso-wrap-style:square" from="2373,363" to="237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" strokeweight=".14994mm"/>
                <v:shape id="Freeform 263" o:spid="_x0000_s1032" style="position:absolute;left:2250;top:227;width:67;height:22;visibility:visible;mso-wrap-style:square;v-text-anchor:top" coordsize="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" path="m67,22l61,6,41,,17,3,,12e" filled="f" strokeweight=".14994mm">
                  <v:path arrowok="t" o:connecttype="custom" o:connectlocs="67,249;61,233;41,227;17,230;0,239" o:connectangles="0,0,0,0,0"/>
                </v:shape>
                <v:shape id="Freeform 264" o:spid="_x0000_s1033" style="position:absolute;left:2279;top:210;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" path="m18,l13,,6,1,,4e" filled="f" strokeweight=".14994mm">
                  <v:path arrowok="t" o:connecttype="custom" o:connectlocs="18,211;13,211;6,212;0,215" o:connectangles="0,0,0,0"/>
                </v:shape>
                <v:shape id="Freeform 265" o:spid="_x0000_s1034" style="position:absolute;left:2272;top:200;width:29;height:11;visibility:visible;mso-wrap-style:square;v-text-anchor:top" coordsize="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" path="m28,5l25,,19,1r-6,l8,4,5,4,4,5,2,6,1,9,,11e" filled="f" strokeweight=".14994mm">
                  <v:path arrowok="t" o:connecttype="custom" o:connectlocs="28,205;25,200;19,201;13,201;8,204;5,204;4,205;2,206;1,209;0,211" o:connectangles="0,0,0,0,0,0,0,0,0,0"/>
                </v:shape>
                <v:shape id="Freeform 266" o:spid="_x0000_s1035" style="position:absolute;left:2253;top:244;width:67;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" path="m66,13l54,3,34,,14,4,,13e" filled="f" strokeweight=".14994mm">
                  <v:path arrowok="t" o:connecttype="custom" o:connectlocs="66,257;54,247;34,244;14,248;0,257" o:connectangles="0,0,0,0,0"/>
                </v:shape>
                <v:shape id="AutoShape 267" o:spid="_x0000_s1036" style="position:absolute;left:2272;top:198;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" path="m16,15l5,15r1,2l12,17r4,-2xm14,l4,3,,8r,5l2,15r17,l21,14r2,-1l25,11,28,8r,-1l24,1,14,xe" fillcolor="black" stroked="f">
                  <v:path arrowok="t" o:connecttype="custom" o:connectlocs="16,213;5,213;6,215;12,215;16,213;14,198;4,201;0,206;0,211;2,213;19,213;21,212;23,211;25,209;28,206;28,205;24,199;14,198" o:connectangles="0,0,0,0,0,0,0,0,0,0,0,0,0,0,0,0,0,0"/>
                </v:shape>
                <v:shape id="Freeform 268" o:spid="_x0000_s1037" style="position:absolute;left:2272;top:198;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" path="m,11r,2l1,14r1,1l5,15r1,2l12,17r4,-2l19,15r2,-1l23,13r2,-2l27,10,28,8r,-1l24,1,14,,4,3,,8r,3xe" filled="f" strokeweight=".14994mm">
                  <v:path arrowok="t" o:connecttype="custom" o:connectlocs="0,209;0,211;1,212;2,213;5,213;6,215;12,215;16,213;19,213;21,212;23,211;25,209;27,208;28,206;28,205;24,199;14,198;4,201;0,206;0,209" o:connectangles="0,0,0,0,0,0,0,0,0,0,0,0,0,0,0,0,0,0,0,0"/>
                </v:shape>
                <v:line id="Line 269" o:spid="_x0000_s1038" style="position:absolute;visibility:visible;mso-wrap-style:square" from="2399,373" to="245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" strokeweight=".14994mm"/>
                <v:line id="Line 270" o:spid="_x0000_s1039" style="position:absolute;flip:x y;visibility:visible;mso-wrap-style:square" from="2459,778" to="296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" strokeweight=".14994mm"/>
                <v:shape id="Freeform 271" o:spid="_x0000_s1040" style="position:absolute;left:3555;top:98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" path="m7,r,2l6,3,4,6,,10e" filled="f" strokeweight=".14994mm">
                  <v:path arrowok="t" o:connecttype="custom" o:connectlocs="7,985;7,987;6,988;4,991;0,995" o:connectangles="0,0,0,0,0"/>
                </v:shape>
                <v:shape id="Freeform 272" o:spid="_x0000_s1041" style="position:absolute;left:3602;top:902;width:70;height:14;visibility:visible;mso-wrap-style:square;v-text-anchor:top" coordsize="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" path="m69,l60,6,47,10,34,13,23,14,18,12r-6,l8,11,4,8,1,7,,6,,4e" filled="f" strokeweight=".14994mm">
                  <v:path arrowok="t" o:connecttype="custom" o:connectlocs="69,902;60,908;47,912;34,915;23,916;18,914;12,914;8,913;4,910;1,909;0,908;0,906" o:connectangles="0,0,0,0,0,0,0,0,0,0,0,0"/>
                </v:shape>
                <v:shape id="Freeform 273" o:spid="_x0000_s1042" style="position:absolute;left:3597;top:877;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" path="m12,l1,12,,11,5,23e" filled="f" strokeweight=".14994mm">
                  <v:path arrowok="t" o:connecttype="custom" o:connectlocs="12,878;1,890;0,889;5,901" o:connectangles="0,0,0,0"/>
                </v:shape>
                <v:shape id="Freeform 274" o:spid="_x0000_s1043" style="position:absolute;left:3491;top:959;width:69;height:21;visibility:visible;mso-wrap-style:square;v-text-anchor:top" coordsize="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" path="m68,21r,-8l66,10,63,6,59,3,53,2,47,,33,,22,2,12,5,,11e" filled="f" strokeweight=".14994mm">
                  <v:path arrowok="t" o:connecttype="custom" o:connectlocs="68,980;68,972;66,969;63,965;59,962;53,961;47,959;33,959;22,961;12,964;0,970" o:connectangles="0,0,0,0,0,0,0,0,0,0,0"/>
                </v:shape>
                <v:shape id="Freeform 275" o:spid="_x0000_s1044" style="position:absolute;left:3493;top:976;width:69;height:12;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" path="m68,12l53,2,35,,17,5,,12e" filled="f" strokeweight=".14994mm">
                  <v:path arrowok="t" o:connecttype="custom" o:connectlocs="68,988;53,978;35,976;17,981;0,988" o:connectangles="0,0,0,0,0"/>
                </v:shape>
                <v:shape id="Freeform 276" o:spid="_x0000_s1045" style="position:absolute;left:3602;top:895;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" path="m9,l5,4,3,7,1,10,,14e" filled="f" strokeweight=".14994mm">
                  <v:path arrowok="t" o:connecttype="custom" o:connectlocs="9,895;5,899;3,902;1,905;0,909" o:connectangles="0,0,0,0,0"/>
                </v:shape>
                <v:shape id="Freeform 277" o:spid="_x0000_s1046" style="position:absolute;left:3832;top:766;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" path="m7,r,3l4,5,,10e" filled="f" strokeweight=".14994mm">
                  <v:path arrowok="t" o:connecttype="custom" o:connectlocs="7,766;7,769;4,771;0,776" o:connectangles="0,0,0,0"/>
                </v:shape>
                <v:shape id="Freeform 278" o:spid="_x0000_s1047" style="position:absolute;left:3896;top:722;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" path="m8,52l19,39,21,23,15,9,,e" filled="f" strokeweight=".14994mm">
                  <v:path arrowok="t" o:connecttype="custom" o:connectlocs="8,774;19,761;21,745;15,731;0,722" o:connectangles="0,0,0,0,0"/>
                </v:shape>
                <v:shape id="Freeform 279" o:spid="_x0000_s1048" style="position:absolute;left:3718;top:737;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" path="m6,r,2l5,5,2,7,,9e" filled="f" strokeweight=".14994mm">
                  <v:path arrowok="t" o:connecttype="custom" o:connectlocs="6,737;6,739;5,742;2,744;0,746" o:connectangles="0,0,0,0,0"/>
                </v:shape>
                <v:shape id="Freeform 280" o:spid="_x0000_s1049" style="position:absolute;left:3713;top:707;width:17;height:24;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" path="m12,24l17,12,11,4,,e" filled="f" strokeweight=".14994mm">
                  <v:path arrowok="t" o:connecttype="custom" o:connectlocs="12,731;17,719;11,711;0,707" o:connectangles="0,0,0,0"/>
                </v:shape>
                <v:shape id="Freeform 281" o:spid="_x0000_s1050" style="position:absolute;left:3770;top:740;width:69;height:21;visibility:visible;mso-wrap-style:square;v-text-anchor:top" coordsize="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" path="m68,21r,-9l66,10,63,6,58,3,47,,34,,23,2,12,5,,11e" filled="f" strokeweight=".14994mm">
                  <v:path arrowok="t" o:connecttype="custom" o:connectlocs="68,761;68,752;66,750;63,746;58,743;47,740;34,740;23,742;12,745;0,751" o:connectangles="0,0,0,0,0,0,0,0,0,0"/>
                </v:shape>
                <v:shape id="AutoShape 282" o:spid="_x0000_s1051" style="position:absolute;left:3858;top:732;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" path="m7,17r3,l8,17r-1,xm12,l7,2,1,6r,1l,10r,1l1,13r,1l8,17r8,l19,15,29,11,28,7r,-3l24,,19,,12,xe" fillcolor="black" stroked="f">
                  <v:path arrowok="t" o:connecttype="custom" o:connectlocs="7,750;10,750;8,750;7,750;12,733;7,735;1,739;1,740;0,743;0,744;1,746;1,747;8,750;16,750;19,748;29,744;28,740;28,737;24,733;19,733;12,733" o:connectangles="0,0,0,0,0,0,0,0,0,0,0,0,0,0,0,0,0,0,0,0,0"/>
                </v:shape>
                <v:shape id="Freeform 283" o:spid="_x0000_s1052" style="position:absolute;left:3858;top:732;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" path="m28,6r,-2l27,3,26,2,24,,19,,12,,7,2,1,6r,1l,10r,1l1,13r,1l10,17r-3,l16,17r3,-2l29,11,28,7r,-1xe" filled="f" strokeweight=".14994mm">
                  <v:path arrowok="t" o:connecttype="custom" o:connectlocs="28,739;28,737;27,736;26,735;24,733;19,733;12,733;7,735;1,739;1,740;0,743;0,744;1,746;1,747;10,750;7,750;16,750;19,748;29,744;28,740;28,739" o:connectangles="0,0,0,0,0,0,0,0,0,0,0,0,0,0,0,0,0,0,0,0,0"/>
                </v:shape>
                <v:shape id="Freeform 284" o:spid="_x0000_s1053" style="position:absolute;left:3773;top:757;width:67;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" path="m67,12l54,2,35,,16,5,,12e" filled="f" strokeweight=".14994mm">
                  <v:path arrowok="t" o:connecttype="custom" o:connectlocs="67,769;54,759;35,757;16,762;0,769" o:connectangles="0,0,0,0,0"/>
                </v:shape>
                <v:shape id="Freeform 285" o:spid="_x0000_s1054" style="position:absolute;left:3860;top:735;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" path="m27,5r,-1l19,r3,1l12,1,10,2,7,4,4,4,3,5,2,7,,9r,2e" filled="f" strokeweight=".14994mm">
                  <v:path arrowok="t" o:connecttype="custom" o:connectlocs="27,740;27,739;19,735;22,736;12,736;10,737;7,739;4,739;3,740;2,742;0,744;0,746" o:connectangles="0,0,0,0,0,0,0,0,0,0,0,0"/>
                </v:shape>
                <v:line id="Line 286" o:spid="_x0000_s1055" style="position:absolute;flip:y;visibility:visible;mso-wrap-style:square" from="3610,751" to="377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" strokeweight=".14994mm"/>
                <v:line id="Line 287" o:spid="_x0000_s1056" style="position:absolute;flip:y;visibility:visible;mso-wrap-style:square" from="2985,823" to="362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" strokeweight=".14994mm"/>
                <v:shape id="Freeform 288" o:spid="_x0000_s1057" style="position:absolute;left:2081;top:390;width:71;height:13;visibility:visible;mso-wrap-style:square;v-text-anchor:top" coordsize="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" path="m71,l61,6,49,10,36,12r-12,l19,12,1,6,1,4,,4e" filled="f" strokeweight=".14994mm">
                  <v:path arrowok="t" o:connecttype="custom" o:connectlocs="71,390;61,396;49,400;36,402;24,402;19,402;1,396;1,394;0,394" o:connectangles="0,0,0,0,0,0,0,0,0"/>
                </v:shape>
                <v:shape id="Freeform 289" o:spid="_x0000_s1058" style="position:absolute;left:2034;top:473;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" path="m,10l4,6,7,3,7,e" filled="f" strokeweight=".14994mm">
                  <v:path arrowok="t" o:connecttype="custom" o:connectlocs="0,483;4,479;7,476;7,473" o:connectangles="0,0,0,0"/>
                </v:shape>
                <v:shape id="Freeform 290" o:spid="_x0000_s1059" style="position:absolute;left:2080;top:365;width:9;height:2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" path="m8,l5,4,1,7,,11r,8l2,22e" filled="f" strokeweight=".14994mm">
                  <v:path arrowok="t" o:connecttype="custom" o:connectlocs="8,366;5,370;1,373;0,377;0,385;2,388" o:connectangles="0,0,0,0,0,0"/>
                </v:shape>
                <v:shape id="Freeform 291" o:spid="_x0000_s1060" style="position:absolute;left:1971;top:445;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" path="m68,22r,-8l65,10,62,7,51,1r-5,l35,,22,2,9,6,,12e" filled="f" strokeweight=".14994mm">
                  <v:path arrowok="t" o:connecttype="custom" o:connectlocs="68,468;68,460;65,456;62,453;51,447;46,447;35,446;22,448;9,452;0,458" o:connectangles="0,0,0,0,0,0,0,0,0,0"/>
                </v:shape>
                <v:shape id="Freeform 292" o:spid="_x0000_s1061" style="position:absolute;left:2083;top:383;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" path="m10,l6,3,3,6,2,10,,13e" filled="f" strokeweight=".14994mm">
                  <v:path arrowok="t" o:connecttype="custom" o:connectlocs="10,383;6,386;3,389;2,393;0,396" o:connectangles="0,0,0,0,0"/>
                </v:shape>
                <v:shape id="Freeform 293" o:spid="_x0000_s1062" style="position:absolute;left:1974;top:463;width:67;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" path="m67,11l54,2,35,,15,4,,12e" filled="f" strokeweight=".14994mm">
                  <v:path arrowok="t" o:connecttype="custom" o:connectlocs="67,475;54,466;35,464;15,468;0,476" o:connectangles="0,0,0,0,0"/>
                </v:shape>
                <v:shape id="Freeform 294" o:spid="_x0000_s1063" style="position:absolute;left:1804;top:609;width:70;height:13;visibility:visible;mso-wrap-style:square;v-text-anchor:top" coordsize="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" path="m70,l60,6,48,10,35,13r-12,l18,13,,6,,5e" filled="f" strokeweight=".14994mm">
                  <v:path arrowok="t" o:connecttype="custom" o:connectlocs="70,609;60,615;48,619;35,622;23,622;18,622;0,615;0,614" o:connectangles="0,0,0,0,0,0,0,0"/>
                </v:shape>
                <v:shape id="Freeform 295" o:spid="_x0000_s1064" style="position:absolute;left:1756;top:692;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" path="m,9l4,5,6,e" filled="f" strokeweight=".14994mm">
                  <v:path arrowok="t" o:connecttype="custom" o:connectlocs="0,702;4,698;6,693" o:connectangles="0,0,0"/>
                </v:shape>
                <v:shape id="Freeform 296" o:spid="_x0000_s1065" style="position:absolute;left:1692;top:665;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" path="m68,22r,-8l65,10,62,7,58,4,53,2r-7,l35,,22,2,9,6,,13e" filled="f" strokeweight=".14994mm">
                  <v:path arrowok="t" o:connecttype="custom" o:connectlocs="68,687;68,679;65,675;62,672;58,669;53,667;46,667;35,665;22,667;9,671;0,678" o:connectangles="0,0,0,0,0,0,0,0,0,0,0"/>
                </v:shape>
                <v:shape id="Freeform 297" o:spid="_x0000_s1066" style="position:absolute;left:1797;top:584;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" path="m13,l5,9,,9,6,22e" filled="f" strokeweight=".14994mm">
                  <v:path arrowok="t" o:connecttype="custom" o:connectlocs="13,585;5,594;0,594;6,607" o:connectangles="0,0,0,0"/>
                </v:shape>
                <v:shape id="Freeform 298" o:spid="_x0000_s1067" style="position:absolute;left:1804;top:602;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" path="m10,l6,2,3,5,2,9,,12e" filled="f" strokeweight=".14994mm">
                  <v:path arrowok="t" o:connecttype="custom" o:connectlocs="10,603;6,605;3,608;2,612;0,615" o:connectangles="0,0,0,0,0"/>
                </v:shape>
                <v:shape id="Freeform 299" o:spid="_x0000_s1068" style="position:absolute;left:1696;top:682;width:67;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" path="m66,11l52,2,33,,13,4,,12e" filled="f" strokeweight=".14994mm">
                  <v:path arrowok="t" o:connecttype="custom" o:connectlocs="66,694;52,685;33,683;13,687;0,695" o:connectangles="0,0,0,0,0"/>
                </v:shape>
                <v:shape id="Freeform 300" o:spid="_x0000_s1069" style="position:absolute;left:1372;top:1022;width:36;height:59;visibility:visible;mso-wrap-style:square;v-text-anchor:top" coordsize="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" path="m6,59l4,57,1,56,,53,,46,2,39,9,27r7,-9l25,9,35,e" filled="f" strokeweight=".14994mm">
                  <v:path arrowok="t" o:connecttype="custom" o:connectlocs="6,1081;4,1079;1,1078;0,1075;0,1068;2,1061;9,1049;16,1040;25,1031;35,1022" o:connectangles="0,0,0,0,0,0,0,0,0,0"/>
                </v:shape>
                <v:shape id="Freeform 301" o:spid="_x0000_s1070" style="position:absolute;left:1245;top:1047;width:71;height:13;visibility:visible;mso-wrap-style:square;v-text-anchor:top" coordsize="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" path="m71,l55,8,35,12r-19,l,4e" filled="f" strokeweight=".14994mm">
                  <v:path arrowok="t" o:connecttype="custom" o:connectlocs="71,1048;55,1056;35,1060;16,1060;0,1052" o:connectangles="0,0,0,0,0"/>
                </v:shape>
                <v:shape id="Freeform 302" o:spid="_x0000_s1071" style="position:absolute;left:1171;top:1041;width:26;height:51;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" path="m15,l7,7,,18,3,29r,4l6,35r1,5l10,42r7,6l25,50e" filled="f" strokeweight=".14994mm">
                  <v:path arrowok="t" o:connecttype="custom" o:connectlocs="15,1041;7,1048;0,1059;3,1070;3,1074;6,1076;7,1081;10,1083;17,1089;25,1091" o:connectangles="0,0,0,0,0,0,0,0,0,0"/>
                </v:shape>
                <v:shape id="Freeform 303" o:spid="_x0000_s1072" style="position:absolute;left:1244;top:1023;width:9;height:2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" path="m8,l4,4,1,7,,11r,8l2,22e" filled="f" strokeweight=".14994mm">
                  <v:path arrowok="t" o:connecttype="custom" o:connectlocs="8,1023;4,1027;1,1030;0,1034;0,1042;2,1045" o:connectangles="0,0,0,0,0,0"/>
                </v:shape>
                <v:shape id="Freeform 304" o:spid="_x0000_s1073" style="position:absolute;left:1247;top:104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" path="m10,l6,3,3,6,2,10,,12e" filled="f" strokeweight=".14994mm">
                  <v:path arrowok="t" o:connecttype="custom" o:connectlocs="10,1041;6,1044;3,1047;2,1051;0,1053" o:connectangles="0,0,0,0,0"/>
                </v:shape>
                <v:shape id="Freeform 305" o:spid="_x0000_s1074" style="position:absolute;left:1477;top:911;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" path="m,9l7,2,7,e" filled="f" strokeweight=".14994mm">
                  <v:path arrowok="t" o:connecttype="custom" o:connectlocs="0,921;7,914;7,912" o:connectangles="0,0,0"/>
                </v:shape>
                <v:shape id="Freeform 306" o:spid="_x0000_s1075" style="position:absolute;left:1525;top:828;width:70;height:13;visibility:visible;mso-wrap-style:square;v-text-anchor:top" coordsize="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" path="m70,l55,7,35,12,15,11,,4e" filled="f" strokeweight=".14994mm">
                  <v:path arrowok="t" o:connecttype="custom" o:connectlocs="70,829;55,836;35,841;15,840;0,833" o:connectangles="0,0,0,0,0"/>
                </v:shape>
                <v:shape id="Freeform 307" o:spid="_x0000_s1076" style="position:absolute;left:1414;top:884;width:67;height:22;visibility:visible;mso-wrap-style:square;v-text-anchor:top" coordsize="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" path="m67,21l61,5,41,,17,2,,12e" filled="f" strokeweight=".14994mm">
                  <v:path arrowok="t" o:connecttype="custom" o:connectlocs="67,906;61,890;41,885;17,887;0,897" o:connectangles="0,0,0,0,0"/>
                </v:shape>
                <v:shape id="Freeform 308" o:spid="_x0000_s1077" style="position:absolute;left:1522;top:804;width:10;height:2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" path="m10,l3,7,,15r2,4l3,22e" filled="f" strokeweight=".14994mm">
                  <v:path arrowok="t" o:connecttype="custom" o:connectlocs="10,804;3,811;0,819;2,823;3,826" o:connectangles="0,0,0,0,0"/>
                </v:shape>
                <v:shape id="Freeform 309" o:spid="_x0000_s1078" style="position:absolute;left:1526;top:82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" path="m9,l3,5,,9r,3e" filled="f" strokeweight=".14994mm">
                  <v:path arrowok="t" o:connecttype="custom" o:connectlocs="9,822;3,827;0,831;0,834" o:connectangles="0,0,0,0"/>
                </v:shape>
                <v:shape id="Freeform 310" o:spid="_x0000_s1079" style="position:absolute;left:1417;top:901;width:67;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" path="m66,11l60,3,48,,38,,31,,23,2,16,3,10,6,4,8,,12e" filled="f" strokeweight=".14994mm">
                  <v:path arrowok="t" o:connecttype="custom" o:connectlocs="66,913;60,905;48,902;38,902;31,902;23,904;16,905;10,908;4,910;0,914" o:connectangles="0,0,0,0,0,0,0,0,0,0"/>
                </v:shape>
                <v:line id="Line 311" o:spid="_x0000_s1080" style="position:absolute;flip:x;visibility:visible;mso-wrap-style:square" from="1253,897" to="141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" strokeweight=".14994mm"/>
                <v:line id="Line 312" o:spid="_x0000_s1081" style="position:absolute;flip:y;visibility:visible;mso-wrap-style:square" from="1498,1044" to="1509,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" strokeweight=".14994mm"/>
                <v:line id="Line 313" o:spid="_x0000_s1082" style="position:absolute;flip:x;visibility:visible;mso-wrap-style:square" from="1409,283" to="2348,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" strokeweight=".14994mm"/>
                <v:line id="Line 314" o:spid="_x0000_s1083" style="position:absolute;visibility:visible;mso-wrap-style:square" from="2249,943" to="2757,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" strokeweight=".14994mm"/>
                <v:shape id="Freeform 315" o:spid="_x0000_s1084" style="position:absolute;left:2775;top:1614;width:62;height:14;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" path="m,10r8,3l16,14r9,-1l33,13r8,-3l49,7,56,4,61,e" filled="f" strokeweight=".14994mm">
                  <v:path arrowok="t" o:connecttype="custom" o:connectlocs="0,1624;8,1627;16,1628;25,1627;33,1627;41,1624;49,1621;56,1618;61,1614" o:connectangles="0,0,0,0,0,0,0,0,0"/>
                </v:shape>
                <v:shape id="Freeform 316" o:spid="_x0000_s1085" style="position:absolute;left:2766;top:1559;width:70;height:14;visibility:visible;mso-wrap-style:square;v-text-anchor:top" coordsize="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" path="m69,l59,6,47,10,35,13r-12,l18,12r-6,l8,11,4,8,1,7,,5,,4e" filled="f" strokeweight=".14994mm">
                  <v:path arrowok="t" o:connecttype="custom" o:connectlocs="69,1560;59,1566;47,1570;35,1573;23,1573;18,1572;12,1572;8,1571;4,1568;1,1567;0,1565;0,1564" o:connectangles="0,0,0,0,0,0,0,0,0,0,0,0"/>
                </v:shape>
                <v:shape id="Freeform 317" o:spid="_x0000_s1086" style="position:absolute;left:2685;top:152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" path="m16,2l3,2,,e" filled="f" strokeweight=".14994mm">
                  <v:path arrowok="t" o:connecttype="custom" o:connectlocs="16,1522;3,1522;0,1520" o:connectangles="0,0,0"/>
                </v:shape>
                <v:shape id="Freeform 318" o:spid="_x0000_s1087" style="position:absolute;left:2700;top:1483;width:81;height:39;visibility:visible;mso-wrap-style:square;v-text-anchor:top" coordsize="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" path="m80,l63,13,43,24,22,33,,38e" filled="f" strokeweight=".14994mm">
                  <v:path arrowok="t" o:connecttype="custom" o:connectlocs="80,1484;63,1497;43,1508;22,1517;0,1522" o:connectangles="0,0,0,0,0"/>
                </v:shape>
                <v:shape id="Freeform 319" o:spid="_x0000_s1088" style="position:absolute;left:2758;top:1535;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" path="m13,l9,8,,15r8,8e" filled="f" strokeweight=".14994mm">
                  <v:path arrowok="t" o:connecttype="custom" o:connectlocs="13,1535;9,1543;0,1550;8,1558" o:connectangles="0,0,0,0"/>
                </v:shape>
                <v:shape id="Freeform 320" o:spid="_x0000_s1089" style="position:absolute;left:2766;top:1553;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" path="m9,l5,3,3,7,1,10,,14e" filled="f" strokeweight=".14994mm">
                  <v:path arrowok="t" o:connecttype="custom" o:connectlocs="9,1553;5,1556;3,1560;1,1563;0,1567" o:connectangles="0,0,0,0,0"/>
                </v:shape>
                <v:line id="Line 321" o:spid="_x0000_s1090" style="position:absolute;flip:x y;visibility:visible;mso-wrap-style:square" from="2763,1117" to="2809,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" strokeweight=".14994mm"/>
                <v:line id="Line 322" o:spid="_x0000_s1091" style="position:absolute;flip:x;visibility:visible;mso-wrap-style:square" from="1532,678" to="169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" strokeweight=".14994mm"/>
                <v:line id="Line 323" o:spid="_x0000_s1092" style="position:absolute;flip:x y;visibility:visible;mso-wrap-style:square" from="2418,270" to="37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" strokeweight=".14994mm"/>
                <v:shape id="Freeform 324" o:spid="_x0000_s1093" style="position:absolute;left:3276;top:1204;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" path="m7,r,2l6,3,4,6,,10e" filled="f" strokeweight=".14994mm">
                  <v:path arrowok="t" o:connecttype="custom" o:connectlocs="7,1204;7,1206;6,1207;4,1210;0,1214" o:connectangles="0,0,0,0,0"/>
                </v:shape>
                <v:shape id="Freeform 325" o:spid="_x0000_s1094" style="position:absolute;left:3323;top:1121;width:70;height:14;visibility:visible;mso-wrap-style:square;v-text-anchor:top" coordsize="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" path="m69,l59,7,48,11,36,13,24,14,17,13r-5,l8,11,4,9,2,7,1,6,,6,,5e" filled="f" strokeweight=".14994mm">
                  <v:path arrowok="t" o:connecttype="custom" o:connectlocs="69,1121;59,1128;48,1132;36,1134;24,1135;17,1134;12,1134;8,1132;4,1130;2,1128;1,1127;0,1127;0,1126" o:connectangles="0,0,0,0,0,0,0,0,0,0,0,0,0"/>
                </v:shape>
                <v:shape id="Freeform 326" o:spid="_x0000_s1095" style="position:absolute;left:3321;top:1096;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" path="m10,l5,4,3,8,1,12,,16r1,3l3,23e" filled="f" strokeweight=".14994mm">
                  <v:path arrowok="t" o:connecttype="custom" o:connectlocs="10,1097;5,1101;3,1105;1,1109;0,1113;1,1116;3,1120" o:connectangles="0,0,0,0,0,0,0"/>
                </v:shape>
                <v:shape id="Freeform 327" o:spid="_x0000_s1096" style="position:absolute;left:3212;top:1178;width:70;height:21;visibility:visible;mso-wrap-style:square;v-text-anchor:top" coordsize="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" path="m68,20r2,-4l68,12,67,9,63,5,59,2,53,1,46,,34,,22,2,11,5,,10e" filled="f" strokeweight=".14994mm">
                  <v:path arrowok="t" o:connecttype="custom" o:connectlocs="68,1199;70,1195;68,1191;67,1188;63,1184;59,1181;53,1180;46,1179;34,1179;22,1181;11,1184;0,1189" o:connectangles="0,0,0,0,0,0,0,0,0,0,0,0"/>
                </v:shape>
                <v:shape id="Freeform 328" o:spid="_x0000_s1097" style="position:absolute;left:3216;top:1195;width:67;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" path="m67,12l52,2,34,,16,4,,12e" filled="f" strokeweight=".14994mm">
                  <v:path arrowok="t" o:connecttype="custom" o:connectlocs="67,1207;52,1197;34,1195;16,1199;0,1207" o:connectangles="0,0,0,0,0"/>
                </v:shape>
                <v:shape id="Freeform 329" o:spid="_x0000_s1098" style="position:absolute;left:3325;top:1114;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" path="m8,l6,2,3,6,,9r,4e" filled="f" strokeweight=".14994mm">
                  <v:path arrowok="t" o:connecttype="custom" o:connectlocs="8,1115;6,1117;3,1121;0,1124;0,1128" o:connectangles="0,0,0,0,0"/>
                </v:shape>
                <v:shape id="Freeform 330" o:spid="_x0000_s1099" style="position:absolute;left:2996;top:1423;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" path="m7,r,2l,9e" filled="f" strokeweight=".14994mm">
                  <v:path arrowok="t" o:connecttype="custom" o:connectlocs="7,1424;7,1426;0,1433" o:connectangles="0,0,0"/>
                </v:shape>
                <v:shape id="Freeform 331" o:spid="_x0000_s1100" style="position:absolute;left:3044;top:1340;width:71;height:13;visibility:visible;mso-wrap-style:square;v-text-anchor:top" coordsize="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" path="m70,l55,8,35,12r-21,l,4e" filled="f" strokeweight=".14994mm">
                  <v:path arrowok="t" o:connecttype="custom" o:connectlocs="70,1341;55,1349;35,1353;14,1353;0,1345" o:connectangles="0,0,0,0,0"/>
                </v:shape>
                <v:shape id="Freeform 332" o:spid="_x0000_s1101" style="position:absolute;left:3039;top:1316;width:13;height:24;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" path="m12,l6,5,,16r7,7e" filled="f" strokeweight=".14994mm">
                  <v:path arrowok="t" o:connecttype="custom" o:connectlocs="12,1316;6,1321;0,1332;7,1339" o:connectangles="0,0,0,0"/>
                </v:shape>
                <v:shape id="Freeform 333" o:spid="_x0000_s1102" style="position:absolute;left:2934;top:1397;width:69;height:21;visibility:visible;mso-wrap-style:square;v-text-anchor:top" coordsize="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" path="m67,20r1,-4l67,12,66,9,62,5,58,3,52,1,47,,34,,23,1,12,5,,11e" filled="f" strokeweight=".14994mm">
                  <v:path arrowok="t" o:connecttype="custom" o:connectlocs="67,1418;68,1414;67,1410;66,1407;62,1403;58,1401;52,1399;47,1398;34,1398;23,1399;12,1403;0,1409" o:connectangles="0,0,0,0,0,0,0,0,0,0,0,0"/>
                </v:shape>
                <v:shape id="Freeform 334" o:spid="_x0000_s1103" style="position:absolute;left:2937;top:1414;width:67;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" path="m67,11l53,1,35,,16,4,,11e" filled="f" strokeweight=".14994mm">
                  <v:path arrowok="t" o:connecttype="custom" o:connectlocs="67,1426;53,1416;35,1415;16,1419;0,1426" o:connectangles="0,0,0,0,0"/>
                </v:shape>
                <v:shape id="Freeform 335" o:spid="_x0000_s1104" style="position:absolute;left:3045;top:1333;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" path="m8,l5,3,3,7,1,9,,13e" filled="f" strokeweight=".14994mm">
                  <v:path arrowok="t" o:connecttype="custom" o:connectlocs="8,1334;5,1337;3,1341;1,1343;0,1347" o:connectangles="0,0,0,0,0"/>
                </v:shape>
                <v:line id="Line 336" o:spid="_x0000_s1105" style="position:absolute;flip:y;visibility:visible;mso-wrap-style:square" from="3051,1189" to="321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" strokeweight=".14994mm"/>
                <v:line id="Line 337" o:spid="_x0000_s1106" style="position:absolute;flip:y;visibility:visible;mso-wrap-style:square" from="3331,970" to="349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" strokeweight=".14994mm"/>
                <v:line id="Line 338" o:spid="_x0000_s1107" style="position:absolute;flip:y;visibility:visible;mso-wrap-style:square" from="2772,1409" to="293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" strokeweight=".14994mm"/>
                <v:shape id="Freeform 339" o:spid="_x0000_s1108" style="position:absolute;left:2246;top:1361;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" path="m27,20l19,16,13,12,,e" filled="f" strokeweight=".14994mm">
                  <v:path arrowok="t" o:connecttype="custom" o:connectlocs="27,1381;19,1377;13,1373;0,1361" o:connectangles="0,0,0,0"/>
                </v:shape>
                <v:shape id="Freeform 340" o:spid="_x0000_s1109" style="position:absolute;left:1790;top:1218;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" path="m17,4l8,3,,e" filled="f" strokeweight=".14994mm">
                  <v:path arrowok="t" o:connecttype="custom" o:connectlocs="17,1222;8,1221;0,1218" o:connectangles="0,0,0"/>
                </v:shape>
                <v:shape id="Freeform 341" o:spid="_x0000_s1110" style="position:absolute;left:1845;top:1224;width:402;height:137;visibility:visible;mso-wrap-style:square;v-text-anchor:top" coordsize="40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" path="m400,136r2,l330,88,253,51,170,26,85,9,,e" filled="f" strokeweight=".14994mm">
                  <v:path arrowok="t" o:connecttype="custom" o:connectlocs="400,1361;402,1361;330,1313;253,1276;170,1251;85,1234;0,1225" o:connectangles="0,0,0,0,0,0,0"/>
                </v:shape>
                <v:shape id="Freeform 342" o:spid="_x0000_s1111" style="position:absolute;left:1802;top:1220;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" path="m43,4l22,3,,e" filled="f" strokeweight=".14994mm">
                  <v:path arrowok="t" o:connecttype="custom" o:connectlocs="43,1225;22,1224;0,1221" o:connectangles="0,0,0"/>
                </v:shape>
                <v:line id="Line 343" o:spid="_x0000_s1112" style="position:absolute;visibility:visible;mso-wrap-style:square" from="1377,1081" to="1788,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" strokeweight=".14994mm"/>
                <v:line id="Line 344" o:spid="_x0000_s1113" style="position:absolute;flip:y;visibility:visible;mso-wrap-style:square" from="2248,780" to="245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" strokeweight=".14994mm"/>
                <v:line id="Line 345" o:spid="_x0000_s1114" style="position:absolute;flip:x;visibility:visible;mso-wrap-style:square" from="1518,944" to="2233,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" strokeweight=".14994mm"/>
                <v:line id="Line 346" o:spid="_x0000_s1115" style="position:absolute;visibility:visible;mso-wrap-style:square" from="1373,1070" to="148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" strokeweight=".14994mm"/>
                <v:line id="Line 347" o:spid="_x0000_s1116" style="position:absolute;flip:x y;visibility:visible;mso-wrap-style:square" from="2383,281" to="239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" strokeweight=".14994mm"/>
                <v:line id="Line 348" o:spid="_x0000_s1117" style="position:absolute;flip:x;visibility:visible;mso-wrap-style:square" from="1509,355" to="2387,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" strokeweight=".14994mm"/>
                <v:line id="Line 349" o:spid="_x0000_s1118" style="position:absolute;visibility:visible;mso-wrap-style:square" from="2271,1381" to="2682,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" strokeweight=".14994mm"/>
                <v:line id="Line 350" o:spid="_x0000_s1119" style="position:absolute;flip:x;visibility:visible;mso-wrap-style:square" from="2089,239" to="225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" strokeweight=".14994mm"/>
                <v:line id="Line 351" o:spid="_x0000_s1120" style="position:absolute;flip:y;visibility:visible;mso-wrap-style:square" from="2767,955" to="2970,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" strokeweight=".14994mm"/>
                <v:line id="Line 352" o:spid="_x0000_s1121" style="position:absolute;flip:x y;visibility:visible;mso-wrap-style:square" from="1503,1081" to="1998,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" strokeweight=".14994mm"/>
                <v:line id="Line 353" o:spid="_x0000_s1122" style="position:absolute;flip:x y;visibility:visible;mso-wrap-style:square" from="2145,1296" to="275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" strokeweight=".14994mm"/>
                <v:line id="Line 354" o:spid="_x0000_s1123" style="position:absolute;flip:x;visibility:visible;mso-wrap-style:square" from="1811,458" to="197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" strokeweight=".14994mm"/>
                <v:line id="Line 355" o:spid="_x0000_s1124" style="position:absolute;flip:x y;visibility:visible;mso-wrap-style:square" from="2405,351" to="367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" strokeweight=".14994mm"/>
                <v:line id="Line 356" o:spid="_x0000_s1125" style="position:absolute;flip:y;visibility:visible;mso-wrap-style:square" from="2093,257" to="225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" strokeweight=".14994mm"/>
                <v:line id="Line 357" o:spid="_x0000_s1126" style="position:absolute;flip:x;visibility:visible;mso-wrap-style:square" from="2153,264" to="23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" strokeweight=".14994mm"/>
                <v:line id="Line 358" o:spid="_x0000_s1127" style="position:absolute;flip:y;visibility:visible;mso-wrap-style:square" from="1814,476" to="197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" strokeweight=".14994mm"/>
                <v:line id="Line 359" o:spid="_x0000_s1128" style="position:absolute;flip:x;visibility:visible;mso-wrap-style:square" from="1874,483" to="20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" strokeweight=".14994mm"/>
                <v:line id="Line 360" o:spid="_x0000_s1129" style="position:absolute;flip:y;visibility:visible;mso-wrap-style:square" from="1535,695" to="169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" strokeweight=".14994mm"/>
                <v:line id="Line 361" o:spid="_x0000_s1130" style="position:absolute;flip:x;visibility:visible;mso-wrap-style:square" from="1595,702" to="17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" strokeweight=".14994mm"/>
                <v:line id="Line 362" o:spid="_x0000_s1131" style="position:absolute;flip:y;visibility:visible;mso-wrap-style:square" from="3054,1207" to="3216,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" strokeweight=".14994mm"/>
                <v:line id="Line 363" o:spid="_x0000_s1132" style="position:absolute;flip:x;visibility:visible;mso-wrap-style:square" from="3393,995" to="3555,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" strokeweight=".14994mm"/>
                <v:line id="Line 364" o:spid="_x0000_s1133" style="position:absolute;flip:y;visibility:visible;mso-wrap-style:square" from="3333,988" to="349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" strokeweight=".14994mm"/>
                <v:line id="Line 365" o:spid="_x0000_s1134" style="position:absolute;flip:x;visibility:visible;mso-wrap-style:square" from="3672,776" to="383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" strokeweight=".14994mm"/>
                <v:line id="Line 366" o:spid="_x0000_s1135" style="position:absolute;flip:y;visibility:visible;mso-wrap-style:square" from="3612,769" to="377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" strokeweight=".14994mm"/>
                <v:line id="Line 367" o:spid="_x0000_s1136" style="position:absolute;flip:x y;visibility:visible;mso-wrap-style:square" from="2318,190" to="389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" strokeweight=".14994mm"/>
                <v:line id="Line 368" o:spid="_x0000_s1137" style="position:absolute;visibility:visible;mso-wrap-style:square" from="3883,744" to="388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" strokeweight=".14994mm"/>
                <v:line id="Line 369" o:spid="_x0000_s1138" style="position:absolute;visibility:visible;mso-wrap-style:square" from="3882,742" to="38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" strokeweight=".14994mm"/>
                <v:shape id="Freeform 370" o:spid="_x0000_s1139" style="position:absolute;left:3860;top:741;width:24;height:7;visibility:visible;mso-wrap-style:square;v-text-anchor:top" coordsize="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" path="m,2l2,4,3,6,23,2,22,,2,4e" filled="f" strokeweight=".14994mm">
                  <v:path arrowok="t" o:connecttype="custom" o:connectlocs="0,744;2,746;3,748;23,744;22,742;2,746" o:connectangles="0,0,0,0,0,0"/>
                </v:shape>
                <v:line id="Line 371" o:spid="_x0000_s1140" style="position:absolute;flip:x;visibility:visible;mso-wrap-style:square" from="1317,921" to="147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" strokeweight=".14994mm"/>
                <v:line id="Line 372" o:spid="_x0000_s1141" style="position:absolute;flip:x;visibility:visible;mso-wrap-style:square" from="1187,201" to="2256,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" strokeweight=".14994mm"/>
                <v:line id="Line 373" o:spid="_x0000_s1142" style="position:absolute;flip:y;visibility:visible;mso-wrap-style:square" from="1257,914" to="141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" strokeweight=".14994mm"/>
                <v:line id="Line 374" o:spid="_x0000_s1143" style="position:absolute;visibility:visible;mso-wrap-style:square" from="1197,1091" to="277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" strokeweight=".14994mm"/>
                <v:line id="Line 375" o:spid="_x0000_s1144" style="position:absolute;flip:y;visibility:visible;mso-wrap-style:square" from="2836,774" to="390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" strokeweight=".14994mm"/>
                <v:line id="Line 376" o:spid="_x0000_s1145" style="position:absolute;flip:x;visibility:visible;mso-wrap-style:square" from="2780,746" to="3719,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" strokeweight=".14994mm"/>
                <v:line id="Line 377" o:spid="_x0000_s1146" style="position:absolute;flip:x;visibility:visible;mso-wrap-style:square" from="2836,1433" to="29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" strokeweight=".14994mm"/>
                <v:line id="Line 378" o:spid="_x0000_s1147" style="position:absolute;flip:y;visibility:visible;mso-wrap-style:square" from="2776,1426" to="2937,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" strokeweight=".14994mm"/>
                <v:line id="Line 379" o:spid="_x0000_s1148" style="position:absolute;flip:x;visibility:visible;mso-wrap-style:square" from="3115,1214" to="327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" strokeweight=".14994mm"/>
                <w10:wrap type="topAndBottom" anchorx="page"/>
              </v:group>
            </w:pict>
          </mc:Fallback>
        </mc:AlternateContent>
      </w:r>
    </w:p>
    <w:p w14:paraId="0433F740" w14:textId="77777777" w:rsidR="00717A05" w:rsidRDefault="00717A05">
      <w:pPr>
        <w:pStyle w:val="a3"/>
        <w:spacing w:before="1"/>
        <w:rPr>
          <w:sz w:val="10"/>
        </w:rPr>
      </w:pPr>
    </w:p>
    <w:p w14:paraId="58A0F88A" w14:textId="77777777" w:rsidR="00954610" w:rsidRPr="00AA1FF1" w:rsidRDefault="00954610" w:rsidP="00954610">
      <w:pPr>
        <w:pStyle w:val="4"/>
        <w:spacing w:before="94"/>
        <w:ind w:left="1132"/>
        <w:rPr>
          <w:lang w:val="ru-RU"/>
        </w:rPr>
      </w:pPr>
      <w:bookmarkStart w:id="9" w:name="页_9"/>
      <w:bookmarkEnd w:id="9"/>
      <w:r>
        <w:rPr>
          <w:color w:val="231F20"/>
          <w:lang w:val="ru-RU"/>
        </w:rPr>
        <w:t>Лист для выпекания</w:t>
      </w:r>
    </w:p>
    <w:p w14:paraId="326B9901" w14:textId="77777777" w:rsidR="00717A05" w:rsidRDefault="00717A05">
      <w:pPr>
        <w:pStyle w:val="a3"/>
        <w:rPr>
          <w:sz w:val="20"/>
        </w:rPr>
      </w:pPr>
    </w:p>
    <w:p w14:paraId="64D99127" w14:textId="77777777" w:rsidR="00717A05" w:rsidRDefault="00717A05">
      <w:pPr>
        <w:pStyle w:val="a3"/>
        <w:rPr>
          <w:sz w:val="20"/>
        </w:rPr>
      </w:pPr>
    </w:p>
    <w:p w14:paraId="09A2848D" w14:textId="77777777" w:rsidR="00717A05" w:rsidRDefault="00717A05">
      <w:pPr>
        <w:pStyle w:val="a3"/>
        <w:rPr>
          <w:sz w:val="20"/>
        </w:rPr>
      </w:pPr>
    </w:p>
    <w:p w14:paraId="3AC3C09B" w14:textId="77777777" w:rsidR="00717A05" w:rsidRDefault="00717A05">
      <w:pPr>
        <w:pStyle w:val="a3"/>
        <w:rPr>
          <w:sz w:val="20"/>
        </w:rPr>
      </w:pPr>
    </w:p>
    <w:p w14:paraId="02C0DAAC" w14:textId="77777777" w:rsidR="00717A05" w:rsidRDefault="00086464">
      <w:pPr>
        <w:pStyle w:val="a3"/>
        <w:spacing w:before="2"/>
        <w:rPr>
          <w:sz w:val="17"/>
        </w:rPr>
      </w:pPr>
      <w:r>
        <w:rPr>
          <w:noProof/>
          <w:lang w:val="ru-RU" w:eastAsia="ru-RU"/>
        </w:rPr>
        <w:drawing>
          <wp:anchor distT="0" distB="0" distL="0" distR="0" simplePos="0" relativeHeight="251605504" behindDoc="0" locked="0" layoutInCell="1" allowOverlap="1" wp14:anchorId="528405D7" wp14:editId="2DE0E678">
            <wp:simplePos x="0" y="0"/>
            <wp:positionH relativeFrom="page">
              <wp:posOffset>758825</wp:posOffset>
            </wp:positionH>
            <wp:positionV relativeFrom="paragraph">
              <wp:posOffset>149860</wp:posOffset>
            </wp:positionV>
            <wp:extent cx="1651635" cy="962025"/>
            <wp:effectExtent l="0" t="0" r="0" b="0"/>
            <wp:wrapTopAndBottom/>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png"/>
                    <pic:cNvPicPr>
                      <a:picLocks noChangeAspect="1"/>
                    </pic:cNvPicPr>
                  </pic:nvPicPr>
                  <pic:blipFill>
                    <a:blip r:embed="rId45" cstate="print"/>
                    <a:stretch>
                      <a:fillRect/>
                    </a:stretch>
                  </pic:blipFill>
                  <pic:spPr>
                    <a:xfrm>
                      <a:off x="0" y="0"/>
                      <a:ext cx="1651732" cy="962025"/>
                    </a:xfrm>
                    <a:prstGeom prst="rect">
                      <a:avLst/>
                    </a:prstGeom>
                  </pic:spPr>
                </pic:pic>
              </a:graphicData>
            </a:graphic>
          </wp:anchor>
        </w:drawing>
      </w:r>
    </w:p>
    <w:p w14:paraId="3B919C3A" w14:textId="77777777" w:rsidR="00717A05" w:rsidRDefault="00717A05">
      <w:pPr>
        <w:pStyle w:val="a3"/>
        <w:rPr>
          <w:sz w:val="20"/>
        </w:rPr>
      </w:pPr>
    </w:p>
    <w:p w14:paraId="5C232933" w14:textId="77777777" w:rsidR="00717A05" w:rsidRDefault="00717A05">
      <w:pPr>
        <w:pStyle w:val="a3"/>
        <w:spacing w:before="10"/>
        <w:rPr>
          <w:sz w:val="21"/>
        </w:rPr>
      </w:pPr>
    </w:p>
    <w:p w14:paraId="4BF068FC" w14:textId="77777777" w:rsidR="00717A05" w:rsidRPr="00954610" w:rsidRDefault="00954610">
      <w:pPr>
        <w:spacing w:before="1"/>
        <w:ind w:left="1270"/>
        <w:rPr>
          <w:sz w:val="21"/>
          <w:lang w:val="ru-RU"/>
        </w:rPr>
      </w:pPr>
      <w:r>
        <w:rPr>
          <w:color w:val="231F20"/>
          <w:sz w:val="21"/>
          <w:lang w:val="ru-RU"/>
        </w:rPr>
        <w:t>Решетка</w:t>
      </w:r>
    </w:p>
    <w:p w14:paraId="60F8751F" w14:textId="77777777" w:rsidR="00717A05" w:rsidRDefault="00717A05">
      <w:pPr>
        <w:rPr>
          <w:sz w:val="21"/>
        </w:rPr>
        <w:sectPr w:rsidR="00717A05">
          <w:headerReference w:type="default" r:id="rId46"/>
          <w:footerReference w:type="default" r:id="rId47"/>
          <w:pgSz w:w="8400" w:h="11910"/>
          <w:pgMar w:top="500" w:right="500" w:bottom="920" w:left="500" w:header="0" w:footer="725" w:gutter="0"/>
          <w:pgNumType w:start="8"/>
          <w:cols w:space="720"/>
        </w:sectPr>
      </w:pPr>
    </w:p>
    <w:p w14:paraId="36B1FD7B" w14:textId="77777777" w:rsidR="00717A05" w:rsidRDefault="004252BB">
      <w:pPr>
        <w:pStyle w:val="a3"/>
        <w:spacing w:line="202" w:lineRule="exact"/>
        <w:ind w:left="167"/>
        <w:rPr>
          <w:sz w:val="20"/>
        </w:rPr>
      </w:pPr>
      <w:r>
        <w:rPr>
          <w:noProof/>
          <w:position w:val="-3"/>
          <w:sz w:val="20"/>
          <w:lang w:val="ru-RU" w:eastAsia="ru-RU"/>
        </w:rPr>
        <w:lastRenderedPageBreak/>
        <mc:AlternateContent>
          <mc:Choice Requires="wpg">
            <w:drawing>
              <wp:inline distT="0" distB="0" distL="0" distR="0" wp14:anchorId="27F64982" wp14:editId="2E6ED7BF">
                <wp:extent cx="1049020" cy="128905"/>
                <wp:effectExtent l="1905" t="1905" r="6350" b="2540"/>
                <wp:docPr id="4694"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128905"/>
                          <a:chOff x="0" y="0"/>
                          <a:chExt cx="1652" cy="203"/>
                        </a:xfrm>
                      </wpg:grpSpPr>
                      <wps:wsp>
                        <wps:cNvPr id="4695" name="Line 381"/>
                        <wps:cNvCnPr>
                          <a:cxnSpLocks noChangeShapeType="1"/>
                        </wps:cNvCnPr>
                        <wps:spPr bwMode="auto">
                          <a:xfrm>
                            <a:off x="18" y="18"/>
                            <a:ext cx="0" cy="167"/>
                          </a:xfrm>
                          <a:prstGeom prst="line">
                            <a:avLst/>
                          </a:prstGeom>
                          <a:noFill/>
                          <a:ln w="21615">
                            <a:solidFill>
                              <a:srgbClr val="2D2E2E"/>
                            </a:solidFill>
                            <a:round/>
                            <a:headEnd/>
                            <a:tailEnd/>
                          </a:ln>
                          <a:extLst>
                            <a:ext uri="{909E8E84-426E-40DD-AFC4-6F175D3DCCD1}">
                              <a14:hiddenFill xmlns:a14="http://schemas.microsoft.com/office/drawing/2010/main">
                                <a:noFill/>
                              </a14:hiddenFill>
                            </a:ext>
                          </a:extLst>
                        </wps:spPr>
                        <wps:bodyPr/>
                      </wps:wsp>
                      <wps:wsp>
                        <wps:cNvPr id="4696" name="AutoShape 382"/>
                        <wps:cNvSpPr>
                          <a:spLocks/>
                        </wps:cNvSpPr>
                        <wps:spPr bwMode="auto">
                          <a:xfrm>
                            <a:off x="67" y="17"/>
                            <a:ext cx="134" cy="168"/>
                          </a:xfrm>
                          <a:custGeom>
                            <a:avLst/>
                            <a:gdLst>
                              <a:gd name="T0" fmla="+- 0 100 67"/>
                              <a:gd name="T1" fmla="*/ T0 w 134"/>
                              <a:gd name="T2" fmla="+- 0 18 18"/>
                              <a:gd name="T3" fmla="*/ 18 h 168"/>
                              <a:gd name="T4" fmla="+- 0 67 67"/>
                              <a:gd name="T5" fmla="*/ T4 w 134"/>
                              <a:gd name="T6" fmla="+- 0 18 18"/>
                              <a:gd name="T7" fmla="*/ 18 h 168"/>
                              <a:gd name="T8" fmla="+- 0 67 67"/>
                              <a:gd name="T9" fmla="*/ T8 w 134"/>
                              <a:gd name="T10" fmla="+- 0 185 18"/>
                              <a:gd name="T11" fmla="*/ 185 h 168"/>
                              <a:gd name="T12" fmla="+- 0 99 67"/>
                              <a:gd name="T13" fmla="*/ T12 w 134"/>
                              <a:gd name="T14" fmla="+- 0 185 18"/>
                              <a:gd name="T15" fmla="*/ 185 h 168"/>
                              <a:gd name="T16" fmla="+- 0 99 67"/>
                              <a:gd name="T17" fmla="*/ T16 w 134"/>
                              <a:gd name="T18" fmla="+- 0 76 18"/>
                              <a:gd name="T19" fmla="*/ 76 h 168"/>
                              <a:gd name="T20" fmla="+- 0 136 67"/>
                              <a:gd name="T21" fmla="*/ T20 w 134"/>
                              <a:gd name="T22" fmla="+- 0 76 18"/>
                              <a:gd name="T23" fmla="*/ 76 h 168"/>
                              <a:gd name="T24" fmla="+- 0 100 67"/>
                              <a:gd name="T25" fmla="*/ T24 w 134"/>
                              <a:gd name="T26" fmla="+- 0 18 18"/>
                              <a:gd name="T27" fmla="*/ 18 h 168"/>
                              <a:gd name="T28" fmla="+- 0 136 67"/>
                              <a:gd name="T29" fmla="*/ T28 w 134"/>
                              <a:gd name="T30" fmla="+- 0 76 18"/>
                              <a:gd name="T31" fmla="*/ 76 h 168"/>
                              <a:gd name="T32" fmla="+- 0 99 67"/>
                              <a:gd name="T33" fmla="*/ T32 w 134"/>
                              <a:gd name="T34" fmla="+- 0 76 18"/>
                              <a:gd name="T35" fmla="*/ 76 h 168"/>
                              <a:gd name="T36" fmla="+- 0 166 67"/>
                              <a:gd name="T37" fmla="*/ T36 w 134"/>
                              <a:gd name="T38" fmla="+- 0 185 18"/>
                              <a:gd name="T39" fmla="*/ 185 h 168"/>
                              <a:gd name="T40" fmla="+- 0 200 67"/>
                              <a:gd name="T41" fmla="*/ T40 w 134"/>
                              <a:gd name="T42" fmla="+- 0 185 18"/>
                              <a:gd name="T43" fmla="*/ 185 h 168"/>
                              <a:gd name="T44" fmla="+- 0 200 67"/>
                              <a:gd name="T45" fmla="*/ T44 w 134"/>
                              <a:gd name="T46" fmla="+- 0 130 18"/>
                              <a:gd name="T47" fmla="*/ 130 h 168"/>
                              <a:gd name="T48" fmla="+- 0 169 67"/>
                              <a:gd name="T49" fmla="*/ T48 w 134"/>
                              <a:gd name="T50" fmla="+- 0 130 18"/>
                              <a:gd name="T51" fmla="*/ 130 h 168"/>
                              <a:gd name="T52" fmla="+- 0 136 67"/>
                              <a:gd name="T53" fmla="*/ T52 w 134"/>
                              <a:gd name="T54" fmla="+- 0 76 18"/>
                              <a:gd name="T55" fmla="*/ 76 h 168"/>
                              <a:gd name="T56" fmla="+- 0 200 67"/>
                              <a:gd name="T57" fmla="*/ T56 w 134"/>
                              <a:gd name="T58" fmla="+- 0 18 18"/>
                              <a:gd name="T59" fmla="*/ 18 h 168"/>
                              <a:gd name="T60" fmla="+- 0 169 67"/>
                              <a:gd name="T61" fmla="*/ T60 w 134"/>
                              <a:gd name="T62" fmla="+- 0 18 18"/>
                              <a:gd name="T63" fmla="*/ 18 h 168"/>
                              <a:gd name="T64" fmla="+- 0 169 67"/>
                              <a:gd name="T65" fmla="*/ T64 w 134"/>
                              <a:gd name="T66" fmla="+- 0 130 18"/>
                              <a:gd name="T67" fmla="*/ 130 h 168"/>
                              <a:gd name="T68" fmla="+- 0 200 67"/>
                              <a:gd name="T69" fmla="*/ T68 w 134"/>
                              <a:gd name="T70" fmla="+- 0 130 18"/>
                              <a:gd name="T71" fmla="*/ 130 h 168"/>
                              <a:gd name="T72" fmla="+- 0 200 67"/>
                              <a:gd name="T73" fmla="*/ T72 w 134"/>
                              <a:gd name="T74" fmla="+- 0 18 18"/>
                              <a:gd name="T75" fmla="*/ 1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4" h="168">
                                <a:moveTo>
                                  <a:pt x="33" y="0"/>
                                </a:moveTo>
                                <a:lnTo>
                                  <a:pt x="0" y="0"/>
                                </a:lnTo>
                                <a:lnTo>
                                  <a:pt x="0" y="167"/>
                                </a:lnTo>
                                <a:lnTo>
                                  <a:pt x="32" y="167"/>
                                </a:lnTo>
                                <a:lnTo>
                                  <a:pt x="32" y="58"/>
                                </a:lnTo>
                                <a:lnTo>
                                  <a:pt x="69" y="58"/>
                                </a:lnTo>
                                <a:lnTo>
                                  <a:pt x="33" y="0"/>
                                </a:lnTo>
                                <a:close/>
                                <a:moveTo>
                                  <a:pt x="69" y="58"/>
                                </a:moveTo>
                                <a:lnTo>
                                  <a:pt x="32" y="58"/>
                                </a:lnTo>
                                <a:lnTo>
                                  <a:pt x="99" y="167"/>
                                </a:lnTo>
                                <a:lnTo>
                                  <a:pt x="133" y="167"/>
                                </a:lnTo>
                                <a:lnTo>
                                  <a:pt x="133" y="112"/>
                                </a:lnTo>
                                <a:lnTo>
                                  <a:pt x="102" y="112"/>
                                </a:lnTo>
                                <a:lnTo>
                                  <a:pt x="69" y="58"/>
                                </a:lnTo>
                                <a:close/>
                                <a:moveTo>
                                  <a:pt x="133" y="0"/>
                                </a:moveTo>
                                <a:lnTo>
                                  <a:pt x="102" y="0"/>
                                </a:lnTo>
                                <a:lnTo>
                                  <a:pt x="102" y="112"/>
                                </a:lnTo>
                                <a:lnTo>
                                  <a:pt x="133" y="112"/>
                                </a:lnTo>
                                <a:lnTo>
                                  <a:pt x="133" y="0"/>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7" name="AutoShape 383"/>
                        <wps:cNvSpPr>
                          <a:spLocks/>
                        </wps:cNvSpPr>
                        <wps:spPr bwMode="auto">
                          <a:xfrm>
                            <a:off x="227" y="14"/>
                            <a:ext cx="137" cy="174"/>
                          </a:xfrm>
                          <a:custGeom>
                            <a:avLst/>
                            <a:gdLst>
                              <a:gd name="T0" fmla="+- 0 228 228"/>
                              <a:gd name="T1" fmla="*/ T0 w 137"/>
                              <a:gd name="T2" fmla="+- 0 131 15"/>
                              <a:gd name="T3" fmla="*/ 131 h 174"/>
                              <a:gd name="T4" fmla="+- 0 234 228"/>
                              <a:gd name="T5" fmla="*/ T4 w 137"/>
                              <a:gd name="T6" fmla="+- 0 156 15"/>
                              <a:gd name="T7" fmla="*/ 156 h 174"/>
                              <a:gd name="T8" fmla="+- 0 248 228"/>
                              <a:gd name="T9" fmla="*/ T8 w 137"/>
                              <a:gd name="T10" fmla="+- 0 174 15"/>
                              <a:gd name="T11" fmla="*/ 174 h 174"/>
                              <a:gd name="T12" fmla="+- 0 269 228"/>
                              <a:gd name="T13" fmla="*/ T12 w 137"/>
                              <a:gd name="T14" fmla="+- 0 185 15"/>
                              <a:gd name="T15" fmla="*/ 185 h 174"/>
                              <a:gd name="T16" fmla="+- 0 297 228"/>
                              <a:gd name="T17" fmla="*/ T16 w 137"/>
                              <a:gd name="T18" fmla="+- 0 188 15"/>
                              <a:gd name="T19" fmla="*/ 188 h 174"/>
                              <a:gd name="T20" fmla="+- 0 324 228"/>
                              <a:gd name="T21" fmla="*/ T20 w 137"/>
                              <a:gd name="T22" fmla="+- 0 186 15"/>
                              <a:gd name="T23" fmla="*/ 186 h 174"/>
                              <a:gd name="T24" fmla="+- 0 343 228"/>
                              <a:gd name="T25" fmla="*/ T24 w 137"/>
                              <a:gd name="T26" fmla="+- 0 178 15"/>
                              <a:gd name="T27" fmla="*/ 178 h 174"/>
                              <a:gd name="T28" fmla="+- 0 356 228"/>
                              <a:gd name="T29" fmla="*/ T28 w 137"/>
                              <a:gd name="T30" fmla="+- 0 164 15"/>
                              <a:gd name="T31" fmla="*/ 164 h 174"/>
                              <a:gd name="T32" fmla="+- 0 287 228"/>
                              <a:gd name="T33" fmla="*/ T32 w 137"/>
                              <a:gd name="T34" fmla="+- 0 160 15"/>
                              <a:gd name="T35" fmla="*/ 160 h 174"/>
                              <a:gd name="T36" fmla="+- 0 273 228"/>
                              <a:gd name="T37" fmla="*/ T36 w 137"/>
                              <a:gd name="T38" fmla="+- 0 152 15"/>
                              <a:gd name="T39" fmla="*/ 152 h 174"/>
                              <a:gd name="T40" fmla="+- 0 263 228"/>
                              <a:gd name="T41" fmla="*/ T40 w 137"/>
                              <a:gd name="T42" fmla="+- 0 139 15"/>
                              <a:gd name="T43" fmla="*/ 139 h 174"/>
                              <a:gd name="T44" fmla="+- 0 295 228"/>
                              <a:gd name="T45" fmla="*/ T44 w 137"/>
                              <a:gd name="T46" fmla="+- 0 15 15"/>
                              <a:gd name="T47" fmla="*/ 15 h 174"/>
                              <a:gd name="T48" fmla="+- 0 271 228"/>
                              <a:gd name="T49" fmla="*/ T48 w 137"/>
                              <a:gd name="T50" fmla="+- 0 17 15"/>
                              <a:gd name="T51" fmla="*/ 17 h 174"/>
                              <a:gd name="T52" fmla="+- 0 253 228"/>
                              <a:gd name="T53" fmla="*/ T52 w 137"/>
                              <a:gd name="T54" fmla="+- 0 25 15"/>
                              <a:gd name="T55" fmla="*/ 25 h 174"/>
                              <a:gd name="T56" fmla="+- 0 241 228"/>
                              <a:gd name="T57" fmla="*/ T56 w 137"/>
                              <a:gd name="T58" fmla="+- 0 37 15"/>
                              <a:gd name="T59" fmla="*/ 37 h 174"/>
                              <a:gd name="T60" fmla="+- 0 234 228"/>
                              <a:gd name="T61" fmla="*/ T60 w 137"/>
                              <a:gd name="T62" fmla="+- 0 53 15"/>
                              <a:gd name="T63" fmla="*/ 53 h 174"/>
                              <a:gd name="T64" fmla="+- 0 239 228"/>
                              <a:gd name="T65" fmla="*/ T64 w 137"/>
                              <a:gd name="T66" fmla="+- 0 86 15"/>
                              <a:gd name="T67" fmla="*/ 86 h 174"/>
                              <a:gd name="T68" fmla="+- 0 256 228"/>
                              <a:gd name="T69" fmla="*/ T68 w 137"/>
                              <a:gd name="T70" fmla="+- 0 100 15"/>
                              <a:gd name="T71" fmla="*/ 100 h 174"/>
                              <a:gd name="T72" fmla="+- 0 275 228"/>
                              <a:gd name="T73" fmla="*/ T72 w 137"/>
                              <a:gd name="T74" fmla="+- 0 108 15"/>
                              <a:gd name="T75" fmla="*/ 108 h 174"/>
                              <a:gd name="T76" fmla="+- 0 301 228"/>
                              <a:gd name="T77" fmla="*/ T76 w 137"/>
                              <a:gd name="T78" fmla="+- 0 116 15"/>
                              <a:gd name="T79" fmla="*/ 116 h 174"/>
                              <a:gd name="T80" fmla="+- 0 315 228"/>
                              <a:gd name="T81" fmla="*/ T80 w 137"/>
                              <a:gd name="T82" fmla="+- 0 119 15"/>
                              <a:gd name="T83" fmla="*/ 119 h 174"/>
                              <a:gd name="T84" fmla="+- 0 324 228"/>
                              <a:gd name="T85" fmla="*/ T84 w 137"/>
                              <a:gd name="T86" fmla="+- 0 124 15"/>
                              <a:gd name="T87" fmla="*/ 124 h 174"/>
                              <a:gd name="T88" fmla="+- 0 330 228"/>
                              <a:gd name="T89" fmla="*/ T88 w 137"/>
                              <a:gd name="T90" fmla="+- 0 133 15"/>
                              <a:gd name="T91" fmla="*/ 133 h 174"/>
                              <a:gd name="T92" fmla="+- 0 328 228"/>
                              <a:gd name="T93" fmla="*/ T92 w 137"/>
                              <a:gd name="T94" fmla="+- 0 148 15"/>
                              <a:gd name="T95" fmla="*/ 148 h 174"/>
                              <a:gd name="T96" fmla="+- 0 316 228"/>
                              <a:gd name="T97" fmla="*/ T96 w 137"/>
                              <a:gd name="T98" fmla="+- 0 158 15"/>
                              <a:gd name="T99" fmla="*/ 158 h 174"/>
                              <a:gd name="T100" fmla="+- 0 358 228"/>
                              <a:gd name="T101" fmla="*/ T100 w 137"/>
                              <a:gd name="T102" fmla="+- 0 160 15"/>
                              <a:gd name="T103" fmla="*/ 160 h 174"/>
                              <a:gd name="T104" fmla="+- 0 364 228"/>
                              <a:gd name="T105" fmla="*/ T104 w 137"/>
                              <a:gd name="T106" fmla="+- 0 147 15"/>
                              <a:gd name="T107" fmla="*/ 147 h 174"/>
                              <a:gd name="T108" fmla="+- 0 362 228"/>
                              <a:gd name="T109" fmla="*/ T108 w 137"/>
                              <a:gd name="T110" fmla="+- 0 117 15"/>
                              <a:gd name="T111" fmla="*/ 117 h 174"/>
                              <a:gd name="T112" fmla="+- 0 347 228"/>
                              <a:gd name="T113" fmla="*/ T112 w 137"/>
                              <a:gd name="T114" fmla="+- 0 97 15"/>
                              <a:gd name="T115" fmla="*/ 97 h 174"/>
                              <a:gd name="T116" fmla="+- 0 331 228"/>
                              <a:gd name="T117" fmla="*/ T116 w 137"/>
                              <a:gd name="T118" fmla="+- 0 89 15"/>
                              <a:gd name="T119" fmla="*/ 89 h 174"/>
                              <a:gd name="T120" fmla="+- 0 302 228"/>
                              <a:gd name="T121" fmla="*/ T120 w 137"/>
                              <a:gd name="T122" fmla="+- 0 81 15"/>
                              <a:gd name="T123" fmla="*/ 81 h 174"/>
                              <a:gd name="T124" fmla="+- 0 275 228"/>
                              <a:gd name="T125" fmla="*/ T124 w 137"/>
                              <a:gd name="T126" fmla="+- 0 73 15"/>
                              <a:gd name="T127" fmla="*/ 73 h 174"/>
                              <a:gd name="T128" fmla="+- 0 268 228"/>
                              <a:gd name="T129" fmla="*/ T128 w 137"/>
                              <a:gd name="T130" fmla="+- 0 67 15"/>
                              <a:gd name="T131" fmla="*/ 67 h 174"/>
                              <a:gd name="T132" fmla="+- 0 266 228"/>
                              <a:gd name="T133" fmla="*/ T132 w 137"/>
                              <a:gd name="T134" fmla="+- 0 55 15"/>
                              <a:gd name="T135" fmla="*/ 55 h 174"/>
                              <a:gd name="T136" fmla="+- 0 271 228"/>
                              <a:gd name="T137" fmla="*/ T136 w 137"/>
                              <a:gd name="T138" fmla="+- 0 49 15"/>
                              <a:gd name="T139" fmla="*/ 49 h 174"/>
                              <a:gd name="T140" fmla="+- 0 285 228"/>
                              <a:gd name="T141" fmla="*/ T140 w 137"/>
                              <a:gd name="T142" fmla="+- 0 43 15"/>
                              <a:gd name="T143" fmla="*/ 43 h 174"/>
                              <a:gd name="T144" fmla="+- 0 350 228"/>
                              <a:gd name="T145" fmla="*/ T144 w 137"/>
                              <a:gd name="T146" fmla="+- 0 36 15"/>
                              <a:gd name="T147" fmla="*/ 36 h 174"/>
                              <a:gd name="T148" fmla="+- 0 334 228"/>
                              <a:gd name="T149" fmla="*/ T148 w 137"/>
                              <a:gd name="T150" fmla="+- 0 23 15"/>
                              <a:gd name="T151" fmla="*/ 23 h 174"/>
                              <a:gd name="T152" fmla="+- 0 310 228"/>
                              <a:gd name="T153" fmla="*/ T152 w 137"/>
                              <a:gd name="T154" fmla="+- 0 16 15"/>
                              <a:gd name="T155" fmla="*/ 16 h 174"/>
                              <a:gd name="T156" fmla="+- 0 354 228"/>
                              <a:gd name="T157" fmla="*/ T156 w 137"/>
                              <a:gd name="T158" fmla="+- 0 43 15"/>
                              <a:gd name="T159" fmla="*/ 43 h 174"/>
                              <a:gd name="T160" fmla="+- 0 311 228"/>
                              <a:gd name="T161" fmla="*/ T160 w 137"/>
                              <a:gd name="T162" fmla="+- 0 45 15"/>
                              <a:gd name="T163" fmla="*/ 45 h 174"/>
                              <a:gd name="T164" fmla="+- 0 321 228"/>
                              <a:gd name="T165" fmla="*/ T164 w 137"/>
                              <a:gd name="T166" fmla="+- 0 52 15"/>
                              <a:gd name="T167" fmla="*/ 52 h 174"/>
                              <a:gd name="T168" fmla="+- 0 325 228"/>
                              <a:gd name="T169" fmla="*/ T168 w 137"/>
                              <a:gd name="T170" fmla="+- 0 67 15"/>
                              <a:gd name="T171" fmla="*/ 67 h 174"/>
                              <a:gd name="T172" fmla="+- 0 358 228"/>
                              <a:gd name="T173" fmla="*/ T172 w 137"/>
                              <a:gd name="T174" fmla="+- 0 55 15"/>
                              <a:gd name="T175" fmla="*/ 55 h 174"/>
                              <a:gd name="T176" fmla="+- 0 354 228"/>
                              <a:gd name="T177" fmla="*/ T176 w 137"/>
                              <a:gd name="T178" fmla="+- 0 43 15"/>
                              <a:gd name="T179" fmla="*/ 4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 h="174">
                                <a:moveTo>
                                  <a:pt x="33" y="112"/>
                                </a:moveTo>
                                <a:lnTo>
                                  <a:pt x="0" y="116"/>
                                </a:lnTo>
                                <a:lnTo>
                                  <a:pt x="2" y="129"/>
                                </a:lnTo>
                                <a:lnTo>
                                  <a:pt x="6" y="141"/>
                                </a:lnTo>
                                <a:lnTo>
                                  <a:pt x="12" y="150"/>
                                </a:lnTo>
                                <a:lnTo>
                                  <a:pt x="20" y="159"/>
                                </a:lnTo>
                                <a:lnTo>
                                  <a:pt x="30" y="165"/>
                                </a:lnTo>
                                <a:lnTo>
                                  <a:pt x="41" y="170"/>
                                </a:lnTo>
                                <a:lnTo>
                                  <a:pt x="54" y="173"/>
                                </a:lnTo>
                                <a:lnTo>
                                  <a:pt x="69" y="173"/>
                                </a:lnTo>
                                <a:lnTo>
                                  <a:pt x="84" y="173"/>
                                </a:lnTo>
                                <a:lnTo>
                                  <a:pt x="96" y="171"/>
                                </a:lnTo>
                                <a:lnTo>
                                  <a:pt x="105" y="167"/>
                                </a:lnTo>
                                <a:lnTo>
                                  <a:pt x="115" y="163"/>
                                </a:lnTo>
                                <a:lnTo>
                                  <a:pt x="123" y="157"/>
                                </a:lnTo>
                                <a:lnTo>
                                  <a:pt x="128" y="149"/>
                                </a:lnTo>
                                <a:lnTo>
                                  <a:pt x="130" y="145"/>
                                </a:lnTo>
                                <a:lnTo>
                                  <a:pt x="59" y="145"/>
                                </a:lnTo>
                                <a:lnTo>
                                  <a:pt x="51" y="142"/>
                                </a:lnTo>
                                <a:lnTo>
                                  <a:pt x="45" y="137"/>
                                </a:lnTo>
                                <a:lnTo>
                                  <a:pt x="39" y="132"/>
                                </a:lnTo>
                                <a:lnTo>
                                  <a:pt x="35" y="124"/>
                                </a:lnTo>
                                <a:lnTo>
                                  <a:pt x="33" y="112"/>
                                </a:lnTo>
                                <a:close/>
                                <a:moveTo>
                                  <a:pt x="67" y="0"/>
                                </a:moveTo>
                                <a:lnTo>
                                  <a:pt x="54" y="0"/>
                                </a:lnTo>
                                <a:lnTo>
                                  <a:pt x="43" y="2"/>
                                </a:lnTo>
                                <a:lnTo>
                                  <a:pt x="34" y="6"/>
                                </a:lnTo>
                                <a:lnTo>
                                  <a:pt x="25" y="10"/>
                                </a:lnTo>
                                <a:lnTo>
                                  <a:pt x="18" y="15"/>
                                </a:lnTo>
                                <a:lnTo>
                                  <a:pt x="13" y="22"/>
                                </a:lnTo>
                                <a:lnTo>
                                  <a:pt x="8" y="30"/>
                                </a:lnTo>
                                <a:lnTo>
                                  <a:pt x="6" y="38"/>
                                </a:lnTo>
                                <a:lnTo>
                                  <a:pt x="6" y="60"/>
                                </a:lnTo>
                                <a:lnTo>
                                  <a:pt x="11" y="71"/>
                                </a:lnTo>
                                <a:lnTo>
                                  <a:pt x="21" y="80"/>
                                </a:lnTo>
                                <a:lnTo>
                                  <a:pt x="28" y="85"/>
                                </a:lnTo>
                                <a:lnTo>
                                  <a:pt x="36" y="89"/>
                                </a:lnTo>
                                <a:lnTo>
                                  <a:pt x="47" y="93"/>
                                </a:lnTo>
                                <a:lnTo>
                                  <a:pt x="59" y="97"/>
                                </a:lnTo>
                                <a:lnTo>
                                  <a:pt x="73" y="101"/>
                                </a:lnTo>
                                <a:lnTo>
                                  <a:pt x="83" y="103"/>
                                </a:lnTo>
                                <a:lnTo>
                                  <a:pt x="87" y="104"/>
                                </a:lnTo>
                                <a:lnTo>
                                  <a:pt x="92" y="106"/>
                                </a:lnTo>
                                <a:lnTo>
                                  <a:pt x="96" y="109"/>
                                </a:lnTo>
                                <a:lnTo>
                                  <a:pt x="101" y="114"/>
                                </a:lnTo>
                                <a:lnTo>
                                  <a:pt x="102" y="118"/>
                                </a:lnTo>
                                <a:lnTo>
                                  <a:pt x="102" y="128"/>
                                </a:lnTo>
                                <a:lnTo>
                                  <a:pt x="100" y="133"/>
                                </a:lnTo>
                                <a:lnTo>
                                  <a:pt x="94" y="138"/>
                                </a:lnTo>
                                <a:lnTo>
                                  <a:pt x="88" y="143"/>
                                </a:lnTo>
                                <a:lnTo>
                                  <a:pt x="80" y="145"/>
                                </a:lnTo>
                                <a:lnTo>
                                  <a:pt x="130" y="145"/>
                                </a:lnTo>
                                <a:lnTo>
                                  <a:pt x="133" y="140"/>
                                </a:lnTo>
                                <a:lnTo>
                                  <a:pt x="136" y="132"/>
                                </a:lnTo>
                                <a:lnTo>
                                  <a:pt x="136" y="111"/>
                                </a:lnTo>
                                <a:lnTo>
                                  <a:pt x="134" y="102"/>
                                </a:lnTo>
                                <a:lnTo>
                                  <a:pt x="125" y="88"/>
                                </a:lnTo>
                                <a:lnTo>
                                  <a:pt x="119" y="82"/>
                                </a:lnTo>
                                <a:lnTo>
                                  <a:pt x="111" y="78"/>
                                </a:lnTo>
                                <a:lnTo>
                                  <a:pt x="103" y="74"/>
                                </a:lnTo>
                                <a:lnTo>
                                  <a:pt x="91" y="70"/>
                                </a:lnTo>
                                <a:lnTo>
                                  <a:pt x="74" y="66"/>
                                </a:lnTo>
                                <a:lnTo>
                                  <a:pt x="58" y="62"/>
                                </a:lnTo>
                                <a:lnTo>
                                  <a:pt x="47" y="58"/>
                                </a:lnTo>
                                <a:lnTo>
                                  <a:pt x="43" y="54"/>
                                </a:lnTo>
                                <a:lnTo>
                                  <a:pt x="40" y="52"/>
                                </a:lnTo>
                                <a:lnTo>
                                  <a:pt x="38" y="48"/>
                                </a:lnTo>
                                <a:lnTo>
                                  <a:pt x="38" y="40"/>
                                </a:lnTo>
                                <a:lnTo>
                                  <a:pt x="40" y="36"/>
                                </a:lnTo>
                                <a:lnTo>
                                  <a:pt x="43" y="34"/>
                                </a:lnTo>
                                <a:lnTo>
                                  <a:pt x="49" y="30"/>
                                </a:lnTo>
                                <a:lnTo>
                                  <a:pt x="57" y="28"/>
                                </a:lnTo>
                                <a:lnTo>
                                  <a:pt x="126" y="28"/>
                                </a:lnTo>
                                <a:lnTo>
                                  <a:pt x="122" y="21"/>
                                </a:lnTo>
                                <a:lnTo>
                                  <a:pt x="115" y="14"/>
                                </a:lnTo>
                                <a:lnTo>
                                  <a:pt x="106" y="8"/>
                                </a:lnTo>
                                <a:lnTo>
                                  <a:pt x="95" y="3"/>
                                </a:lnTo>
                                <a:lnTo>
                                  <a:pt x="82" y="1"/>
                                </a:lnTo>
                                <a:lnTo>
                                  <a:pt x="67" y="0"/>
                                </a:lnTo>
                                <a:close/>
                                <a:moveTo>
                                  <a:pt x="126" y="28"/>
                                </a:moveTo>
                                <a:lnTo>
                                  <a:pt x="76" y="28"/>
                                </a:lnTo>
                                <a:lnTo>
                                  <a:pt x="83" y="30"/>
                                </a:lnTo>
                                <a:lnTo>
                                  <a:pt x="88" y="33"/>
                                </a:lnTo>
                                <a:lnTo>
                                  <a:pt x="93" y="37"/>
                                </a:lnTo>
                                <a:lnTo>
                                  <a:pt x="96" y="43"/>
                                </a:lnTo>
                                <a:lnTo>
                                  <a:pt x="97" y="52"/>
                                </a:lnTo>
                                <a:lnTo>
                                  <a:pt x="131" y="51"/>
                                </a:lnTo>
                                <a:lnTo>
                                  <a:pt x="130" y="40"/>
                                </a:lnTo>
                                <a:lnTo>
                                  <a:pt x="127" y="30"/>
                                </a:lnTo>
                                <a:lnTo>
                                  <a:pt x="126" y="28"/>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8" name="Line 384"/>
                        <wps:cNvCnPr>
                          <a:cxnSpLocks noChangeShapeType="1"/>
                        </wps:cNvCnPr>
                        <wps:spPr bwMode="auto">
                          <a:xfrm>
                            <a:off x="447" y="46"/>
                            <a:ext cx="0" cy="139"/>
                          </a:xfrm>
                          <a:prstGeom prst="line">
                            <a:avLst/>
                          </a:prstGeom>
                          <a:noFill/>
                          <a:ln w="21450">
                            <a:solidFill>
                              <a:srgbClr val="2D2E2E"/>
                            </a:solidFill>
                            <a:round/>
                            <a:headEnd/>
                            <a:tailEnd/>
                          </a:ln>
                          <a:extLst>
                            <a:ext uri="{909E8E84-426E-40DD-AFC4-6F175D3DCCD1}">
                              <a14:hiddenFill xmlns:a14="http://schemas.microsoft.com/office/drawing/2010/main">
                                <a:noFill/>
                              </a14:hiddenFill>
                            </a:ext>
                          </a:extLst>
                        </wps:spPr>
                        <wps:bodyPr/>
                      </wps:wsp>
                      <wps:wsp>
                        <wps:cNvPr id="4699" name="Line 385"/>
                        <wps:cNvCnPr>
                          <a:cxnSpLocks noChangeShapeType="1"/>
                        </wps:cNvCnPr>
                        <wps:spPr bwMode="auto">
                          <a:xfrm>
                            <a:off x="381" y="32"/>
                            <a:ext cx="133" cy="0"/>
                          </a:xfrm>
                          <a:prstGeom prst="line">
                            <a:avLst/>
                          </a:prstGeom>
                          <a:noFill/>
                          <a:ln w="18021">
                            <a:solidFill>
                              <a:srgbClr val="2D2E2E"/>
                            </a:solidFill>
                            <a:round/>
                            <a:headEnd/>
                            <a:tailEnd/>
                          </a:ln>
                          <a:extLst>
                            <a:ext uri="{909E8E84-426E-40DD-AFC4-6F175D3DCCD1}">
                              <a14:hiddenFill xmlns:a14="http://schemas.microsoft.com/office/drawing/2010/main">
                                <a:noFill/>
                              </a14:hiddenFill>
                            </a:ext>
                          </a:extLst>
                        </wps:spPr>
                        <wps:bodyPr/>
                      </wps:wsp>
                      <wps:wsp>
                        <wps:cNvPr id="4700" name="AutoShape 386"/>
                        <wps:cNvSpPr>
                          <a:spLocks/>
                        </wps:cNvSpPr>
                        <wps:spPr bwMode="auto">
                          <a:xfrm>
                            <a:off x="501" y="17"/>
                            <a:ext cx="169" cy="168"/>
                          </a:xfrm>
                          <a:custGeom>
                            <a:avLst/>
                            <a:gdLst>
                              <a:gd name="T0" fmla="+- 0 603 502"/>
                              <a:gd name="T1" fmla="*/ T0 w 169"/>
                              <a:gd name="T2" fmla="+- 0 18 18"/>
                              <a:gd name="T3" fmla="*/ 18 h 168"/>
                              <a:gd name="T4" fmla="+- 0 567 502"/>
                              <a:gd name="T5" fmla="*/ T4 w 169"/>
                              <a:gd name="T6" fmla="+- 0 18 18"/>
                              <a:gd name="T7" fmla="*/ 18 h 168"/>
                              <a:gd name="T8" fmla="+- 0 502 502"/>
                              <a:gd name="T9" fmla="*/ T8 w 169"/>
                              <a:gd name="T10" fmla="+- 0 185 18"/>
                              <a:gd name="T11" fmla="*/ 185 h 168"/>
                              <a:gd name="T12" fmla="+- 0 538 502"/>
                              <a:gd name="T13" fmla="*/ T12 w 169"/>
                              <a:gd name="T14" fmla="+- 0 185 18"/>
                              <a:gd name="T15" fmla="*/ 185 h 168"/>
                              <a:gd name="T16" fmla="+- 0 551 502"/>
                              <a:gd name="T17" fmla="*/ T16 w 169"/>
                              <a:gd name="T18" fmla="+- 0 147 18"/>
                              <a:gd name="T19" fmla="*/ 147 h 168"/>
                              <a:gd name="T20" fmla="+- 0 655 502"/>
                              <a:gd name="T21" fmla="*/ T20 w 169"/>
                              <a:gd name="T22" fmla="+- 0 147 18"/>
                              <a:gd name="T23" fmla="*/ 147 h 168"/>
                              <a:gd name="T24" fmla="+- 0 643 502"/>
                              <a:gd name="T25" fmla="*/ T24 w 169"/>
                              <a:gd name="T26" fmla="+- 0 119 18"/>
                              <a:gd name="T27" fmla="*/ 119 h 168"/>
                              <a:gd name="T28" fmla="+- 0 562 502"/>
                              <a:gd name="T29" fmla="*/ T28 w 169"/>
                              <a:gd name="T30" fmla="+- 0 119 18"/>
                              <a:gd name="T31" fmla="*/ 119 h 168"/>
                              <a:gd name="T32" fmla="+- 0 585 502"/>
                              <a:gd name="T33" fmla="*/ T32 w 169"/>
                              <a:gd name="T34" fmla="+- 0 57 18"/>
                              <a:gd name="T35" fmla="*/ 57 h 168"/>
                              <a:gd name="T36" fmla="+- 0 619 502"/>
                              <a:gd name="T37" fmla="*/ T36 w 169"/>
                              <a:gd name="T38" fmla="+- 0 57 18"/>
                              <a:gd name="T39" fmla="*/ 57 h 168"/>
                              <a:gd name="T40" fmla="+- 0 603 502"/>
                              <a:gd name="T41" fmla="*/ T40 w 169"/>
                              <a:gd name="T42" fmla="+- 0 18 18"/>
                              <a:gd name="T43" fmla="*/ 18 h 168"/>
                              <a:gd name="T44" fmla="+- 0 655 502"/>
                              <a:gd name="T45" fmla="*/ T44 w 169"/>
                              <a:gd name="T46" fmla="+- 0 147 18"/>
                              <a:gd name="T47" fmla="*/ 147 h 168"/>
                              <a:gd name="T48" fmla="+- 0 618 502"/>
                              <a:gd name="T49" fmla="*/ T48 w 169"/>
                              <a:gd name="T50" fmla="+- 0 147 18"/>
                              <a:gd name="T51" fmla="*/ 147 h 168"/>
                              <a:gd name="T52" fmla="+- 0 633 502"/>
                              <a:gd name="T53" fmla="*/ T52 w 169"/>
                              <a:gd name="T54" fmla="+- 0 185 18"/>
                              <a:gd name="T55" fmla="*/ 185 h 168"/>
                              <a:gd name="T56" fmla="+- 0 670 502"/>
                              <a:gd name="T57" fmla="*/ T56 w 169"/>
                              <a:gd name="T58" fmla="+- 0 185 18"/>
                              <a:gd name="T59" fmla="*/ 185 h 168"/>
                              <a:gd name="T60" fmla="+- 0 655 502"/>
                              <a:gd name="T61" fmla="*/ T60 w 169"/>
                              <a:gd name="T62" fmla="+- 0 147 18"/>
                              <a:gd name="T63" fmla="*/ 147 h 168"/>
                              <a:gd name="T64" fmla="+- 0 619 502"/>
                              <a:gd name="T65" fmla="*/ T64 w 169"/>
                              <a:gd name="T66" fmla="+- 0 57 18"/>
                              <a:gd name="T67" fmla="*/ 57 h 168"/>
                              <a:gd name="T68" fmla="+- 0 585 502"/>
                              <a:gd name="T69" fmla="*/ T68 w 169"/>
                              <a:gd name="T70" fmla="+- 0 57 18"/>
                              <a:gd name="T71" fmla="*/ 57 h 168"/>
                              <a:gd name="T72" fmla="+- 0 608 502"/>
                              <a:gd name="T73" fmla="*/ T72 w 169"/>
                              <a:gd name="T74" fmla="+- 0 119 18"/>
                              <a:gd name="T75" fmla="*/ 119 h 168"/>
                              <a:gd name="T76" fmla="+- 0 643 502"/>
                              <a:gd name="T77" fmla="*/ T76 w 169"/>
                              <a:gd name="T78" fmla="+- 0 119 18"/>
                              <a:gd name="T79" fmla="*/ 119 h 168"/>
                              <a:gd name="T80" fmla="+- 0 619 502"/>
                              <a:gd name="T81" fmla="*/ T80 w 169"/>
                              <a:gd name="T82" fmla="+- 0 57 18"/>
                              <a:gd name="T83" fmla="*/ 5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 h="168">
                                <a:moveTo>
                                  <a:pt x="101" y="0"/>
                                </a:moveTo>
                                <a:lnTo>
                                  <a:pt x="65" y="0"/>
                                </a:lnTo>
                                <a:lnTo>
                                  <a:pt x="0" y="167"/>
                                </a:lnTo>
                                <a:lnTo>
                                  <a:pt x="36" y="167"/>
                                </a:lnTo>
                                <a:lnTo>
                                  <a:pt x="49" y="129"/>
                                </a:lnTo>
                                <a:lnTo>
                                  <a:pt x="153" y="129"/>
                                </a:lnTo>
                                <a:lnTo>
                                  <a:pt x="141" y="101"/>
                                </a:lnTo>
                                <a:lnTo>
                                  <a:pt x="60" y="101"/>
                                </a:lnTo>
                                <a:lnTo>
                                  <a:pt x="83" y="39"/>
                                </a:lnTo>
                                <a:lnTo>
                                  <a:pt x="117" y="39"/>
                                </a:lnTo>
                                <a:lnTo>
                                  <a:pt x="101" y="0"/>
                                </a:lnTo>
                                <a:close/>
                                <a:moveTo>
                                  <a:pt x="153" y="129"/>
                                </a:moveTo>
                                <a:lnTo>
                                  <a:pt x="116" y="129"/>
                                </a:lnTo>
                                <a:lnTo>
                                  <a:pt x="131" y="167"/>
                                </a:lnTo>
                                <a:lnTo>
                                  <a:pt x="168" y="167"/>
                                </a:lnTo>
                                <a:lnTo>
                                  <a:pt x="153" y="129"/>
                                </a:lnTo>
                                <a:close/>
                                <a:moveTo>
                                  <a:pt x="117" y="39"/>
                                </a:moveTo>
                                <a:lnTo>
                                  <a:pt x="83" y="39"/>
                                </a:lnTo>
                                <a:lnTo>
                                  <a:pt x="106" y="101"/>
                                </a:lnTo>
                                <a:lnTo>
                                  <a:pt x="141" y="101"/>
                                </a:lnTo>
                                <a:lnTo>
                                  <a:pt x="117" y="39"/>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1" name="Freeform 387"/>
                        <wps:cNvSpPr>
                          <a:spLocks/>
                        </wps:cNvSpPr>
                        <wps:spPr bwMode="auto">
                          <a:xfrm>
                            <a:off x="689" y="18"/>
                            <a:ext cx="118" cy="167"/>
                          </a:xfrm>
                          <a:custGeom>
                            <a:avLst/>
                            <a:gdLst>
                              <a:gd name="T0" fmla="+- 0 723 689"/>
                              <a:gd name="T1" fmla="*/ T0 w 118"/>
                              <a:gd name="T2" fmla="+- 0 19 19"/>
                              <a:gd name="T3" fmla="*/ 19 h 167"/>
                              <a:gd name="T4" fmla="+- 0 689 689"/>
                              <a:gd name="T5" fmla="*/ T4 w 118"/>
                              <a:gd name="T6" fmla="+- 0 19 19"/>
                              <a:gd name="T7" fmla="*/ 19 h 167"/>
                              <a:gd name="T8" fmla="+- 0 689 689"/>
                              <a:gd name="T9" fmla="*/ T8 w 118"/>
                              <a:gd name="T10" fmla="+- 0 185 19"/>
                              <a:gd name="T11" fmla="*/ 185 h 167"/>
                              <a:gd name="T12" fmla="+- 0 807 689"/>
                              <a:gd name="T13" fmla="*/ T12 w 118"/>
                              <a:gd name="T14" fmla="+- 0 185 19"/>
                              <a:gd name="T15" fmla="*/ 185 h 167"/>
                              <a:gd name="T16" fmla="+- 0 807 689"/>
                              <a:gd name="T17" fmla="*/ T16 w 118"/>
                              <a:gd name="T18" fmla="+- 0 157 19"/>
                              <a:gd name="T19" fmla="*/ 157 h 167"/>
                              <a:gd name="T20" fmla="+- 0 723 689"/>
                              <a:gd name="T21" fmla="*/ T20 w 118"/>
                              <a:gd name="T22" fmla="+- 0 157 19"/>
                              <a:gd name="T23" fmla="*/ 157 h 167"/>
                              <a:gd name="T24" fmla="+- 0 723 689"/>
                              <a:gd name="T25" fmla="*/ T24 w 118"/>
                              <a:gd name="T26" fmla="+- 0 19 19"/>
                              <a:gd name="T27" fmla="*/ 19 h 167"/>
                            </a:gdLst>
                            <a:ahLst/>
                            <a:cxnLst>
                              <a:cxn ang="0">
                                <a:pos x="T1" y="T3"/>
                              </a:cxn>
                              <a:cxn ang="0">
                                <a:pos x="T5" y="T7"/>
                              </a:cxn>
                              <a:cxn ang="0">
                                <a:pos x="T9" y="T11"/>
                              </a:cxn>
                              <a:cxn ang="0">
                                <a:pos x="T13" y="T15"/>
                              </a:cxn>
                              <a:cxn ang="0">
                                <a:pos x="T17" y="T19"/>
                              </a:cxn>
                              <a:cxn ang="0">
                                <a:pos x="T21" y="T23"/>
                              </a:cxn>
                              <a:cxn ang="0">
                                <a:pos x="T25" y="T27"/>
                              </a:cxn>
                            </a:cxnLst>
                            <a:rect l="0" t="0" r="r" b="b"/>
                            <a:pathLst>
                              <a:path w="118" h="167">
                                <a:moveTo>
                                  <a:pt x="34" y="0"/>
                                </a:moveTo>
                                <a:lnTo>
                                  <a:pt x="0" y="0"/>
                                </a:lnTo>
                                <a:lnTo>
                                  <a:pt x="0" y="166"/>
                                </a:lnTo>
                                <a:lnTo>
                                  <a:pt x="118" y="166"/>
                                </a:lnTo>
                                <a:lnTo>
                                  <a:pt x="118" y="138"/>
                                </a:lnTo>
                                <a:lnTo>
                                  <a:pt x="34" y="138"/>
                                </a:lnTo>
                                <a:lnTo>
                                  <a:pt x="34" y="0"/>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2" name="Freeform 388"/>
                        <wps:cNvSpPr>
                          <a:spLocks/>
                        </wps:cNvSpPr>
                        <wps:spPr bwMode="auto">
                          <a:xfrm>
                            <a:off x="832" y="18"/>
                            <a:ext cx="118" cy="167"/>
                          </a:xfrm>
                          <a:custGeom>
                            <a:avLst/>
                            <a:gdLst>
                              <a:gd name="T0" fmla="+- 0 866 832"/>
                              <a:gd name="T1" fmla="*/ T0 w 118"/>
                              <a:gd name="T2" fmla="+- 0 19 19"/>
                              <a:gd name="T3" fmla="*/ 19 h 167"/>
                              <a:gd name="T4" fmla="+- 0 832 832"/>
                              <a:gd name="T5" fmla="*/ T4 w 118"/>
                              <a:gd name="T6" fmla="+- 0 19 19"/>
                              <a:gd name="T7" fmla="*/ 19 h 167"/>
                              <a:gd name="T8" fmla="+- 0 832 832"/>
                              <a:gd name="T9" fmla="*/ T8 w 118"/>
                              <a:gd name="T10" fmla="+- 0 185 19"/>
                              <a:gd name="T11" fmla="*/ 185 h 167"/>
                              <a:gd name="T12" fmla="+- 0 950 832"/>
                              <a:gd name="T13" fmla="*/ T12 w 118"/>
                              <a:gd name="T14" fmla="+- 0 185 19"/>
                              <a:gd name="T15" fmla="*/ 185 h 167"/>
                              <a:gd name="T16" fmla="+- 0 950 832"/>
                              <a:gd name="T17" fmla="*/ T16 w 118"/>
                              <a:gd name="T18" fmla="+- 0 157 19"/>
                              <a:gd name="T19" fmla="*/ 157 h 167"/>
                              <a:gd name="T20" fmla="+- 0 866 832"/>
                              <a:gd name="T21" fmla="*/ T20 w 118"/>
                              <a:gd name="T22" fmla="+- 0 157 19"/>
                              <a:gd name="T23" fmla="*/ 157 h 167"/>
                              <a:gd name="T24" fmla="+- 0 866 832"/>
                              <a:gd name="T25" fmla="*/ T24 w 118"/>
                              <a:gd name="T26" fmla="+- 0 19 19"/>
                              <a:gd name="T27" fmla="*/ 19 h 167"/>
                            </a:gdLst>
                            <a:ahLst/>
                            <a:cxnLst>
                              <a:cxn ang="0">
                                <a:pos x="T1" y="T3"/>
                              </a:cxn>
                              <a:cxn ang="0">
                                <a:pos x="T5" y="T7"/>
                              </a:cxn>
                              <a:cxn ang="0">
                                <a:pos x="T9" y="T11"/>
                              </a:cxn>
                              <a:cxn ang="0">
                                <a:pos x="T13" y="T15"/>
                              </a:cxn>
                              <a:cxn ang="0">
                                <a:pos x="T17" y="T19"/>
                              </a:cxn>
                              <a:cxn ang="0">
                                <a:pos x="T21" y="T23"/>
                              </a:cxn>
                              <a:cxn ang="0">
                                <a:pos x="T25" y="T27"/>
                              </a:cxn>
                            </a:cxnLst>
                            <a:rect l="0" t="0" r="r" b="b"/>
                            <a:pathLst>
                              <a:path w="118" h="167">
                                <a:moveTo>
                                  <a:pt x="34" y="0"/>
                                </a:moveTo>
                                <a:lnTo>
                                  <a:pt x="0" y="0"/>
                                </a:lnTo>
                                <a:lnTo>
                                  <a:pt x="0" y="166"/>
                                </a:lnTo>
                                <a:lnTo>
                                  <a:pt x="118" y="166"/>
                                </a:lnTo>
                                <a:lnTo>
                                  <a:pt x="118" y="138"/>
                                </a:lnTo>
                                <a:lnTo>
                                  <a:pt x="34" y="138"/>
                                </a:lnTo>
                                <a:lnTo>
                                  <a:pt x="34" y="0"/>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3" name="AutoShape 389"/>
                        <wps:cNvSpPr>
                          <a:spLocks/>
                        </wps:cNvSpPr>
                        <wps:spPr bwMode="auto">
                          <a:xfrm>
                            <a:off x="957" y="17"/>
                            <a:ext cx="169" cy="168"/>
                          </a:xfrm>
                          <a:custGeom>
                            <a:avLst/>
                            <a:gdLst>
                              <a:gd name="T0" fmla="+- 0 1059 958"/>
                              <a:gd name="T1" fmla="*/ T0 w 169"/>
                              <a:gd name="T2" fmla="+- 0 18 18"/>
                              <a:gd name="T3" fmla="*/ 18 h 168"/>
                              <a:gd name="T4" fmla="+- 0 1023 958"/>
                              <a:gd name="T5" fmla="*/ T4 w 169"/>
                              <a:gd name="T6" fmla="+- 0 18 18"/>
                              <a:gd name="T7" fmla="*/ 18 h 168"/>
                              <a:gd name="T8" fmla="+- 0 958 958"/>
                              <a:gd name="T9" fmla="*/ T8 w 169"/>
                              <a:gd name="T10" fmla="+- 0 185 18"/>
                              <a:gd name="T11" fmla="*/ 185 h 168"/>
                              <a:gd name="T12" fmla="+- 0 994 958"/>
                              <a:gd name="T13" fmla="*/ T12 w 169"/>
                              <a:gd name="T14" fmla="+- 0 185 18"/>
                              <a:gd name="T15" fmla="*/ 185 h 168"/>
                              <a:gd name="T16" fmla="+- 0 1007 958"/>
                              <a:gd name="T17" fmla="*/ T16 w 169"/>
                              <a:gd name="T18" fmla="+- 0 147 18"/>
                              <a:gd name="T19" fmla="*/ 147 h 168"/>
                              <a:gd name="T20" fmla="+- 0 1111 958"/>
                              <a:gd name="T21" fmla="*/ T20 w 169"/>
                              <a:gd name="T22" fmla="+- 0 147 18"/>
                              <a:gd name="T23" fmla="*/ 147 h 168"/>
                              <a:gd name="T24" fmla="+- 0 1100 958"/>
                              <a:gd name="T25" fmla="*/ T24 w 169"/>
                              <a:gd name="T26" fmla="+- 0 119 18"/>
                              <a:gd name="T27" fmla="*/ 119 h 168"/>
                              <a:gd name="T28" fmla="+- 0 1018 958"/>
                              <a:gd name="T29" fmla="*/ T28 w 169"/>
                              <a:gd name="T30" fmla="+- 0 119 18"/>
                              <a:gd name="T31" fmla="*/ 119 h 168"/>
                              <a:gd name="T32" fmla="+- 0 1041 958"/>
                              <a:gd name="T33" fmla="*/ T32 w 169"/>
                              <a:gd name="T34" fmla="+- 0 57 18"/>
                              <a:gd name="T35" fmla="*/ 57 h 168"/>
                              <a:gd name="T36" fmla="+- 0 1075 958"/>
                              <a:gd name="T37" fmla="*/ T36 w 169"/>
                              <a:gd name="T38" fmla="+- 0 57 18"/>
                              <a:gd name="T39" fmla="*/ 57 h 168"/>
                              <a:gd name="T40" fmla="+- 0 1059 958"/>
                              <a:gd name="T41" fmla="*/ T40 w 169"/>
                              <a:gd name="T42" fmla="+- 0 18 18"/>
                              <a:gd name="T43" fmla="*/ 18 h 168"/>
                              <a:gd name="T44" fmla="+- 0 1111 958"/>
                              <a:gd name="T45" fmla="*/ T44 w 169"/>
                              <a:gd name="T46" fmla="+- 0 147 18"/>
                              <a:gd name="T47" fmla="*/ 147 h 168"/>
                              <a:gd name="T48" fmla="+- 0 1074 958"/>
                              <a:gd name="T49" fmla="*/ T48 w 169"/>
                              <a:gd name="T50" fmla="+- 0 147 18"/>
                              <a:gd name="T51" fmla="*/ 147 h 168"/>
                              <a:gd name="T52" fmla="+- 0 1089 958"/>
                              <a:gd name="T53" fmla="*/ T52 w 169"/>
                              <a:gd name="T54" fmla="+- 0 185 18"/>
                              <a:gd name="T55" fmla="*/ 185 h 168"/>
                              <a:gd name="T56" fmla="+- 0 1126 958"/>
                              <a:gd name="T57" fmla="*/ T56 w 169"/>
                              <a:gd name="T58" fmla="+- 0 185 18"/>
                              <a:gd name="T59" fmla="*/ 185 h 168"/>
                              <a:gd name="T60" fmla="+- 0 1111 958"/>
                              <a:gd name="T61" fmla="*/ T60 w 169"/>
                              <a:gd name="T62" fmla="+- 0 147 18"/>
                              <a:gd name="T63" fmla="*/ 147 h 168"/>
                              <a:gd name="T64" fmla="+- 0 1075 958"/>
                              <a:gd name="T65" fmla="*/ T64 w 169"/>
                              <a:gd name="T66" fmla="+- 0 57 18"/>
                              <a:gd name="T67" fmla="*/ 57 h 168"/>
                              <a:gd name="T68" fmla="+- 0 1041 958"/>
                              <a:gd name="T69" fmla="*/ T68 w 169"/>
                              <a:gd name="T70" fmla="+- 0 57 18"/>
                              <a:gd name="T71" fmla="*/ 57 h 168"/>
                              <a:gd name="T72" fmla="+- 0 1064 958"/>
                              <a:gd name="T73" fmla="*/ T72 w 169"/>
                              <a:gd name="T74" fmla="+- 0 119 18"/>
                              <a:gd name="T75" fmla="*/ 119 h 168"/>
                              <a:gd name="T76" fmla="+- 0 1100 958"/>
                              <a:gd name="T77" fmla="*/ T76 w 169"/>
                              <a:gd name="T78" fmla="+- 0 119 18"/>
                              <a:gd name="T79" fmla="*/ 119 h 168"/>
                              <a:gd name="T80" fmla="+- 0 1075 958"/>
                              <a:gd name="T81" fmla="*/ T80 w 169"/>
                              <a:gd name="T82" fmla="+- 0 57 18"/>
                              <a:gd name="T83" fmla="*/ 5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 h="168">
                                <a:moveTo>
                                  <a:pt x="101" y="0"/>
                                </a:moveTo>
                                <a:lnTo>
                                  <a:pt x="65" y="0"/>
                                </a:lnTo>
                                <a:lnTo>
                                  <a:pt x="0" y="167"/>
                                </a:lnTo>
                                <a:lnTo>
                                  <a:pt x="36" y="167"/>
                                </a:lnTo>
                                <a:lnTo>
                                  <a:pt x="49" y="129"/>
                                </a:lnTo>
                                <a:lnTo>
                                  <a:pt x="153" y="129"/>
                                </a:lnTo>
                                <a:lnTo>
                                  <a:pt x="142" y="101"/>
                                </a:lnTo>
                                <a:lnTo>
                                  <a:pt x="60" y="101"/>
                                </a:lnTo>
                                <a:lnTo>
                                  <a:pt x="83" y="39"/>
                                </a:lnTo>
                                <a:lnTo>
                                  <a:pt x="117" y="39"/>
                                </a:lnTo>
                                <a:lnTo>
                                  <a:pt x="101" y="0"/>
                                </a:lnTo>
                                <a:close/>
                                <a:moveTo>
                                  <a:pt x="153" y="129"/>
                                </a:moveTo>
                                <a:lnTo>
                                  <a:pt x="116" y="129"/>
                                </a:lnTo>
                                <a:lnTo>
                                  <a:pt x="131" y="167"/>
                                </a:lnTo>
                                <a:lnTo>
                                  <a:pt x="168" y="167"/>
                                </a:lnTo>
                                <a:lnTo>
                                  <a:pt x="153" y="129"/>
                                </a:lnTo>
                                <a:close/>
                                <a:moveTo>
                                  <a:pt x="117" y="39"/>
                                </a:moveTo>
                                <a:lnTo>
                                  <a:pt x="83" y="39"/>
                                </a:lnTo>
                                <a:lnTo>
                                  <a:pt x="106" y="101"/>
                                </a:lnTo>
                                <a:lnTo>
                                  <a:pt x="142" y="101"/>
                                </a:lnTo>
                                <a:lnTo>
                                  <a:pt x="117" y="39"/>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4" name="Line 390"/>
                        <wps:cNvCnPr>
                          <a:cxnSpLocks noChangeShapeType="1"/>
                        </wps:cNvCnPr>
                        <wps:spPr bwMode="auto">
                          <a:xfrm>
                            <a:off x="1181" y="46"/>
                            <a:ext cx="0" cy="139"/>
                          </a:xfrm>
                          <a:prstGeom prst="line">
                            <a:avLst/>
                          </a:prstGeom>
                          <a:noFill/>
                          <a:ln w="21450">
                            <a:solidFill>
                              <a:srgbClr val="2D2E2E"/>
                            </a:solidFill>
                            <a:round/>
                            <a:headEnd/>
                            <a:tailEnd/>
                          </a:ln>
                          <a:extLst>
                            <a:ext uri="{909E8E84-426E-40DD-AFC4-6F175D3DCCD1}">
                              <a14:hiddenFill xmlns:a14="http://schemas.microsoft.com/office/drawing/2010/main">
                                <a:noFill/>
                              </a14:hiddenFill>
                            </a:ext>
                          </a:extLst>
                        </wps:spPr>
                        <wps:bodyPr/>
                      </wps:wsp>
                      <wps:wsp>
                        <wps:cNvPr id="4705" name="Line 391"/>
                        <wps:cNvCnPr>
                          <a:cxnSpLocks noChangeShapeType="1"/>
                        </wps:cNvCnPr>
                        <wps:spPr bwMode="auto">
                          <a:xfrm>
                            <a:off x="1115" y="32"/>
                            <a:ext cx="133" cy="0"/>
                          </a:xfrm>
                          <a:prstGeom prst="line">
                            <a:avLst/>
                          </a:prstGeom>
                          <a:noFill/>
                          <a:ln w="18021">
                            <a:solidFill>
                              <a:srgbClr val="2D2E2E"/>
                            </a:solidFill>
                            <a:round/>
                            <a:headEnd/>
                            <a:tailEnd/>
                          </a:ln>
                          <a:extLst>
                            <a:ext uri="{909E8E84-426E-40DD-AFC4-6F175D3DCCD1}">
                              <a14:hiddenFill xmlns:a14="http://schemas.microsoft.com/office/drawing/2010/main">
                                <a:noFill/>
                              </a14:hiddenFill>
                            </a:ext>
                          </a:extLst>
                        </wps:spPr>
                        <wps:bodyPr/>
                      </wps:wsp>
                      <wps:wsp>
                        <wps:cNvPr id="4706" name="Line 392"/>
                        <wps:cNvCnPr>
                          <a:cxnSpLocks noChangeShapeType="1"/>
                        </wps:cNvCnPr>
                        <wps:spPr bwMode="auto">
                          <a:xfrm>
                            <a:off x="1286" y="18"/>
                            <a:ext cx="0" cy="167"/>
                          </a:xfrm>
                          <a:prstGeom prst="line">
                            <a:avLst/>
                          </a:prstGeom>
                          <a:noFill/>
                          <a:ln w="21603">
                            <a:solidFill>
                              <a:srgbClr val="2D2E2E"/>
                            </a:solidFill>
                            <a:round/>
                            <a:headEnd/>
                            <a:tailEnd/>
                          </a:ln>
                          <a:extLst>
                            <a:ext uri="{909E8E84-426E-40DD-AFC4-6F175D3DCCD1}">
                              <a14:hiddenFill xmlns:a14="http://schemas.microsoft.com/office/drawing/2010/main">
                                <a:noFill/>
                              </a14:hiddenFill>
                            </a:ext>
                          </a:extLst>
                        </wps:spPr>
                        <wps:bodyPr/>
                      </wps:wsp>
                      <wps:wsp>
                        <wps:cNvPr id="4707" name="AutoShape 393"/>
                        <wps:cNvSpPr>
                          <a:spLocks/>
                        </wps:cNvSpPr>
                        <wps:spPr bwMode="auto">
                          <a:xfrm>
                            <a:off x="1328" y="14"/>
                            <a:ext cx="163" cy="174"/>
                          </a:xfrm>
                          <a:custGeom>
                            <a:avLst/>
                            <a:gdLst>
                              <a:gd name="T0" fmla="+- 0 1396 1329"/>
                              <a:gd name="T1" fmla="*/ T0 w 163"/>
                              <a:gd name="T2" fmla="+- 0 15 15"/>
                              <a:gd name="T3" fmla="*/ 15 h 174"/>
                              <a:gd name="T4" fmla="+- 0 1366 1329"/>
                              <a:gd name="T5" fmla="*/ T4 w 163"/>
                              <a:gd name="T6" fmla="+- 0 25 15"/>
                              <a:gd name="T7" fmla="*/ 25 h 174"/>
                              <a:gd name="T8" fmla="+- 0 1352 1329"/>
                              <a:gd name="T9" fmla="*/ T8 w 163"/>
                              <a:gd name="T10" fmla="+- 0 37 15"/>
                              <a:gd name="T11" fmla="*/ 37 h 174"/>
                              <a:gd name="T12" fmla="+- 0 1340 1329"/>
                              <a:gd name="T13" fmla="*/ T12 w 163"/>
                              <a:gd name="T14" fmla="+- 0 51 15"/>
                              <a:gd name="T15" fmla="*/ 51 h 174"/>
                              <a:gd name="T16" fmla="+- 0 1333 1329"/>
                              <a:gd name="T17" fmla="*/ T16 w 163"/>
                              <a:gd name="T18" fmla="+- 0 69 15"/>
                              <a:gd name="T19" fmla="*/ 69 h 174"/>
                              <a:gd name="T20" fmla="+- 0 1329 1329"/>
                              <a:gd name="T21" fmla="*/ T20 w 163"/>
                              <a:gd name="T22" fmla="+- 0 90 15"/>
                              <a:gd name="T23" fmla="*/ 90 h 174"/>
                              <a:gd name="T24" fmla="+- 0 1330 1329"/>
                              <a:gd name="T25" fmla="*/ T24 w 163"/>
                              <a:gd name="T26" fmla="+- 0 121 15"/>
                              <a:gd name="T27" fmla="*/ 121 h 174"/>
                              <a:gd name="T28" fmla="+- 0 1341 1329"/>
                              <a:gd name="T29" fmla="*/ T28 w 163"/>
                              <a:gd name="T30" fmla="+- 0 153 15"/>
                              <a:gd name="T31" fmla="*/ 153 h 174"/>
                              <a:gd name="T32" fmla="+- 0 1363 1329"/>
                              <a:gd name="T33" fmla="*/ T32 w 163"/>
                              <a:gd name="T34" fmla="+- 0 175 15"/>
                              <a:gd name="T35" fmla="*/ 175 h 174"/>
                              <a:gd name="T36" fmla="+- 0 1392 1329"/>
                              <a:gd name="T37" fmla="*/ T36 w 163"/>
                              <a:gd name="T38" fmla="+- 0 187 15"/>
                              <a:gd name="T39" fmla="*/ 187 h 174"/>
                              <a:gd name="T40" fmla="+- 0 1428 1329"/>
                              <a:gd name="T41" fmla="*/ T40 w 163"/>
                              <a:gd name="T42" fmla="+- 0 187 15"/>
                              <a:gd name="T43" fmla="*/ 187 h 174"/>
                              <a:gd name="T44" fmla="+- 0 1457 1329"/>
                              <a:gd name="T45" fmla="*/ T44 w 163"/>
                              <a:gd name="T46" fmla="+- 0 175 15"/>
                              <a:gd name="T47" fmla="*/ 175 h 174"/>
                              <a:gd name="T48" fmla="+- 0 1474 1329"/>
                              <a:gd name="T49" fmla="*/ T48 w 163"/>
                              <a:gd name="T50" fmla="+- 0 159 15"/>
                              <a:gd name="T51" fmla="*/ 159 h 174"/>
                              <a:gd name="T52" fmla="+- 0 1385 1329"/>
                              <a:gd name="T53" fmla="*/ T52 w 163"/>
                              <a:gd name="T54" fmla="+- 0 154 15"/>
                              <a:gd name="T55" fmla="*/ 154 h 174"/>
                              <a:gd name="T56" fmla="+- 0 1371 1329"/>
                              <a:gd name="T57" fmla="*/ T56 w 163"/>
                              <a:gd name="T58" fmla="+- 0 136 15"/>
                              <a:gd name="T59" fmla="*/ 136 h 174"/>
                              <a:gd name="T60" fmla="+- 0 1364 1329"/>
                              <a:gd name="T61" fmla="*/ T60 w 163"/>
                              <a:gd name="T62" fmla="+- 0 115 15"/>
                              <a:gd name="T63" fmla="*/ 115 h 174"/>
                              <a:gd name="T64" fmla="+- 0 1363 1329"/>
                              <a:gd name="T65" fmla="*/ T64 w 163"/>
                              <a:gd name="T66" fmla="+- 0 101 15"/>
                              <a:gd name="T67" fmla="*/ 101 h 174"/>
                              <a:gd name="T68" fmla="+- 0 1367 1329"/>
                              <a:gd name="T69" fmla="*/ T68 w 163"/>
                              <a:gd name="T70" fmla="+- 0 76 15"/>
                              <a:gd name="T71" fmla="*/ 76 h 174"/>
                              <a:gd name="T72" fmla="+- 0 1376 1329"/>
                              <a:gd name="T73" fmla="*/ T72 w 163"/>
                              <a:gd name="T74" fmla="+- 0 58 15"/>
                              <a:gd name="T75" fmla="*/ 58 h 174"/>
                              <a:gd name="T76" fmla="+- 0 1396 1329"/>
                              <a:gd name="T77" fmla="*/ T76 w 163"/>
                              <a:gd name="T78" fmla="+- 0 44 15"/>
                              <a:gd name="T79" fmla="*/ 44 h 174"/>
                              <a:gd name="T80" fmla="+- 0 1469 1329"/>
                              <a:gd name="T81" fmla="*/ T80 w 163"/>
                              <a:gd name="T82" fmla="+- 0 38 15"/>
                              <a:gd name="T83" fmla="*/ 38 h 174"/>
                              <a:gd name="T84" fmla="+- 0 1443 1329"/>
                              <a:gd name="T85" fmla="*/ T84 w 163"/>
                              <a:gd name="T86" fmla="+- 0 20 15"/>
                              <a:gd name="T87" fmla="*/ 20 h 174"/>
                              <a:gd name="T88" fmla="+- 0 1410 1329"/>
                              <a:gd name="T89" fmla="*/ T88 w 163"/>
                              <a:gd name="T90" fmla="+- 0 15 15"/>
                              <a:gd name="T91" fmla="*/ 15 h 174"/>
                              <a:gd name="T92" fmla="+- 0 1424 1329"/>
                              <a:gd name="T93" fmla="*/ T92 w 163"/>
                              <a:gd name="T94" fmla="+- 0 44 15"/>
                              <a:gd name="T95" fmla="*/ 44 h 174"/>
                              <a:gd name="T96" fmla="+- 0 1444 1329"/>
                              <a:gd name="T97" fmla="*/ T96 w 163"/>
                              <a:gd name="T98" fmla="+- 0 58 15"/>
                              <a:gd name="T99" fmla="*/ 58 h 174"/>
                              <a:gd name="T100" fmla="+- 0 1453 1329"/>
                              <a:gd name="T101" fmla="*/ T100 w 163"/>
                              <a:gd name="T102" fmla="+- 0 76 15"/>
                              <a:gd name="T103" fmla="*/ 76 h 174"/>
                              <a:gd name="T104" fmla="+- 0 1456 1329"/>
                              <a:gd name="T105" fmla="*/ T104 w 163"/>
                              <a:gd name="T106" fmla="+- 0 101 15"/>
                              <a:gd name="T107" fmla="*/ 101 h 174"/>
                              <a:gd name="T108" fmla="+- 0 1453 1329"/>
                              <a:gd name="T109" fmla="*/ T108 w 163"/>
                              <a:gd name="T110" fmla="+- 0 126 15"/>
                              <a:gd name="T111" fmla="*/ 126 h 174"/>
                              <a:gd name="T112" fmla="+- 0 1443 1329"/>
                              <a:gd name="T113" fmla="*/ T112 w 163"/>
                              <a:gd name="T114" fmla="+- 0 145 15"/>
                              <a:gd name="T115" fmla="*/ 145 h 174"/>
                              <a:gd name="T116" fmla="+- 0 1424 1329"/>
                              <a:gd name="T117" fmla="*/ T116 w 163"/>
                              <a:gd name="T118" fmla="+- 0 159 15"/>
                              <a:gd name="T119" fmla="*/ 159 h 174"/>
                              <a:gd name="T120" fmla="+- 0 1479 1329"/>
                              <a:gd name="T121" fmla="*/ T120 w 163"/>
                              <a:gd name="T122" fmla="+- 0 153 15"/>
                              <a:gd name="T123" fmla="*/ 153 h 174"/>
                              <a:gd name="T124" fmla="+- 0 1490 1329"/>
                              <a:gd name="T125" fmla="*/ T124 w 163"/>
                              <a:gd name="T126" fmla="+- 0 121 15"/>
                              <a:gd name="T127" fmla="*/ 121 h 174"/>
                              <a:gd name="T128" fmla="+- 0 1491 1329"/>
                              <a:gd name="T129" fmla="*/ T128 w 163"/>
                              <a:gd name="T130" fmla="+- 0 101 15"/>
                              <a:gd name="T131" fmla="*/ 101 h 174"/>
                              <a:gd name="T132" fmla="+- 0 1486 1329"/>
                              <a:gd name="T133" fmla="*/ T132 w 163"/>
                              <a:gd name="T134" fmla="+- 0 65 15"/>
                              <a:gd name="T135" fmla="*/ 65 h 174"/>
                              <a:gd name="T136" fmla="+- 0 1474 1329"/>
                              <a:gd name="T137" fmla="*/ T136 w 163"/>
                              <a:gd name="T138" fmla="+- 0 44 15"/>
                              <a:gd name="T139" fmla="*/ 44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 h="174">
                                <a:moveTo>
                                  <a:pt x="81" y="0"/>
                                </a:moveTo>
                                <a:lnTo>
                                  <a:pt x="67" y="0"/>
                                </a:lnTo>
                                <a:lnTo>
                                  <a:pt x="55" y="2"/>
                                </a:lnTo>
                                <a:lnTo>
                                  <a:pt x="37" y="10"/>
                                </a:lnTo>
                                <a:lnTo>
                                  <a:pt x="29" y="15"/>
                                </a:lnTo>
                                <a:lnTo>
                                  <a:pt x="23" y="22"/>
                                </a:lnTo>
                                <a:lnTo>
                                  <a:pt x="16" y="28"/>
                                </a:lnTo>
                                <a:lnTo>
                                  <a:pt x="11" y="36"/>
                                </a:lnTo>
                                <a:lnTo>
                                  <a:pt x="7" y="44"/>
                                </a:lnTo>
                                <a:lnTo>
                                  <a:pt x="4" y="54"/>
                                </a:lnTo>
                                <a:lnTo>
                                  <a:pt x="1" y="64"/>
                                </a:lnTo>
                                <a:lnTo>
                                  <a:pt x="0" y="75"/>
                                </a:lnTo>
                                <a:lnTo>
                                  <a:pt x="0" y="87"/>
                                </a:lnTo>
                                <a:lnTo>
                                  <a:pt x="1" y="106"/>
                                </a:lnTo>
                                <a:lnTo>
                                  <a:pt x="5" y="123"/>
                                </a:lnTo>
                                <a:lnTo>
                                  <a:pt x="12" y="138"/>
                                </a:lnTo>
                                <a:lnTo>
                                  <a:pt x="22" y="150"/>
                                </a:lnTo>
                                <a:lnTo>
                                  <a:pt x="34" y="160"/>
                                </a:lnTo>
                                <a:lnTo>
                                  <a:pt x="47" y="168"/>
                                </a:lnTo>
                                <a:lnTo>
                                  <a:pt x="63" y="172"/>
                                </a:lnTo>
                                <a:lnTo>
                                  <a:pt x="81" y="173"/>
                                </a:lnTo>
                                <a:lnTo>
                                  <a:pt x="99" y="172"/>
                                </a:lnTo>
                                <a:lnTo>
                                  <a:pt x="114" y="167"/>
                                </a:lnTo>
                                <a:lnTo>
                                  <a:pt x="128" y="160"/>
                                </a:lnTo>
                                <a:lnTo>
                                  <a:pt x="140" y="150"/>
                                </a:lnTo>
                                <a:lnTo>
                                  <a:pt x="145" y="144"/>
                                </a:lnTo>
                                <a:lnTo>
                                  <a:pt x="68" y="144"/>
                                </a:lnTo>
                                <a:lnTo>
                                  <a:pt x="56" y="139"/>
                                </a:lnTo>
                                <a:lnTo>
                                  <a:pt x="47" y="130"/>
                                </a:lnTo>
                                <a:lnTo>
                                  <a:pt x="42" y="121"/>
                                </a:lnTo>
                                <a:lnTo>
                                  <a:pt x="38" y="111"/>
                                </a:lnTo>
                                <a:lnTo>
                                  <a:pt x="35" y="100"/>
                                </a:lnTo>
                                <a:lnTo>
                                  <a:pt x="34" y="87"/>
                                </a:lnTo>
                                <a:lnTo>
                                  <a:pt x="34" y="86"/>
                                </a:lnTo>
                                <a:lnTo>
                                  <a:pt x="35" y="73"/>
                                </a:lnTo>
                                <a:lnTo>
                                  <a:pt x="38" y="61"/>
                                </a:lnTo>
                                <a:lnTo>
                                  <a:pt x="42" y="51"/>
                                </a:lnTo>
                                <a:lnTo>
                                  <a:pt x="47" y="43"/>
                                </a:lnTo>
                                <a:lnTo>
                                  <a:pt x="56" y="33"/>
                                </a:lnTo>
                                <a:lnTo>
                                  <a:pt x="67" y="29"/>
                                </a:lnTo>
                                <a:lnTo>
                                  <a:pt x="145" y="29"/>
                                </a:lnTo>
                                <a:lnTo>
                                  <a:pt x="140" y="23"/>
                                </a:lnTo>
                                <a:lnTo>
                                  <a:pt x="128" y="13"/>
                                </a:lnTo>
                                <a:lnTo>
                                  <a:pt x="114" y="5"/>
                                </a:lnTo>
                                <a:lnTo>
                                  <a:pt x="98" y="1"/>
                                </a:lnTo>
                                <a:lnTo>
                                  <a:pt x="81" y="0"/>
                                </a:lnTo>
                                <a:close/>
                                <a:moveTo>
                                  <a:pt x="145" y="29"/>
                                </a:moveTo>
                                <a:lnTo>
                                  <a:pt x="95" y="29"/>
                                </a:lnTo>
                                <a:lnTo>
                                  <a:pt x="106" y="33"/>
                                </a:lnTo>
                                <a:lnTo>
                                  <a:pt x="115" y="43"/>
                                </a:lnTo>
                                <a:lnTo>
                                  <a:pt x="120" y="51"/>
                                </a:lnTo>
                                <a:lnTo>
                                  <a:pt x="124" y="61"/>
                                </a:lnTo>
                                <a:lnTo>
                                  <a:pt x="126" y="72"/>
                                </a:lnTo>
                                <a:lnTo>
                                  <a:pt x="127" y="86"/>
                                </a:lnTo>
                                <a:lnTo>
                                  <a:pt x="126" y="100"/>
                                </a:lnTo>
                                <a:lnTo>
                                  <a:pt x="124" y="111"/>
                                </a:lnTo>
                                <a:lnTo>
                                  <a:pt x="120" y="121"/>
                                </a:lnTo>
                                <a:lnTo>
                                  <a:pt x="114" y="130"/>
                                </a:lnTo>
                                <a:lnTo>
                                  <a:pt x="106" y="139"/>
                                </a:lnTo>
                                <a:lnTo>
                                  <a:pt x="95" y="144"/>
                                </a:lnTo>
                                <a:lnTo>
                                  <a:pt x="145" y="144"/>
                                </a:lnTo>
                                <a:lnTo>
                                  <a:pt x="150" y="138"/>
                                </a:lnTo>
                                <a:lnTo>
                                  <a:pt x="157" y="123"/>
                                </a:lnTo>
                                <a:lnTo>
                                  <a:pt x="161" y="106"/>
                                </a:lnTo>
                                <a:lnTo>
                                  <a:pt x="162" y="87"/>
                                </a:lnTo>
                                <a:lnTo>
                                  <a:pt x="162" y="86"/>
                                </a:lnTo>
                                <a:lnTo>
                                  <a:pt x="161" y="67"/>
                                </a:lnTo>
                                <a:lnTo>
                                  <a:pt x="157" y="50"/>
                                </a:lnTo>
                                <a:lnTo>
                                  <a:pt x="150" y="35"/>
                                </a:lnTo>
                                <a:lnTo>
                                  <a:pt x="145" y="29"/>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8" name="AutoShape 394"/>
                        <wps:cNvSpPr>
                          <a:spLocks/>
                        </wps:cNvSpPr>
                        <wps:spPr bwMode="auto">
                          <a:xfrm>
                            <a:off x="1518" y="17"/>
                            <a:ext cx="134" cy="168"/>
                          </a:xfrm>
                          <a:custGeom>
                            <a:avLst/>
                            <a:gdLst>
                              <a:gd name="T0" fmla="+- 0 1551 1518"/>
                              <a:gd name="T1" fmla="*/ T0 w 134"/>
                              <a:gd name="T2" fmla="+- 0 18 18"/>
                              <a:gd name="T3" fmla="*/ 18 h 168"/>
                              <a:gd name="T4" fmla="+- 0 1518 1518"/>
                              <a:gd name="T5" fmla="*/ T4 w 134"/>
                              <a:gd name="T6" fmla="+- 0 18 18"/>
                              <a:gd name="T7" fmla="*/ 18 h 168"/>
                              <a:gd name="T8" fmla="+- 0 1518 1518"/>
                              <a:gd name="T9" fmla="*/ T8 w 134"/>
                              <a:gd name="T10" fmla="+- 0 185 18"/>
                              <a:gd name="T11" fmla="*/ 185 h 168"/>
                              <a:gd name="T12" fmla="+- 0 1550 1518"/>
                              <a:gd name="T13" fmla="*/ T12 w 134"/>
                              <a:gd name="T14" fmla="+- 0 185 18"/>
                              <a:gd name="T15" fmla="*/ 185 h 168"/>
                              <a:gd name="T16" fmla="+- 0 1550 1518"/>
                              <a:gd name="T17" fmla="*/ T16 w 134"/>
                              <a:gd name="T18" fmla="+- 0 76 18"/>
                              <a:gd name="T19" fmla="*/ 76 h 168"/>
                              <a:gd name="T20" fmla="+- 0 1587 1518"/>
                              <a:gd name="T21" fmla="*/ T20 w 134"/>
                              <a:gd name="T22" fmla="+- 0 76 18"/>
                              <a:gd name="T23" fmla="*/ 76 h 168"/>
                              <a:gd name="T24" fmla="+- 0 1551 1518"/>
                              <a:gd name="T25" fmla="*/ T24 w 134"/>
                              <a:gd name="T26" fmla="+- 0 18 18"/>
                              <a:gd name="T27" fmla="*/ 18 h 168"/>
                              <a:gd name="T28" fmla="+- 0 1587 1518"/>
                              <a:gd name="T29" fmla="*/ T28 w 134"/>
                              <a:gd name="T30" fmla="+- 0 76 18"/>
                              <a:gd name="T31" fmla="*/ 76 h 168"/>
                              <a:gd name="T32" fmla="+- 0 1550 1518"/>
                              <a:gd name="T33" fmla="*/ T32 w 134"/>
                              <a:gd name="T34" fmla="+- 0 76 18"/>
                              <a:gd name="T35" fmla="*/ 76 h 168"/>
                              <a:gd name="T36" fmla="+- 0 1617 1518"/>
                              <a:gd name="T37" fmla="*/ T36 w 134"/>
                              <a:gd name="T38" fmla="+- 0 185 18"/>
                              <a:gd name="T39" fmla="*/ 185 h 168"/>
                              <a:gd name="T40" fmla="+- 0 1651 1518"/>
                              <a:gd name="T41" fmla="*/ T40 w 134"/>
                              <a:gd name="T42" fmla="+- 0 185 18"/>
                              <a:gd name="T43" fmla="*/ 185 h 168"/>
                              <a:gd name="T44" fmla="+- 0 1651 1518"/>
                              <a:gd name="T45" fmla="*/ T44 w 134"/>
                              <a:gd name="T46" fmla="+- 0 130 18"/>
                              <a:gd name="T47" fmla="*/ 130 h 168"/>
                              <a:gd name="T48" fmla="+- 0 1620 1518"/>
                              <a:gd name="T49" fmla="*/ T48 w 134"/>
                              <a:gd name="T50" fmla="+- 0 130 18"/>
                              <a:gd name="T51" fmla="*/ 130 h 168"/>
                              <a:gd name="T52" fmla="+- 0 1587 1518"/>
                              <a:gd name="T53" fmla="*/ T52 w 134"/>
                              <a:gd name="T54" fmla="+- 0 76 18"/>
                              <a:gd name="T55" fmla="*/ 76 h 168"/>
                              <a:gd name="T56" fmla="+- 0 1651 1518"/>
                              <a:gd name="T57" fmla="*/ T56 w 134"/>
                              <a:gd name="T58" fmla="+- 0 18 18"/>
                              <a:gd name="T59" fmla="*/ 18 h 168"/>
                              <a:gd name="T60" fmla="+- 0 1620 1518"/>
                              <a:gd name="T61" fmla="*/ T60 w 134"/>
                              <a:gd name="T62" fmla="+- 0 18 18"/>
                              <a:gd name="T63" fmla="*/ 18 h 168"/>
                              <a:gd name="T64" fmla="+- 0 1620 1518"/>
                              <a:gd name="T65" fmla="*/ T64 w 134"/>
                              <a:gd name="T66" fmla="+- 0 130 18"/>
                              <a:gd name="T67" fmla="*/ 130 h 168"/>
                              <a:gd name="T68" fmla="+- 0 1651 1518"/>
                              <a:gd name="T69" fmla="*/ T68 w 134"/>
                              <a:gd name="T70" fmla="+- 0 130 18"/>
                              <a:gd name="T71" fmla="*/ 130 h 168"/>
                              <a:gd name="T72" fmla="+- 0 1651 1518"/>
                              <a:gd name="T73" fmla="*/ T72 w 134"/>
                              <a:gd name="T74" fmla="+- 0 18 18"/>
                              <a:gd name="T75" fmla="*/ 1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4" h="168">
                                <a:moveTo>
                                  <a:pt x="33" y="0"/>
                                </a:moveTo>
                                <a:lnTo>
                                  <a:pt x="0" y="0"/>
                                </a:lnTo>
                                <a:lnTo>
                                  <a:pt x="0" y="167"/>
                                </a:lnTo>
                                <a:lnTo>
                                  <a:pt x="32" y="167"/>
                                </a:lnTo>
                                <a:lnTo>
                                  <a:pt x="32" y="58"/>
                                </a:lnTo>
                                <a:lnTo>
                                  <a:pt x="69" y="58"/>
                                </a:lnTo>
                                <a:lnTo>
                                  <a:pt x="33" y="0"/>
                                </a:lnTo>
                                <a:close/>
                                <a:moveTo>
                                  <a:pt x="69" y="58"/>
                                </a:moveTo>
                                <a:lnTo>
                                  <a:pt x="32" y="58"/>
                                </a:lnTo>
                                <a:lnTo>
                                  <a:pt x="99" y="167"/>
                                </a:lnTo>
                                <a:lnTo>
                                  <a:pt x="133" y="167"/>
                                </a:lnTo>
                                <a:lnTo>
                                  <a:pt x="133" y="112"/>
                                </a:lnTo>
                                <a:lnTo>
                                  <a:pt x="102" y="112"/>
                                </a:lnTo>
                                <a:lnTo>
                                  <a:pt x="69" y="58"/>
                                </a:lnTo>
                                <a:close/>
                                <a:moveTo>
                                  <a:pt x="133" y="0"/>
                                </a:moveTo>
                                <a:lnTo>
                                  <a:pt x="102" y="0"/>
                                </a:lnTo>
                                <a:lnTo>
                                  <a:pt x="102" y="112"/>
                                </a:lnTo>
                                <a:lnTo>
                                  <a:pt x="133" y="112"/>
                                </a:lnTo>
                                <a:lnTo>
                                  <a:pt x="133" y="0"/>
                                </a:lnTo>
                                <a:close/>
                              </a:path>
                            </a:pathLst>
                          </a:custGeom>
                          <a:solidFill>
                            <a:srgbClr val="2D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104A000" id="Group 380" o:spid="_x0000_s1026" style="width:82.6pt;height:10.15pt;mso-position-horizontal-relative:char;mso-position-vertical-relative:line" coordsize="165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">
                <v:line id="Line 381" o:spid="_x0000_s1027" style="position:absolute;visibility:visible;mso-wrap-style:square" from="18,18" to="1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" strokecolor="#2d2e2e" strokeweight=".60042mm"/>
                <v:shape id="AutoShape 382" o:spid="_x0000_s1028" style="position:absolute;left:67;top:17;width:134;height:168;visibility:visible;mso-wrap-style:square;v-text-anchor:top" coordsize="13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" path="m33,l,,,167r32,l32,58r37,l33,xm69,58r-37,l99,167r34,l133,112r-31,l69,58xm133,l102,r,112l133,112,133,xe" fillcolor="#2d2e2e" stroked="f">
                  <v:path arrowok="t" o:connecttype="custom" o:connectlocs="33,18;0,18;0,185;32,185;32,76;69,76;33,18;69,76;32,76;99,185;133,185;133,130;102,130;69,76;133,18;102,18;102,130;133,130;133,18" o:connectangles="0,0,0,0,0,0,0,0,0,0,0,0,0,0,0,0,0,0,0"/>
                </v:shape>
                <v:shape id="AutoShape 383" o:spid="_x0000_s1029" style="position:absolute;left:227;top:14;width:137;height:174;visibility:visible;mso-wrap-style:square;v-text-anchor:top" coordsize="13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" path="m33,112l,116r2,13l6,141r6,9l20,159r10,6l41,170r13,3l69,173r15,l96,171r9,-4l115,163r8,-6l128,149r2,-4l59,145r-8,-3l45,137r-6,-5l35,124,33,112xm67,l54,,43,2,34,6r-9,4l18,15r-5,7l8,30,6,38r,22l11,71r10,9l28,85r8,4l47,93r12,4l73,101r10,2l87,104r5,2l96,109r5,5l102,118r,10l100,133r-6,5l88,143r-8,2l130,145r3,-5l136,132r,-21l134,102,125,88r-6,-6l111,78r-8,-4l91,70,74,66,58,62,47,58,43,54,40,52,38,48r,-8l40,36r3,-2l49,30r8,-2l126,28r-4,-7l115,14,106,8,95,3,82,1,67,xm126,28r-50,l83,30r5,3l93,37r3,6l97,52r34,-1l130,40,127,30r-1,-2xe" fillcolor="#2d2e2e" stroked="f">
                  <v:path arrowok="t" o:connecttype="custom" o:connectlocs="0,131;6,156;20,174;41,185;69,188;96,186;115,178;128,164;59,160;45,152;35,139;67,15;43,17;25,25;13,37;6,53;11,86;28,100;47,108;73,116;87,119;96,124;102,133;100,148;88,158;130,160;136,147;134,117;119,97;103,89;74,81;47,73;40,67;38,55;43,49;57,43;122,36;106,23;82,16;126,43;83,45;93,52;97,67;130,55;126,43" o:connectangles="0,0,0,0,0,0,0,0,0,0,0,0,0,0,0,0,0,0,0,0,0,0,0,0,0,0,0,0,0,0,0,0,0,0,0,0,0,0,0,0,0,0,0,0,0"/>
                </v:shape>
                <v:line id="Line 384" o:spid="_x0000_s1030" style="position:absolute;visibility:visible;mso-wrap-style:square" from="447,46" to="44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" strokecolor="#2d2e2e" strokeweight=".59583mm"/>
                <v:line id="Line 385" o:spid="_x0000_s1031" style="position:absolute;visibility:visible;mso-wrap-style:square" from="381,32" to="5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" strokecolor="#2d2e2e" strokeweight=".50058mm"/>
                <v:shape id="AutoShape 386" o:spid="_x0000_s1032" style="position:absolute;left:501;top:17;width:169;height:168;visibility:visible;mso-wrap-style:square;v-text-anchor:top" coordsize="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" path="m101,l65,,,167r36,l49,129r104,l141,101r-81,l83,39r34,l101,xm153,129r-37,l131,167r37,l153,129xm117,39r-34,l106,101r35,l117,39xe" fillcolor="#2d2e2e" stroked="f">
                  <v:path arrowok="t" o:connecttype="custom" o:connectlocs="101,18;65,18;0,185;36,185;49,147;153,147;141,119;60,119;83,57;117,57;101,18;153,147;116,147;131,185;168,185;153,147;117,57;83,57;106,119;141,119;117,57" o:connectangles="0,0,0,0,0,0,0,0,0,0,0,0,0,0,0,0,0,0,0,0,0"/>
                </v:shape>
                <v:shape id="Freeform 387" o:spid="_x0000_s1033" style="position:absolute;left:689;top:18;width:118;height:167;visibility:visible;mso-wrap-style:square;v-text-anchor:top" coordsize="1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" path="m34,l,,,166r118,l118,138r-84,l34,xe" fillcolor="#2d2e2e" stroked="f">
                  <v:path arrowok="t" o:connecttype="custom" o:connectlocs="34,19;0,19;0,185;118,185;118,157;34,157;34,19" o:connectangles="0,0,0,0,0,0,0"/>
                </v:shape>
                <v:shape id="Freeform 388" o:spid="_x0000_s1034" style="position:absolute;left:832;top:18;width:118;height:167;visibility:visible;mso-wrap-style:square;v-text-anchor:top" coordsize="1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" path="m34,l,,,166r118,l118,138r-84,l34,xe" fillcolor="#2d2e2e" stroked="f">
                  <v:path arrowok="t" o:connecttype="custom" o:connectlocs="34,19;0,19;0,185;118,185;118,157;34,157;34,19" o:connectangles="0,0,0,0,0,0,0"/>
                </v:shape>
                <v:shape id="AutoShape 389" o:spid="_x0000_s1035" style="position:absolute;left:957;top:17;width:169;height:168;visibility:visible;mso-wrap-style:square;v-text-anchor:top" coordsize="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" path="m101,l65,,,167r36,l49,129r104,l142,101r-82,l83,39r34,l101,xm153,129r-37,l131,167r37,l153,129xm117,39r-34,l106,101r36,l117,39xe" fillcolor="#2d2e2e" stroked="f">
                  <v:path arrowok="t" o:connecttype="custom" o:connectlocs="101,18;65,18;0,185;36,185;49,147;153,147;142,119;60,119;83,57;117,57;101,18;153,147;116,147;131,185;168,185;153,147;117,57;83,57;106,119;142,119;117,57" o:connectangles="0,0,0,0,0,0,0,0,0,0,0,0,0,0,0,0,0,0,0,0,0"/>
                </v:shape>
                <v:line id="Line 390" o:spid="_x0000_s1036" style="position:absolute;visibility:visible;mso-wrap-style:square" from="1181,46" to="118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" strokecolor="#2d2e2e" strokeweight=".59583mm"/>
                <v:line id="Line 391" o:spid="_x0000_s1037" style="position:absolute;visibility:visible;mso-wrap-style:square" from="1115,32" to="1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" strokecolor="#2d2e2e" strokeweight=".50058mm"/>
                <v:line id="Line 392" o:spid="_x0000_s1038" style="position:absolute;visibility:visible;mso-wrap-style:square" from="1286,18" to="128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" strokecolor="#2d2e2e" strokeweight=".60008mm"/>
                <v:shape id="AutoShape 393" o:spid="_x0000_s1039" style="position:absolute;left:1328;top:14;width:163;height:174;visibility:visible;mso-wrap-style:square;v-text-anchor:top" coordsize="16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" path="m81,l67,,55,2,37,10r-8,5l23,22r-7,6l11,36,7,44,4,54,1,64,,75,,87r1,19l5,123r7,15l22,150r12,10l47,168r16,4l81,173r18,-1l114,167r14,-7l140,150r5,-6l68,144,56,139r-9,-9l42,121,38,111,35,100,34,87r,-1l35,73,38,61,42,51r5,-8l56,33,67,29r78,l140,23,128,13,114,5,98,1,81,xm145,29r-50,l106,33r9,10l120,51r4,10l126,72r1,14l126,100r-2,11l120,121r-6,9l106,139r-11,5l145,144r5,-6l157,123r4,-17l162,87r,-1l161,67,157,50,150,35r-5,-6xe" fillcolor="#2d2e2e" stroked="f">
                  <v:path arrowok="t" o:connecttype="custom" o:connectlocs="67,15;37,25;23,37;11,51;4,69;0,90;1,121;12,153;34,175;63,187;99,187;128,175;145,159;56,154;42,136;35,115;34,101;38,76;47,58;67,44;140,38;114,20;81,15;95,44;115,58;124,76;127,101;124,126;114,145;95,159;150,153;161,121;162,101;157,65;145,44" o:connectangles="0,0,0,0,0,0,0,0,0,0,0,0,0,0,0,0,0,0,0,0,0,0,0,0,0,0,0,0,0,0,0,0,0,0,0"/>
                </v:shape>
                <v:shape id="AutoShape 394" o:spid="_x0000_s1040" style="position:absolute;left:1518;top:17;width:134;height:168;visibility:visible;mso-wrap-style:square;v-text-anchor:top" coordsize="13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" path="m33,l,,,167r32,l32,58r37,l33,xm69,58r-37,l99,167r34,l133,112r-31,l69,58xm133,l102,r,112l133,112,133,xe" fillcolor="#2d2e2e" stroked="f">
                  <v:path arrowok="t" o:connecttype="custom" o:connectlocs="33,18;0,18;0,185;32,185;32,76;69,76;33,18;69,76;32,76;99,185;133,185;133,130;102,130;69,76;133,18;102,18;102,130;133,130;133,18" o:connectangles="0,0,0,0,0,0,0,0,0,0,0,0,0,0,0,0,0,0,0"/>
                </v:shape>
                <w10:anchorlock/>
              </v:group>
            </w:pict>
          </mc:Fallback>
        </mc:AlternateContent>
      </w:r>
    </w:p>
    <w:p w14:paraId="65561BA4" w14:textId="77777777" w:rsidR="00717A05" w:rsidRDefault="00717A05">
      <w:pPr>
        <w:pStyle w:val="a3"/>
        <w:spacing w:before="5"/>
        <w:rPr>
          <w:sz w:val="8"/>
        </w:rPr>
      </w:pPr>
    </w:p>
    <w:p w14:paraId="336F591E" w14:textId="77777777" w:rsidR="00717A05" w:rsidRDefault="004252BB">
      <w:pPr>
        <w:pStyle w:val="a3"/>
        <w:spacing w:line="110" w:lineRule="exact"/>
        <w:ind w:left="151"/>
        <w:rPr>
          <w:sz w:val="11"/>
        </w:rPr>
      </w:pPr>
      <w:r>
        <w:rPr>
          <w:noProof/>
          <w:position w:val="-1"/>
          <w:sz w:val="11"/>
          <w:lang w:val="ru-RU" w:eastAsia="ru-RU"/>
        </w:rPr>
        <mc:AlternateContent>
          <mc:Choice Requires="wpg">
            <w:drawing>
              <wp:inline distT="0" distB="0" distL="0" distR="0" wp14:anchorId="6D5773DB" wp14:editId="4F047E9C">
                <wp:extent cx="4505325" cy="70485"/>
                <wp:effectExtent l="0" t="0" r="1905" b="0"/>
                <wp:docPr id="469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4693" name="Rectangle 396"/>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739479E" id="Group 395"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">
                <v:rect id="Rectangle 396"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" fillcolor="#dbddde" stroked="f"/>
                <w10:anchorlock/>
              </v:group>
            </w:pict>
          </mc:Fallback>
        </mc:AlternateContent>
      </w:r>
    </w:p>
    <w:p w14:paraId="51BA9503" w14:textId="77777777" w:rsidR="00717A05" w:rsidRDefault="00717A05">
      <w:pPr>
        <w:pStyle w:val="a3"/>
        <w:spacing w:before="6"/>
        <w:rPr>
          <w:sz w:val="26"/>
        </w:rPr>
      </w:pPr>
    </w:p>
    <w:p w14:paraId="7DF36802" w14:textId="77777777" w:rsidR="00954610" w:rsidRPr="00954610" w:rsidRDefault="00086464" w:rsidP="00954610">
      <w:pPr>
        <w:pStyle w:val="a3"/>
        <w:spacing w:before="146" w:line="194" w:lineRule="auto"/>
        <w:ind w:left="349" w:right="3854" w:hanging="170"/>
        <w:rPr>
          <w:color w:val="231916"/>
          <w:spacing w:val="3"/>
          <w:lang w:val="ru-RU"/>
        </w:rPr>
      </w:pPr>
      <w:r>
        <w:rPr>
          <w:noProof/>
          <w:lang w:val="ru-RU" w:eastAsia="ru-RU"/>
        </w:rPr>
        <w:drawing>
          <wp:anchor distT="0" distB="0" distL="0" distR="0" simplePos="0" relativeHeight="251606528" behindDoc="0" locked="0" layoutInCell="1" allowOverlap="1" wp14:anchorId="7A7A0FCB" wp14:editId="37BCD8E1">
            <wp:simplePos x="0" y="0"/>
            <wp:positionH relativeFrom="page">
              <wp:posOffset>3062605</wp:posOffset>
            </wp:positionH>
            <wp:positionV relativeFrom="paragraph">
              <wp:posOffset>-75565</wp:posOffset>
            </wp:positionV>
            <wp:extent cx="1845945" cy="3880485"/>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png"/>
                    <pic:cNvPicPr>
                      <a:picLocks noChangeAspect="1"/>
                    </pic:cNvPicPr>
                  </pic:nvPicPr>
                  <pic:blipFill>
                    <a:blip r:embed="rId48" cstate="print"/>
                    <a:stretch>
                      <a:fillRect/>
                    </a:stretch>
                  </pic:blipFill>
                  <pic:spPr>
                    <a:xfrm>
                      <a:off x="0" y="0"/>
                      <a:ext cx="1846186" cy="3880472"/>
                    </a:xfrm>
                    <a:prstGeom prst="rect">
                      <a:avLst/>
                    </a:prstGeom>
                  </pic:spPr>
                </pic:pic>
              </a:graphicData>
            </a:graphic>
          </wp:anchor>
        </w:drawing>
      </w:r>
      <w:bookmarkStart w:id="10" w:name="页_10"/>
      <w:bookmarkEnd w:id="10"/>
      <w:r w:rsidRPr="00954610">
        <w:rPr>
          <w:color w:val="231916"/>
          <w:lang w:val="ru-RU"/>
        </w:rPr>
        <w:t xml:space="preserve">! </w:t>
      </w:r>
      <w:r w:rsidR="00954610" w:rsidRPr="00954610">
        <w:rPr>
          <w:color w:val="231916"/>
          <w:spacing w:val="3"/>
          <w:lang w:val="ru-RU"/>
        </w:rPr>
        <w:t>Помещение кухни должно быть сухим, проветриваемым и оборудованным эффективной вентиляцией. При установке духовки следует обеспечить легкий доступ ко всем элементам управления.</w:t>
      </w:r>
    </w:p>
    <w:p w14:paraId="7DE9FF59" w14:textId="77777777" w:rsidR="00954610" w:rsidRPr="00954610" w:rsidRDefault="00954610" w:rsidP="00954610">
      <w:pPr>
        <w:pStyle w:val="a3"/>
        <w:spacing w:before="146" w:line="194" w:lineRule="auto"/>
        <w:ind w:left="349" w:right="3854" w:hanging="170"/>
        <w:rPr>
          <w:color w:val="231916"/>
          <w:spacing w:val="3"/>
          <w:lang w:val="ru-RU"/>
        </w:rPr>
      </w:pPr>
      <w:r w:rsidRPr="00954610">
        <w:rPr>
          <w:color w:val="231916"/>
          <w:spacing w:val="3"/>
          <w:lang w:val="ru-RU"/>
        </w:rPr>
        <w:t xml:space="preserve">! Это встраиваемая духовка, ее заднюю стенку и одну боковую стенку можно разместить рядом с высоким предметом мебели или стеной. Покрытие или шпон, используемые на встроенной мебели, необходимо наносить термостойким клеем (100 </w:t>
      </w:r>
      <w:r w:rsidRPr="00954610">
        <w:rPr>
          <w:rFonts w:ascii="Cambria Math" w:hAnsi="Cambria Math" w:cs="Cambria Math"/>
          <w:color w:val="231916"/>
          <w:spacing w:val="3"/>
          <w:lang w:val="ru-RU"/>
        </w:rPr>
        <w:t>℃</w:t>
      </w:r>
      <w:r w:rsidRPr="00954610">
        <w:rPr>
          <w:color w:val="231916"/>
          <w:spacing w:val="3"/>
          <w:lang w:val="ru-RU"/>
        </w:rPr>
        <w:t xml:space="preserve">). Это предотвращает деформацию поверхности или отслоение </w:t>
      </w:r>
      <w:proofErr w:type="gramStart"/>
      <w:r w:rsidRPr="00954610">
        <w:rPr>
          <w:color w:val="231916"/>
          <w:spacing w:val="3"/>
          <w:lang w:val="ru-RU"/>
        </w:rPr>
        <w:t>покрытия..</w:t>
      </w:r>
      <w:proofErr w:type="gramEnd"/>
    </w:p>
    <w:p w14:paraId="14F5E575" w14:textId="77777777" w:rsidR="00954610" w:rsidRPr="00954610" w:rsidRDefault="00954610" w:rsidP="00954610">
      <w:pPr>
        <w:pStyle w:val="a3"/>
        <w:spacing w:before="146" w:line="194" w:lineRule="auto"/>
        <w:ind w:left="349" w:right="3854" w:hanging="170"/>
        <w:rPr>
          <w:color w:val="231916"/>
          <w:spacing w:val="3"/>
          <w:lang w:val="ru-RU"/>
        </w:rPr>
      </w:pPr>
      <w:r w:rsidRPr="00954610">
        <w:rPr>
          <w:color w:val="231916"/>
          <w:spacing w:val="3"/>
          <w:lang w:val="ru-RU"/>
        </w:rPr>
        <w:t xml:space="preserve">! Сделайте проем по размерам, указанным на схеме, для установки </w:t>
      </w:r>
      <w:proofErr w:type="gramStart"/>
      <w:r w:rsidRPr="00954610">
        <w:rPr>
          <w:color w:val="231916"/>
          <w:spacing w:val="3"/>
          <w:lang w:val="ru-RU"/>
        </w:rPr>
        <w:t>духовки..</w:t>
      </w:r>
      <w:proofErr w:type="gramEnd"/>
    </w:p>
    <w:p w14:paraId="3870712D" w14:textId="77777777" w:rsidR="00954610" w:rsidRPr="00954610" w:rsidRDefault="00954610" w:rsidP="00954610">
      <w:pPr>
        <w:pStyle w:val="a3"/>
        <w:spacing w:before="146" w:line="194" w:lineRule="auto"/>
        <w:ind w:left="349" w:right="3854" w:hanging="170"/>
        <w:rPr>
          <w:color w:val="231916"/>
          <w:spacing w:val="3"/>
          <w:lang w:val="ru-RU"/>
        </w:rPr>
      </w:pPr>
      <w:r w:rsidRPr="00954610">
        <w:rPr>
          <w:color w:val="231916"/>
          <w:spacing w:val="3"/>
          <w:lang w:val="ru-RU"/>
        </w:rPr>
        <w:t xml:space="preserve">! Убедитесь, что сетевая вилка отключена, а затем подключите духовку к </w:t>
      </w:r>
      <w:proofErr w:type="gramStart"/>
      <w:r w:rsidRPr="00954610">
        <w:rPr>
          <w:color w:val="231916"/>
          <w:spacing w:val="3"/>
          <w:lang w:val="ru-RU"/>
        </w:rPr>
        <w:t>электросети..</w:t>
      </w:r>
      <w:proofErr w:type="gramEnd"/>
    </w:p>
    <w:p w14:paraId="4CB2A39D" w14:textId="77777777" w:rsidR="00717A05" w:rsidRPr="00954610" w:rsidRDefault="00954610" w:rsidP="00954610">
      <w:pPr>
        <w:pStyle w:val="a3"/>
        <w:spacing w:before="146" w:line="194" w:lineRule="auto"/>
        <w:ind w:left="349" w:right="3854" w:hanging="170"/>
        <w:rPr>
          <w:rFonts w:ascii="SimSun"/>
          <w:sz w:val="23"/>
          <w:lang w:val="ru-RU"/>
        </w:rPr>
      </w:pPr>
      <w:r w:rsidRPr="00954610">
        <w:rPr>
          <w:color w:val="231916"/>
          <w:spacing w:val="3"/>
          <w:lang w:val="ru-RU"/>
        </w:rPr>
        <w:t>! Полностью вставьте духовку в отверстие, не допуская выпадения четырех винтов в местах, показанных на рисунке.</w:t>
      </w:r>
      <w:r w:rsidR="00086464">
        <w:rPr>
          <w:noProof/>
          <w:lang w:val="ru-RU" w:eastAsia="ru-RU"/>
        </w:rPr>
        <w:drawing>
          <wp:anchor distT="0" distB="0" distL="0" distR="0" simplePos="0" relativeHeight="251607552" behindDoc="0" locked="0" layoutInCell="1" allowOverlap="1" wp14:anchorId="62D90C93" wp14:editId="3BC43F44">
            <wp:simplePos x="0" y="0"/>
            <wp:positionH relativeFrom="page">
              <wp:posOffset>470535</wp:posOffset>
            </wp:positionH>
            <wp:positionV relativeFrom="paragraph">
              <wp:posOffset>221615</wp:posOffset>
            </wp:positionV>
            <wp:extent cx="2418080" cy="2229485"/>
            <wp:effectExtent l="0" t="0" r="0" b="0"/>
            <wp:wrapTopAndBottom/>
            <wp:docPr id="1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jpeg"/>
                    <pic:cNvPicPr>
                      <a:picLocks noChangeAspect="1"/>
                    </pic:cNvPicPr>
                  </pic:nvPicPr>
                  <pic:blipFill>
                    <a:blip r:embed="rId49" cstate="print"/>
                    <a:stretch>
                      <a:fillRect/>
                    </a:stretch>
                  </pic:blipFill>
                  <pic:spPr>
                    <a:xfrm>
                      <a:off x="0" y="0"/>
                      <a:ext cx="2417851" cy="2229612"/>
                    </a:xfrm>
                    <a:prstGeom prst="rect">
                      <a:avLst/>
                    </a:prstGeom>
                  </pic:spPr>
                </pic:pic>
              </a:graphicData>
            </a:graphic>
          </wp:anchor>
        </w:drawing>
      </w:r>
    </w:p>
    <w:p w14:paraId="7C3B96D2" w14:textId="77777777" w:rsidR="00717A05" w:rsidRPr="00954610" w:rsidRDefault="00717A05">
      <w:pPr>
        <w:pStyle w:val="a3"/>
        <w:spacing w:before="11"/>
        <w:rPr>
          <w:rFonts w:ascii="SimSun"/>
          <w:sz w:val="26"/>
          <w:lang w:val="ru-RU"/>
        </w:rPr>
      </w:pPr>
    </w:p>
    <w:p w14:paraId="1515FFDC" w14:textId="77777777" w:rsidR="00717A05" w:rsidRPr="00954610" w:rsidRDefault="00717A05">
      <w:pPr>
        <w:rPr>
          <w:rFonts w:ascii="SimSun"/>
          <w:sz w:val="26"/>
          <w:lang w:val="ru-RU"/>
        </w:rPr>
        <w:sectPr w:rsidR="00717A05" w:rsidRPr="00954610">
          <w:headerReference w:type="default" r:id="rId50"/>
          <w:footerReference w:type="default" r:id="rId51"/>
          <w:pgSz w:w="8400" w:h="11910"/>
          <w:pgMar w:top="500" w:right="400" w:bottom="920" w:left="500" w:header="0" w:footer="725" w:gutter="0"/>
          <w:pgNumType w:start="9"/>
          <w:cols w:space="720"/>
        </w:sectPr>
      </w:pPr>
    </w:p>
    <w:p w14:paraId="08056149" w14:textId="77777777" w:rsidR="00717A05" w:rsidRPr="00F62143" w:rsidRDefault="00F62143">
      <w:pPr>
        <w:pStyle w:val="5"/>
        <w:spacing w:before="131"/>
        <w:ind w:left="238"/>
        <w:rPr>
          <w:lang w:val="ru-RU"/>
        </w:rPr>
      </w:pPr>
      <w:r>
        <w:rPr>
          <w:color w:val="231916"/>
          <w:lang w:val="ru-RU"/>
        </w:rPr>
        <w:lastRenderedPageBreak/>
        <w:t>Размер</w:t>
      </w:r>
    </w:p>
    <w:p w14:paraId="5171D023" w14:textId="77777777" w:rsidR="00717A05" w:rsidRPr="00351DEC" w:rsidRDefault="00954610">
      <w:pPr>
        <w:pStyle w:val="a3"/>
        <w:tabs>
          <w:tab w:val="left" w:pos="1217"/>
        </w:tabs>
        <w:spacing w:before="45"/>
        <w:ind w:left="238"/>
        <w:rPr>
          <w:lang w:val="ru-RU"/>
        </w:rPr>
      </w:pPr>
      <w:r>
        <w:rPr>
          <w:color w:val="231916"/>
          <w:spacing w:val="5"/>
          <w:position w:val="2"/>
          <w:lang w:val="ru-RU"/>
        </w:rPr>
        <w:t>Высота</w:t>
      </w:r>
      <w:r w:rsidR="00086464" w:rsidRPr="00351DEC">
        <w:rPr>
          <w:color w:val="231916"/>
          <w:spacing w:val="5"/>
          <w:position w:val="2"/>
          <w:lang w:val="ru-RU"/>
        </w:rPr>
        <w:t>:</w:t>
      </w:r>
      <w:r w:rsidR="00086464" w:rsidRPr="00351DEC">
        <w:rPr>
          <w:color w:val="231916"/>
          <w:spacing w:val="5"/>
          <w:position w:val="2"/>
          <w:lang w:val="ru-RU"/>
        </w:rPr>
        <w:tab/>
      </w:r>
      <w:r w:rsidR="00086464" w:rsidRPr="00351DEC">
        <w:rPr>
          <w:color w:val="231916"/>
          <w:spacing w:val="5"/>
          <w:lang w:val="ru-RU"/>
        </w:rPr>
        <w:t>595</w:t>
      </w:r>
      <w:r w:rsidR="00086464">
        <w:rPr>
          <w:color w:val="231916"/>
          <w:spacing w:val="5"/>
        </w:rPr>
        <w:t>mm</w:t>
      </w:r>
    </w:p>
    <w:p w14:paraId="164AA569" w14:textId="77777777" w:rsidR="00717A05" w:rsidRPr="00351DEC" w:rsidRDefault="00954610">
      <w:pPr>
        <w:pStyle w:val="a3"/>
        <w:tabs>
          <w:tab w:val="left" w:pos="1217"/>
        </w:tabs>
        <w:spacing w:before="30"/>
        <w:ind w:left="249"/>
        <w:rPr>
          <w:lang w:val="ru-RU"/>
        </w:rPr>
      </w:pPr>
      <w:r w:rsidRPr="00954610">
        <w:rPr>
          <w:color w:val="231916"/>
          <w:spacing w:val="5"/>
          <w:lang w:val="ru-RU"/>
        </w:rPr>
        <w:t>Ширина</w:t>
      </w:r>
      <w:r w:rsidR="00086464" w:rsidRPr="00351DEC">
        <w:rPr>
          <w:color w:val="231916"/>
          <w:spacing w:val="5"/>
          <w:lang w:val="ru-RU"/>
        </w:rPr>
        <w:t>:</w:t>
      </w:r>
      <w:r w:rsidR="00086464" w:rsidRPr="00351DEC">
        <w:rPr>
          <w:color w:val="231916"/>
          <w:spacing w:val="5"/>
          <w:lang w:val="ru-RU"/>
        </w:rPr>
        <w:tab/>
        <w:t>595</w:t>
      </w:r>
      <w:r w:rsidR="00086464">
        <w:rPr>
          <w:color w:val="231916"/>
          <w:spacing w:val="5"/>
        </w:rPr>
        <w:t>mm</w:t>
      </w:r>
    </w:p>
    <w:p w14:paraId="48B866B0" w14:textId="77777777" w:rsidR="00717A05" w:rsidRPr="00351DEC" w:rsidRDefault="00954610">
      <w:pPr>
        <w:pStyle w:val="a3"/>
        <w:tabs>
          <w:tab w:val="left" w:pos="1217"/>
        </w:tabs>
        <w:spacing w:before="10"/>
        <w:ind w:left="239"/>
        <w:rPr>
          <w:lang w:val="ru-RU"/>
        </w:rPr>
      </w:pPr>
      <w:r w:rsidRPr="00954610">
        <w:rPr>
          <w:color w:val="231916"/>
          <w:spacing w:val="5"/>
          <w:position w:val="2"/>
          <w:lang w:val="ru-RU"/>
        </w:rPr>
        <w:t>Глубина</w:t>
      </w:r>
      <w:r w:rsidR="00086464" w:rsidRPr="00351DEC">
        <w:rPr>
          <w:color w:val="231916"/>
          <w:spacing w:val="5"/>
          <w:position w:val="2"/>
          <w:lang w:val="ru-RU"/>
        </w:rPr>
        <w:t>:</w:t>
      </w:r>
      <w:r w:rsidR="00086464" w:rsidRPr="00351DEC">
        <w:rPr>
          <w:color w:val="231916"/>
          <w:spacing w:val="5"/>
          <w:position w:val="2"/>
          <w:lang w:val="ru-RU"/>
        </w:rPr>
        <w:tab/>
      </w:r>
      <w:r w:rsidR="00086464" w:rsidRPr="00351DEC">
        <w:rPr>
          <w:color w:val="231916"/>
          <w:spacing w:val="5"/>
          <w:lang w:val="ru-RU"/>
        </w:rPr>
        <w:t>530</w:t>
      </w:r>
      <w:r w:rsidR="00086464">
        <w:rPr>
          <w:color w:val="231916"/>
          <w:spacing w:val="5"/>
        </w:rPr>
        <w:t>mm</w:t>
      </w:r>
    </w:p>
    <w:p w14:paraId="65485AF5" w14:textId="77777777" w:rsidR="00717A05" w:rsidRPr="00F62143" w:rsidRDefault="00086464">
      <w:pPr>
        <w:pStyle w:val="5"/>
        <w:spacing w:before="114"/>
        <w:ind w:left="245"/>
        <w:rPr>
          <w:lang w:val="ru-RU"/>
        </w:rPr>
      </w:pPr>
      <w:r w:rsidRPr="00351DEC">
        <w:rPr>
          <w:b w:val="0"/>
          <w:lang w:val="ru-RU"/>
        </w:rPr>
        <w:br w:type="column"/>
      </w:r>
      <w:r w:rsidR="00F62143">
        <w:rPr>
          <w:color w:val="231916"/>
          <w:lang w:val="ru-RU"/>
        </w:rPr>
        <w:lastRenderedPageBreak/>
        <w:t>Размер</w:t>
      </w:r>
    </w:p>
    <w:p w14:paraId="23D64DDC" w14:textId="77777777" w:rsidR="00717A05" w:rsidRPr="00351DEC" w:rsidRDefault="00086464">
      <w:pPr>
        <w:pStyle w:val="a3"/>
        <w:spacing w:before="81" w:line="271" w:lineRule="auto"/>
        <w:ind w:left="238" w:right="3850"/>
        <w:rPr>
          <w:lang w:val="ru-RU"/>
        </w:rPr>
      </w:pPr>
      <w:r>
        <w:rPr>
          <w:noProof/>
          <w:lang w:val="ru-RU" w:eastAsia="ru-RU"/>
        </w:rPr>
        <w:drawing>
          <wp:anchor distT="0" distB="0" distL="0" distR="0" simplePos="0" relativeHeight="251608576" behindDoc="0" locked="0" layoutInCell="1" allowOverlap="1" wp14:anchorId="72BBE1B3" wp14:editId="2CCE939A">
            <wp:simplePos x="0" y="0"/>
            <wp:positionH relativeFrom="page">
              <wp:posOffset>3248660</wp:posOffset>
            </wp:positionH>
            <wp:positionV relativeFrom="paragraph">
              <wp:posOffset>-1607820</wp:posOffset>
            </wp:positionV>
            <wp:extent cx="1750695" cy="1724660"/>
            <wp:effectExtent l="0" t="0" r="0" b="0"/>
            <wp:wrapNone/>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9.png"/>
                    <pic:cNvPicPr>
                      <a:picLocks noChangeAspect="1"/>
                    </pic:cNvPicPr>
                  </pic:nvPicPr>
                  <pic:blipFill>
                    <a:blip r:embed="rId52" cstate="print"/>
                    <a:stretch>
                      <a:fillRect/>
                    </a:stretch>
                  </pic:blipFill>
                  <pic:spPr>
                    <a:xfrm>
                      <a:off x="0" y="0"/>
                      <a:ext cx="1750720" cy="1724596"/>
                    </a:xfrm>
                    <a:prstGeom prst="rect">
                      <a:avLst/>
                    </a:prstGeom>
                  </pic:spPr>
                </pic:pic>
              </a:graphicData>
            </a:graphic>
          </wp:anchor>
        </w:drawing>
      </w:r>
      <w:r w:rsidRPr="00351DEC">
        <w:rPr>
          <w:color w:val="231916"/>
          <w:lang w:val="ru-RU"/>
        </w:rPr>
        <w:t>600</w:t>
      </w:r>
      <w:r>
        <w:rPr>
          <w:color w:val="231916"/>
        </w:rPr>
        <w:t>mm</w:t>
      </w:r>
      <w:r w:rsidRPr="00351DEC">
        <w:rPr>
          <w:color w:val="231916"/>
          <w:lang w:val="ru-RU"/>
        </w:rPr>
        <w:t xml:space="preserve"> 560</w:t>
      </w:r>
      <w:r>
        <w:rPr>
          <w:color w:val="231916"/>
        </w:rPr>
        <w:t>mm</w:t>
      </w:r>
      <w:r w:rsidRPr="00351DEC">
        <w:rPr>
          <w:color w:val="231916"/>
          <w:lang w:val="ru-RU"/>
        </w:rPr>
        <w:t xml:space="preserve"> 560</w:t>
      </w:r>
      <w:r>
        <w:rPr>
          <w:color w:val="231916"/>
        </w:rPr>
        <w:t>mm</w:t>
      </w:r>
      <w:r w:rsidRPr="00351DEC">
        <w:rPr>
          <w:color w:val="231916"/>
          <w:lang w:val="ru-RU"/>
        </w:rPr>
        <w:t>(</w:t>
      </w:r>
      <w:r>
        <w:rPr>
          <w:color w:val="231916"/>
        </w:rPr>
        <w:t>min</w:t>
      </w:r>
      <w:r w:rsidRPr="00351DEC">
        <w:rPr>
          <w:color w:val="231916"/>
          <w:lang w:val="ru-RU"/>
        </w:rPr>
        <w:t>)</w:t>
      </w:r>
    </w:p>
    <w:p w14:paraId="6F75B721" w14:textId="77777777" w:rsidR="00717A05" w:rsidRPr="00351DEC" w:rsidRDefault="00717A05">
      <w:pPr>
        <w:spacing w:line="271" w:lineRule="auto"/>
        <w:rPr>
          <w:lang w:val="ru-RU"/>
        </w:rPr>
        <w:sectPr w:rsidR="00717A05" w:rsidRPr="00351DEC">
          <w:type w:val="continuous"/>
          <w:pgSz w:w="8400" w:h="11910"/>
          <w:pgMar w:top="1100" w:right="400" w:bottom="280" w:left="500" w:header="720" w:footer="720" w:gutter="0"/>
          <w:cols w:num="2" w:space="720" w:equalWidth="0">
            <w:col w:w="2149" w:space="215"/>
            <w:col w:w="5136"/>
          </w:cols>
        </w:sectPr>
      </w:pPr>
    </w:p>
    <w:p w14:paraId="11FF4E66" w14:textId="77777777" w:rsidR="00F62143" w:rsidRPr="00F62143" w:rsidRDefault="00F62143" w:rsidP="00F62143">
      <w:pPr>
        <w:spacing w:before="9"/>
        <w:rPr>
          <w:b/>
          <w:bCs/>
          <w:noProof/>
          <w:position w:val="-3"/>
          <w:sz w:val="17"/>
          <w:szCs w:val="16"/>
          <w:lang w:eastAsia="ru-RU"/>
        </w:rPr>
      </w:pPr>
      <w:r w:rsidRPr="00F62143">
        <w:rPr>
          <w:b/>
          <w:bCs/>
          <w:noProof/>
          <w:position w:val="-3"/>
          <w:sz w:val="17"/>
          <w:szCs w:val="16"/>
          <w:lang w:eastAsia="ru-RU"/>
        </w:rPr>
        <w:lastRenderedPageBreak/>
        <w:t>Установка</w:t>
      </w:r>
    </w:p>
    <w:p w14:paraId="0A6F57A1" w14:textId="77777777" w:rsidR="00F62143" w:rsidRPr="00F62143" w:rsidRDefault="00F62143" w:rsidP="00F62143">
      <w:pPr>
        <w:spacing w:before="9"/>
        <w:rPr>
          <w:b/>
          <w:bCs/>
          <w:noProof/>
          <w:position w:val="-3"/>
          <w:sz w:val="17"/>
          <w:szCs w:val="16"/>
          <w:lang w:eastAsia="ru-RU"/>
        </w:rPr>
      </w:pPr>
      <w:r w:rsidRPr="00F62143">
        <w:rPr>
          <w:b/>
          <w:bCs/>
          <w:noProof/>
          <w:position w:val="-3"/>
          <w:sz w:val="17"/>
          <w:szCs w:val="16"/>
          <w:lang w:val="ru-RU" w:eastAsia="ru-RU"/>
        </w:rPr>
        <mc:AlternateContent>
          <mc:Choice Requires="wpg">
            <w:drawing>
              <wp:inline distT="0" distB="0" distL="0" distR="0" wp14:anchorId="0C01534A" wp14:editId="29E4F748">
                <wp:extent cx="4505325" cy="70485"/>
                <wp:effectExtent l="1270" t="0" r="0" b="0"/>
                <wp:docPr id="1872"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1873" name="Rectangle 1082"/>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87CA96" id="Group 1081"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">
                <v:rect id="Rectangle 1082"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" fillcolor="#dbddde" stroked="f"/>
                <w10:anchorlock/>
              </v:group>
            </w:pict>
          </mc:Fallback>
        </mc:AlternateContent>
      </w:r>
    </w:p>
    <w:p w14:paraId="6C817448" w14:textId="77777777" w:rsidR="00F62143" w:rsidRPr="00F62143" w:rsidRDefault="00F62143" w:rsidP="00F62143">
      <w:pPr>
        <w:spacing w:before="9"/>
        <w:rPr>
          <w:b/>
          <w:noProof/>
          <w:position w:val="-3"/>
          <w:sz w:val="17"/>
          <w:szCs w:val="16"/>
          <w:lang w:val="ru-RU" w:eastAsia="ru-RU"/>
        </w:rPr>
      </w:pPr>
      <w:r w:rsidRPr="00F62143">
        <w:rPr>
          <w:b/>
          <w:bCs/>
          <w:noProof/>
          <w:position w:val="-3"/>
          <w:sz w:val="17"/>
          <w:szCs w:val="16"/>
          <w:lang w:val="ru-RU" w:eastAsia="ru-RU"/>
        </w:rPr>
        <w:t xml:space="preserve">   </w:t>
      </w:r>
      <w:r w:rsidRPr="00F62143">
        <w:rPr>
          <w:noProof/>
          <w:position w:val="-3"/>
          <w:sz w:val="17"/>
          <w:szCs w:val="16"/>
          <w:lang w:val="ru-RU" w:eastAsia="ru-RU"/>
        </w:rPr>
        <mc:AlternateContent>
          <mc:Choice Requires="wpg">
            <w:drawing>
              <wp:anchor distT="0" distB="0" distL="114300" distR="114300" simplePos="0" relativeHeight="251703808" behindDoc="0" locked="0" layoutInCell="1" allowOverlap="1" wp14:anchorId="4FEF3DE0" wp14:editId="2825A779">
                <wp:simplePos x="0" y="0"/>
                <wp:positionH relativeFrom="page">
                  <wp:posOffset>2838091</wp:posOffset>
                </wp:positionH>
                <wp:positionV relativeFrom="paragraph">
                  <wp:posOffset>3774</wp:posOffset>
                </wp:positionV>
                <wp:extent cx="1966595" cy="2504440"/>
                <wp:effectExtent l="0" t="0" r="14605" b="10160"/>
                <wp:wrapSquare wrapText="bothSides"/>
                <wp:docPr id="1825"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504440"/>
                          <a:chOff x="4466" y="5"/>
                          <a:chExt cx="3097" cy="3944"/>
                        </a:xfrm>
                      </wpg:grpSpPr>
                      <wps:wsp>
                        <wps:cNvPr id="1826" name="Line 1084"/>
                        <wps:cNvCnPr>
                          <a:cxnSpLocks noChangeShapeType="1"/>
                        </wps:cNvCnPr>
                        <wps:spPr bwMode="auto">
                          <a:xfrm>
                            <a:off x="7035" y="1159"/>
                            <a:ext cx="1" cy="2784"/>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1827" name="Line 1085"/>
                        <wps:cNvCnPr>
                          <a:cxnSpLocks noChangeShapeType="1"/>
                        </wps:cNvCnPr>
                        <wps:spPr bwMode="auto">
                          <a:xfrm flipH="1">
                            <a:off x="4746" y="3943"/>
                            <a:ext cx="2290"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8" name="Picture 10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56" y="3772"/>
                            <a:ext cx="33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0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69" y="3772"/>
                            <a:ext cx="22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 name="Picture 10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88" y="3766"/>
                            <a:ext cx="35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1" name="AutoShape 1089"/>
                        <wps:cNvSpPr>
                          <a:spLocks/>
                        </wps:cNvSpPr>
                        <wps:spPr bwMode="auto">
                          <a:xfrm>
                            <a:off x="5068" y="3773"/>
                            <a:ext cx="88" cy="111"/>
                          </a:xfrm>
                          <a:custGeom>
                            <a:avLst/>
                            <a:gdLst>
                              <a:gd name="T0" fmla="+- 0 5083 5068"/>
                              <a:gd name="T1" fmla="*/ T0 w 88"/>
                              <a:gd name="T2" fmla="+- 0 3774 3774"/>
                              <a:gd name="T3" fmla="*/ 3774 h 111"/>
                              <a:gd name="T4" fmla="+- 0 5068 5068"/>
                              <a:gd name="T5" fmla="*/ T4 w 88"/>
                              <a:gd name="T6" fmla="+- 0 3774 3774"/>
                              <a:gd name="T7" fmla="*/ 3774 h 111"/>
                              <a:gd name="T8" fmla="+- 0 5068 5068"/>
                              <a:gd name="T9" fmla="*/ T8 w 88"/>
                              <a:gd name="T10" fmla="+- 0 3884 3774"/>
                              <a:gd name="T11" fmla="*/ 3884 h 111"/>
                              <a:gd name="T12" fmla="+- 0 5082 5068"/>
                              <a:gd name="T13" fmla="*/ T12 w 88"/>
                              <a:gd name="T14" fmla="+- 0 3884 3774"/>
                              <a:gd name="T15" fmla="*/ 3884 h 111"/>
                              <a:gd name="T16" fmla="+- 0 5082 5068"/>
                              <a:gd name="T17" fmla="*/ T16 w 88"/>
                              <a:gd name="T18" fmla="+- 0 3798 3774"/>
                              <a:gd name="T19" fmla="*/ 3798 h 111"/>
                              <a:gd name="T20" fmla="+- 0 5099 5068"/>
                              <a:gd name="T21" fmla="*/ T20 w 88"/>
                              <a:gd name="T22" fmla="+- 0 3798 3774"/>
                              <a:gd name="T23" fmla="*/ 3798 h 111"/>
                              <a:gd name="T24" fmla="+- 0 5083 5068"/>
                              <a:gd name="T25" fmla="*/ T24 w 88"/>
                              <a:gd name="T26" fmla="+- 0 3774 3774"/>
                              <a:gd name="T27" fmla="*/ 3774 h 111"/>
                              <a:gd name="T28" fmla="+- 0 5099 5068"/>
                              <a:gd name="T29" fmla="*/ T28 w 88"/>
                              <a:gd name="T30" fmla="+- 0 3798 3774"/>
                              <a:gd name="T31" fmla="*/ 3798 h 111"/>
                              <a:gd name="T32" fmla="+- 0 5082 5068"/>
                              <a:gd name="T33" fmla="*/ T32 w 88"/>
                              <a:gd name="T34" fmla="+- 0 3798 3774"/>
                              <a:gd name="T35" fmla="*/ 3798 h 111"/>
                              <a:gd name="T36" fmla="+- 0 5140 5068"/>
                              <a:gd name="T37" fmla="*/ T36 w 88"/>
                              <a:gd name="T38" fmla="+- 0 3884 3774"/>
                              <a:gd name="T39" fmla="*/ 3884 h 111"/>
                              <a:gd name="T40" fmla="+- 0 5155 5068"/>
                              <a:gd name="T41" fmla="*/ T40 w 88"/>
                              <a:gd name="T42" fmla="+- 0 3884 3774"/>
                              <a:gd name="T43" fmla="*/ 3884 h 111"/>
                              <a:gd name="T44" fmla="+- 0 5155 5068"/>
                              <a:gd name="T45" fmla="*/ T44 w 88"/>
                              <a:gd name="T46" fmla="+- 0 3861 3774"/>
                              <a:gd name="T47" fmla="*/ 3861 h 111"/>
                              <a:gd name="T48" fmla="+- 0 5141 5068"/>
                              <a:gd name="T49" fmla="*/ T48 w 88"/>
                              <a:gd name="T50" fmla="+- 0 3861 3774"/>
                              <a:gd name="T51" fmla="*/ 3861 h 111"/>
                              <a:gd name="T52" fmla="+- 0 5099 5068"/>
                              <a:gd name="T53" fmla="*/ T52 w 88"/>
                              <a:gd name="T54" fmla="+- 0 3798 3774"/>
                              <a:gd name="T55" fmla="*/ 3798 h 111"/>
                              <a:gd name="T56" fmla="+- 0 5155 5068"/>
                              <a:gd name="T57" fmla="*/ T56 w 88"/>
                              <a:gd name="T58" fmla="+- 0 3774 3774"/>
                              <a:gd name="T59" fmla="*/ 3774 h 111"/>
                              <a:gd name="T60" fmla="+- 0 5141 5068"/>
                              <a:gd name="T61" fmla="*/ T60 w 88"/>
                              <a:gd name="T62" fmla="+- 0 3774 3774"/>
                              <a:gd name="T63" fmla="*/ 3774 h 111"/>
                              <a:gd name="T64" fmla="+- 0 5141 5068"/>
                              <a:gd name="T65" fmla="*/ T64 w 88"/>
                              <a:gd name="T66" fmla="+- 0 3861 3774"/>
                              <a:gd name="T67" fmla="*/ 3861 h 111"/>
                              <a:gd name="T68" fmla="+- 0 5155 5068"/>
                              <a:gd name="T69" fmla="*/ T68 w 88"/>
                              <a:gd name="T70" fmla="+- 0 3861 3774"/>
                              <a:gd name="T71" fmla="*/ 3861 h 111"/>
                              <a:gd name="T72" fmla="+- 0 5155 5068"/>
                              <a:gd name="T73" fmla="*/ T72 w 88"/>
                              <a:gd name="T74" fmla="+- 0 3774 3774"/>
                              <a:gd name="T75" fmla="*/ 377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11">
                                <a:moveTo>
                                  <a:pt x="15" y="0"/>
                                </a:moveTo>
                                <a:lnTo>
                                  <a:pt x="0" y="0"/>
                                </a:lnTo>
                                <a:lnTo>
                                  <a:pt x="0" y="110"/>
                                </a:lnTo>
                                <a:lnTo>
                                  <a:pt x="14" y="110"/>
                                </a:lnTo>
                                <a:lnTo>
                                  <a:pt x="14" y="24"/>
                                </a:lnTo>
                                <a:lnTo>
                                  <a:pt x="31" y="24"/>
                                </a:lnTo>
                                <a:lnTo>
                                  <a:pt x="15" y="0"/>
                                </a:lnTo>
                                <a:close/>
                                <a:moveTo>
                                  <a:pt x="31" y="24"/>
                                </a:moveTo>
                                <a:lnTo>
                                  <a:pt x="14" y="24"/>
                                </a:lnTo>
                                <a:lnTo>
                                  <a:pt x="72" y="110"/>
                                </a:lnTo>
                                <a:lnTo>
                                  <a:pt x="87" y="110"/>
                                </a:lnTo>
                                <a:lnTo>
                                  <a:pt x="87" y="87"/>
                                </a:lnTo>
                                <a:lnTo>
                                  <a:pt x="73" y="87"/>
                                </a:lnTo>
                                <a:lnTo>
                                  <a:pt x="31" y="24"/>
                                </a:lnTo>
                                <a:close/>
                                <a:moveTo>
                                  <a:pt x="87" y="0"/>
                                </a:moveTo>
                                <a:lnTo>
                                  <a:pt x="73" y="0"/>
                                </a:lnTo>
                                <a:lnTo>
                                  <a:pt x="73" y="87"/>
                                </a:lnTo>
                                <a:lnTo>
                                  <a:pt x="87" y="87"/>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2" name="Picture 10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95" y="3772"/>
                            <a:ext cx="34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 name="Freeform 1091"/>
                        <wps:cNvSpPr>
                          <a:spLocks/>
                        </wps:cNvSpPr>
                        <wps:spPr bwMode="auto">
                          <a:xfrm>
                            <a:off x="5754" y="1185"/>
                            <a:ext cx="1806" cy="2353"/>
                          </a:xfrm>
                          <a:custGeom>
                            <a:avLst/>
                            <a:gdLst>
                              <a:gd name="T0" fmla="+- 0 5755 5755"/>
                              <a:gd name="T1" fmla="*/ T0 w 1806"/>
                              <a:gd name="T2" fmla="+- 0 1788 1186"/>
                              <a:gd name="T3" fmla="*/ 1788 h 2353"/>
                              <a:gd name="T4" fmla="+- 0 7560 5755"/>
                              <a:gd name="T5" fmla="*/ T4 w 1806"/>
                              <a:gd name="T6" fmla="+- 0 1186 1186"/>
                              <a:gd name="T7" fmla="*/ 1186 h 2353"/>
                              <a:gd name="T8" fmla="+- 0 7560 5755"/>
                              <a:gd name="T9" fmla="*/ T8 w 1806"/>
                              <a:gd name="T10" fmla="+- 0 1788 1186"/>
                              <a:gd name="T11" fmla="*/ 1788 h 2353"/>
                              <a:gd name="T12" fmla="+- 0 7560 5755"/>
                              <a:gd name="T13" fmla="*/ T12 w 1806"/>
                              <a:gd name="T14" fmla="+- 0 2937 1186"/>
                              <a:gd name="T15" fmla="*/ 2937 h 2353"/>
                              <a:gd name="T16" fmla="+- 0 5755 5755"/>
                              <a:gd name="T17" fmla="*/ T16 w 1806"/>
                              <a:gd name="T18" fmla="+- 0 3539 1186"/>
                              <a:gd name="T19" fmla="*/ 3539 h 2353"/>
                              <a:gd name="T20" fmla="+- 0 5755 5755"/>
                              <a:gd name="T21" fmla="*/ T20 w 1806"/>
                              <a:gd name="T22" fmla="+- 0 1788 1186"/>
                              <a:gd name="T23" fmla="*/ 1788 h 2353"/>
                            </a:gdLst>
                            <a:ahLst/>
                            <a:cxnLst>
                              <a:cxn ang="0">
                                <a:pos x="T1" y="T3"/>
                              </a:cxn>
                              <a:cxn ang="0">
                                <a:pos x="T5" y="T7"/>
                              </a:cxn>
                              <a:cxn ang="0">
                                <a:pos x="T9" y="T11"/>
                              </a:cxn>
                              <a:cxn ang="0">
                                <a:pos x="T13" y="T15"/>
                              </a:cxn>
                              <a:cxn ang="0">
                                <a:pos x="T17" y="T19"/>
                              </a:cxn>
                              <a:cxn ang="0">
                                <a:pos x="T21" y="T23"/>
                              </a:cxn>
                            </a:cxnLst>
                            <a:rect l="0" t="0" r="r" b="b"/>
                            <a:pathLst>
                              <a:path w="1806" h="2353">
                                <a:moveTo>
                                  <a:pt x="0" y="602"/>
                                </a:moveTo>
                                <a:lnTo>
                                  <a:pt x="1805" y="0"/>
                                </a:lnTo>
                                <a:lnTo>
                                  <a:pt x="1805" y="602"/>
                                </a:lnTo>
                                <a:lnTo>
                                  <a:pt x="1805" y="1751"/>
                                </a:lnTo>
                                <a:lnTo>
                                  <a:pt x="0" y="2353"/>
                                </a:lnTo>
                                <a:lnTo>
                                  <a:pt x="0" y="60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AutoShape 1092"/>
                        <wps:cNvSpPr>
                          <a:spLocks/>
                        </wps:cNvSpPr>
                        <wps:spPr bwMode="auto">
                          <a:xfrm>
                            <a:off x="0" y="10691"/>
                            <a:ext cx="1232" cy="2818"/>
                          </a:xfrm>
                          <a:custGeom>
                            <a:avLst/>
                            <a:gdLst>
                              <a:gd name="T0" fmla="*/ 4524 w 1232"/>
                              <a:gd name="T1" fmla="+- 0 721 10691"/>
                              <a:gd name="T2" fmla="*/ 721 h 2818"/>
                              <a:gd name="T3" fmla="*/ 4524 w 1232"/>
                              <a:gd name="T4" fmla="+- 0 2773 10691"/>
                              <a:gd name="T5" fmla="*/ 2773 h 2818"/>
                              <a:gd name="T6" fmla="*/ 5755 w 1232"/>
                              <a:gd name="T7" fmla="+- 0 3539 10691"/>
                              <a:gd name="T8" fmla="*/ 3539 h 2818"/>
                              <a:gd name="T9" fmla="*/ 4524 w 1232"/>
                              <a:gd name="T10" fmla="+- 0 721 10691"/>
                              <a:gd name="T11" fmla="*/ 721 h 2818"/>
                              <a:gd name="T12" fmla="*/ 4797 w 1232"/>
                              <a:gd name="T13" fmla="+- 0 836 10691"/>
                              <a:gd name="T14" fmla="*/ 836 h 2818"/>
                              <a:gd name="T15" fmla="*/ 4797 w 1232"/>
                              <a:gd name="T16" fmla="+- 0 1192 10691"/>
                              <a:gd name="T17" fmla="*/ 1192 h 2818"/>
                              <a:gd name="T18" fmla="*/ 5755 w 1232"/>
                              <a:gd name="T19" fmla="+- 0 1788 10691"/>
                              <a:gd name="T20" fmla="*/ 1788 h 2818"/>
                            </a:gdLst>
                            <a:ahLst/>
                            <a:cxnLst>
                              <a:cxn ang="0">
                                <a:pos x="T0" y="T2"/>
                              </a:cxn>
                              <a:cxn ang="0">
                                <a:pos x="T3" y="T5"/>
                              </a:cxn>
                              <a:cxn ang="0">
                                <a:pos x="T6" y="T8"/>
                              </a:cxn>
                              <a:cxn ang="0">
                                <a:pos x="T9" y="T11"/>
                              </a:cxn>
                              <a:cxn ang="0">
                                <a:pos x="T12" y="T14"/>
                              </a:cxn>
                              <a:cxn ang="0">
                                <a:pos x="T15" y="T17"/>
                              </a:cxn>
                              <a:cxn ang="0">
                                <a:pos x="T18" y="T20"/>
                              </a:cxn>
                            </a:cxnLst>
                            <a:rect l="0" t="0" r="r" b="b"/>
                            <a:pathLst>
                              <a:path w="1232" h="2818">
                                <a:moveTo>
                                  <a:pt x="4524" y="-9970"/>
                                </a:moveTo>
                                <a:lnTo>
                                  <a:pt x="4524" y="-7918"/>
                                </a:lnTo>
                                <a:lnTo>
                                  <a:pt x="5755" y="-7152"/>
                                </a:lnTo>
                                <a:moveTo>
                                  <a:pt x="4524" y="-9970"/>
                                </a:moveTo>
                                <a:lnTo>
                                  <a:pt x="4797" y="-9855"/>
                                </a:lnTo>
                                <a:lnTo>
                                  <a:pt x="4797" y="-9499"/>
                                </a:lnTo>
                                <a:lnTo>
                                  <a:pt x="5755" y="-890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093"/>
                        <wps:cNvSpPr>
                          <a:spLocks/>
                        </wps:cNvSpPr>
                        <wps:spPr bwMode="auto">
                          <a:xfrm>
                            <a:off x="6329" y="118"/>
                            <a:ext cx="1232" cy="1067"/>
                          </a:xfrm>
                          <a:custGeom>
                            <a:avLst/>
                            <a:gdLst>
                              <a:gd name="T0" fmla="+- 0 6329 6329"/>
                              <a:gd name="T1" fmla="*/ T0 w 1232"/>
                              <a:gd name="T2" fmla="+- 0 119 119"/>
                              <a:gd name="T3" fmla="*/ 119 h 1067"/>
                              <a:gd name="T4" fmla="+- 0 6603 6329"/>
                              <a:gd name="T5" fmla="*/ T4 w 1232"/>
                              <a:gd name="T6" fmla="+- 0 234 119"/>
                              <a:gd name="T7" fmla="*/ 234 h 1067"/>
                              <a:gd name="T8" fmla="+- 0 6603 6329"/>
                              <a:gd name="T9" fmla="*/ T8 w 1232"/>
                              <a:gd name="T10" fmla="+- 0 590 119"/>
                              <a:gd name="T11" fmla="*/ 590 h 1067"/>
                              <a:gd name="T12" fmla="+- 0 7560 6329"/>
                              <a:gd name="T13" fmla="*/ T12 w 1232"/>
                              <a:gd name="T14" fmla="+- 0 1186 119"/>
                              <a:gd name="T15" fmla="*/ 1186 h 1067"/>
                            </a:gdLst>
                            <a:ahLst/>
                            <a:cxnLst>
                              <a:cxn ang="0">
                                <a:pos x="T1" y="T3"/>
                              </a:cxn>
                              <a:cxn ang="0">
                                <a:pos x="T5" y="T7"/>
                              </a:cxn>
                              <a:cxn ang="0">
                                <a:pos x="T9" y="T11"/>
                              </a:cxn>
                              <a:cxn ang="0">
                                <a:pos x="T13" y="T15"/>
                              </a:cxn>
                            </a:cxnLst>
                            <a:rect l="0" t="0" r="r" b="b"/>
                            <a:pathLst>
                              <a:path w="1232" h="1067">
                                <a:moveTo>
                                  <a:pt x="0" y="0"/>
                                </a:moveTo>
                                <a:lnTo>
                                  <a:pt x="274" y="115"/>
                                </a:lnTo>
                                <a:lnTo>
                                  <a:pt x="274" y="471"/>
                                </a:lnTo>
                                <a:lnTo>
                                  <a:pt x="1231" y="106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094"/>
                        <wps:cNvCnPr>
                          <a:cxnSpLocks noChangeShapeType="1"/>
                        </wps:cNvCnPr>
                        <wps:spPr bwMode="auto">
                          <a:xfrm flipV="1">
                            <a:off x="4524" y="119"/>
                            <a:ext cx="1805"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7" name="Line 1095"/>
                        <wps:cNvCnPr>
                          <a:cxnSpLocks noChangeShapeType="1"/>
                        </wps:cNvCnPr>
                        <wps:spPr bwMode="auto">
                          <a:xfrm flipV="1">
                            <a:off x="4797" y="234"/>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8" name="Line 1096"/>
                        <wps:cNvCnPr>
                          <a:cxnSpLocks noChangeShapeType="1"/>
                        </wps:cNvCnPr>
                        <wps:spPr bwMode="auto">
                          <a:xfrm flipV="1">
                            <a:off x="4797" y="590"/>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9" name="Freeform 1097"/>
                        <wps:cNvSpPr>
                          <a:spLocks/>
                        </wps:cNvSpPr>
                        <wps:spPr bwMode="auto">
                          <a:xfrm>
                            <a:off x="4468" y="609"/>
                            <a:ext cx="55" cy="2162"/>
                          </a:xfrm>
                          <a:custGeom>
                            <a:avLst/>
                            <a:gdLst>
                              <a:gd name="T0" fmla="+- 0 4524 4469"/>
                              <a:gd name="T1" fmla="*/ T0 w 55"/>
                              <a:gd name="T2" fmla="+- 0 2771 609"/>
                              <a:gd name="T3" fmla="*/ 2771 h 2162"/>
                              <a:gd name="T4" fmla="+- 0 4469 4469"/>
                              <a:gd name="T5" fmla="*/ T4 w 55"/>
                              <a:gd name="T6" fmla="+- 0 2771 609"/>
                              <a:gd name="T7" fmla="*/ 2771 h 2162"/>
                              <a:gd name="T8" fmla="+- 0 4469 4469"/>
                              <a:gd name="T9" fmla="*/ T8 w 55"/>
                              <a:gd name="T10" fmla="+- 0 609 609"/>
                              <a:gd name="T11" fmla="*/ 609 h 2162"/>
                              <a:gd name="T12" fmla="+- 0 4524 4469"/>
                              <a:gd name="T13" fmla="*/ T12 w 55"/>
                              <a:gd name="T14" fmla="+- 0 721 609"/>
                              <a:gd name="T15" fmla="*/ 721 h 2162"/>
                            </a:gdLst>
                            <a:ahLst/>
                            <a:cxnLst>
                              <a:cxn ang="0">
                                <a:pos x="T1" y="T3"/>
                              </a:cxn>
                              <a:cxn ang="0">
                                <a:pos x="T5" y="T7"/>
                              </a:cxn>
                              <a:cxn ang="0">
                                <a:pos x="T9" y="T11"/>
                              </a:cxn>
                              <a:cxn ang="0">
                                <a:pos x="T13" y="T15"/>
                              </a:cxn>
                            </a:cxnLst>
                            <a:rect l="0" t="0" r="r" b="b"/>
                            <a:pathLst>
                              <a:path w="55" h="2162">
                                <a:moveTo>
                                  <a:pt x="55" y="2162"/>
                                </a:moveTo>
                                <a:lnTo>
                                  <a:pt x="0" y="2162"/>
                                </a:lnTo>
                                <a:lnTo>
                                  <a:pt x="0" y="0"/>
                                </a:lnTo>
                                <a:lnTo>
                                  <a:pt x="55"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098"/>
                        <wps:cNvSpPr>
                          <a:spLocks/>
                        </wps:cNvSpPr>
                        <wps:spPr bwMode="auto">
                          <a:xfrm>
                            <a:off x="4468" y="7"/>
                            <a:ext cx="1861" cy="602"/>
                          </a:xfrm>
                          <a:custGeom>
                            <a:avLst/>
                            <a:gdLst>
                              <a:gd name="T0" fmla="+- 0 4469 4469"/>
                              <a:gd name="T1" fmla="*/ T0 w 1861"/>
                              <a:gd name="T2" fmla="+- 0 609 7"/>
                              <a:gd name="T3" fmla="*/ 609 h 602"/>
                              <a:gd name="T4" fmla="+- 0 6274 4469"/>
                              <a:gd name="T5" fmla="*/ T4 w 1861"/>
                              <a:gd name="T6" fmla="+- 0 7 7"/>
                              <a:gd name="T7" fmla="*/ 7 h 602"/>
                              <a:gd name="T8" fmla="+- 0 6329 4469"/>
                              <a:gd name="T9" fmla="*/ T8 w 1861"/>
                              <a:gd name="T10" fmla="+- 0 119 7"/>
                              <a:gd name="T11" fmla="*/ 119 h 602"/>
                            </a:gdLst>
                            <a:ahLst/>
                            <a:cxnLst>
                              <a:cxn ang="0">
                                <a:pos x="T1" y="T3"/>
                              </a:cxn>
                              <a:cxn ang="0">
                                <a:pos x="T5" y="T7"/>
                              </a:cxn>
                              <a:cxn ang="0">
                                <a:pos x="T9" y="T11"/>
                              </a:cxn>
                            </a:cxnLst>
                            <a:rect l="0" t="0" r="r" b="b"/>
                            <a:pathLst>
                              <a:path w="1861" h="602">
                                <a:moveTo>
                                  <a:pt x="0" y="602"/>
                                </a:moveTo>
                                <a:lnTo>
                                  <a:pt x="1805" y="0"/>
                                </a:lnTo>
                                <a:lnTo>
                                  <a:pt x="1860"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Line 1099"/>
                        <wps:cNvCnPr>
                          <a:cxnSpLocks noChangeShapeType="1"/>
                        </wps:cNvCnPr>
                        <wps:spPr bwMode="auto">
                          <a:xfrm flipV="1">
                            <a:off x="6348" y="3205"/>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2" name="Line 1100"/>
                        <wps:cNvCnPr>
                          <a:cxnSpLocks noChangeShapeType="1"/>
                        </wps:cNvCnPr>
                        <wps:spPr bwMode="auto">
                          <a:xfrm flipV="1">
                            <a:off x="6869" y="303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3" name="Line 1101"/>
                        <wps:cNvCnPr>
                          <a:cxnSpLocks noChangeShapeType="1"/>
                        </wps:cNvCnPr>
                        <wps:spPr bwMode="auto">
                          <a:xfrm flipV="1">
                            <a:off x="6348" y="312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4" name="Line 1102"/>
                        <wps:cNvCnPr>
                          <a:cxnSpLocks noChangeShapeType="1"/>
                        </wps:cNvCnPr>
                        <wps:spPr bwMode="auto">
                          <a:xfrm flipV="1">
                            <a:off x="6869" y="295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5" name="Line 1103"/>
                        <wps:cNvCnPr>
                          <a:cxnSpLocks noChangeShapeType="1"/>
                        </wps:cNvCnPr>
                        <wps:spPr bwMode="auto">
                          <a:xfrm flipV="1">
                            <a:off x="6348" y="304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6" name="Line 1104"/>
                        <wps:cNvCnPr>
                          <a:cxnSpLocks noChangeShapeType="1"/>
                        </wps:cNvCnPr>
                        <wps:spPr bwMode="auto">
                          <a:xfrm flipV="1">
                            <a:off x="6869" y="2870"/>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7" name="Line 1105"/>
                        <wps:cNvCnPr>
                          <a:cxnSpLocks noChangeShapeType="1"/>
                        </wps:cNvCnPr>
                        <wps:spPr bwMode="auto">
                          <a:xfrm flipV="1">
                            <a:off x="6348" y="295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8" name="Line 1106"/>
                        <wps:cNvCnPr>
                          <a:cxnSpLocks noChangeShapeType="1"/>
                        </wps:cNvCnPr>
                        <wps:spPr bwMode="auto">
                          <a:xfrm flipV="1">
                            <a:off x="6869" y="278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9" name="Line 1107"/>
                        <wps:cNvCnPr>
                          <a:cxnSpLocks noChangeShapeType="1"/>
                        </wps:cNvCnPr>
                        <wps:spPr bwMode="auto">
                          <a:xfrm flipV="1">
                            <a:off x="5891" y="334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0" name="Line 1108"/>
                        <wps:cNvCnPr>
                          <a:cxnSpLocks noChangeShapeType="1"/>
                        </wps:cNvCnPr>
                        <wps:spPr bwMode="auto">
                          <a:xfrm flipV="1">
                            <a:off x="5891" y="3258"/>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1" name="Line 1109"/>
                        <wps:cNvCnPr>
                          <a:cxnSpLocks noChangeShapeType="1"/>
                        </wps:cNvCnPr>
                        <wps:spPr bwMode="auto">
                          <a:xfrm flipV="1">
                            <a:off x="5891" y="3176"/>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2" name="Line 1110"/>
                        <wps:cNvCnPr>
                          <a:cxnSpLocks noChangeShapeType="1"/>
                        </wps:cNvCnPr>
                        <wps:spPr bwMode="auto">
                          <a:xfrm flipV="1">
                            <a:off x="5891" y="309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3" name="Line 1111"/>
                        <wps:cNvCnPr>
                          <a:cxnSpLocks noChangeShapeType="1"/>
                        </wps:cNvCnPr>
                        <wps:spPr bwMode="auto">
                          <a:xfrm flipV="1">
                            <a:off x="5891" y="301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4" name="Line 1112"/>
                        <wps:cNvCnPr>
                          <a:cxnSpLocks noChangeShapeType="1"/>
                        </wps:cNvCnPr>
                        <wps:spPr bwMode="auto">
                          <a:xfrm flipV="1">
                            <a:off x="5891" y="293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5" name="Line 1113"/>
                        <wps:cNvCnPr>
                          <a:cxnSpLocks noChangeShapeType="1"/>
                        </wps:cNvCnPr>
                        <wps:spPr bwMode="auto">
                          <a:xfrm flipV="1">
                            <a:off x="5891" y="284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6" name="Line 1114"/>
                        <wps:cNvCnPr>
                          <a:cxnSpLocks noChangeShapeType="1"/>
                        </wps:cNvCnPr>
                        <wps:spPr bwMode="auto">
                          <a:xfrm flipV="1">
                            <a:off x="5891" y="2766"/>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7" name="Line 1115"/>
                        <wps:cNvCnPr>
                          <a:cxnSpLocks noChangeShapeType="1"/>
                        </wps:cNvCnPr>
                        <wps:spPr bwMode="auto">
                          <a:xfrm flipV="1">
                            <a:off x="5891" y="2684"/>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8" name="Line 1116"/>
                        <wps:cNvCnPr>
                          <a:cxnSpLocks noChangeShapeType="1"/>
                        </wps:cNvCnPr>
                        <wps:spPr bwMode="auto">
                          <a:xfrm flipV="1">
                            <a:off x="5891" y="2602"/>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9" name="Line 1117"/>
                        <wps:cNvCnPr>
                          <a:cxnSpLocks noChangeShapeType="1"/>
                        </wps:cNvCnPr>
                        <wps:spPr bwMode="auto">
                          <a:xfrm flipV="1">
                            <a:off x="7283" y="290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0" name="Line 1118"/>
                        <wps:cNvCnPr>
                          <a:cxnSpLocks noChangeShapeType="1"/>
                        </wps:cNvCnPr>
                        <wps:spPr bwMode="auto">
                          <a:xfrm flipV="1">
                            <a:off x="7283" y="2821"/>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1" name="Line 1119"/>
                        <wps:cNvCnPr>
                          <a:cxnSpLocks noChangeShapeType="1"/>
                        </wps:cNvCnPr>
                        <wps:spPr bwMode="auto">
                          <a:xfrm flipV="1">
                            <a:off x="7283" y="2739"/>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2" name="Line 1120"/>
                        <wps:cNvCnPr>
                          <a:cxnSpLocks noChangeShapeType="1"/>
                        </wps:cNvCnPr>
                        <wps:spPr bwMode="auto">
                          <a:xfrm flipV="1">
                            <a:off x="7283" y="2657"/>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3" name="Line 1121"/>
                        <wps:cNvCnPr>
                          <a:cxnSpLocks noChangeShapeType="1"/>
                        </wps:cNvCnPr>
                        <wps:spPr bwMode="auto">
                          <a:xfrm flipV="1">
                            <a:off x="7283" y="2575"/>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4" name="Line 1122"/>
                        <wps:cNvCnPr>
                          <a:cxnSpLocks noChangeShapeType="1"/>
                        </wps:cNvCnPr>
                        <wps:spPr bwMode="auto">
                          <a:xfrm flipV="1">
                            <a:off x="7283" y="2493"/>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5" name="Line 1123"/>
                        <wps:cNvCnPr>
                          <a:cxnSpLocks noChangeShapeType="1"/>
                        </wps:cNvCnPr>
                        <wps:spPr bwMode="auto">
                          <a:xfrm flipV="1">
                            <a:off x="7283" y="241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6" name="Line 1124"/>
                        <wps:cNvCnPr>
                          <a:cxnSpLocks noChangeShapeType="1"/>
                        </wps:cNvCnPr>
                        <wps:spPr bwMode="auto">
                          <a:xfrm flipV="1">
                            <a:off x="7283" y="232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7" name="Line 1125"/>
                        <wps:cNvCnPr>
                          <a:cxnSpLocks noChangeShapeType="1"/>
                        </wps:cNvCnPr>
                        <wps:spPr bwMode="auto">
                          <a:xfrm flipV="1">
                            <a:off x="7283" y="2246"/>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8" name="Line 1126"/>
                        <wps:cNvCnPr>
                          <a:cxnSpLocks noChangeShapeType="1"/>
                        </wps:cNvCnPr>
                        <wps:spPr bwMode="auto">
                          <a:xfrm flipV="1">
                            <a:off x="7283" y="2164"/>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9" name="Freeform 1127"/>
                        <wps:cNvSpPr>
                          <a:spLocks/>
                        </wps:cNvSpPr>
                        <wps:spPr bwMode="auto">
                          <a:xfrm>
                            <a:off x="5768" y="1066"/>
                            <a:ext cx="942" cy="396"/>
                          </a:xfrm>
                          <a:custGeom>
                            <a:avLst/>
                            <a:gdLst>
                              <a:gd name="T0" fmla="+- 0 5793 5768"/>
                              <a:gd name="T1" fmla="*/ T0 w 942"/>
                              <a:gd name="T2" fmla="+- 0 1266 1067"/>
                              <a:gd name="T3" fmla="*/ 1266 h 396"/>
                              <a:gd name="T4" fmla="+- 0 5874 5768"/>
                              <a:gd name="T5" fmla="*/ T4 w 942"/>
                              <a:gd name="T6" fmla="+- 0 1241 1067"/>
                              <a:gd name="T7" fmla="*/ 1241 h 396"/>
                              <a:gd name="T8" fmla="+- 0 5956 5768"/>
                              <a:gd name="T9" fmla="*/ T8 w 942"/>
                              <a:gd name="T10" fmla="+- 0 1217 1067"/>
                              <a:gd name="T11" fmla="*/ 1217 h 396"/>
                              <a:gd name="T12" fmla="+- 0 6038 5768"/>
                              <a:gd name="T13" fmla="*/ T12 w 942"/>
                              <a:gd name="T14" fmla="+- 0 1192 1067"/>
                              <a:gd name="T15" fmla="*/ 1192 h 396"/>
                              <a:gd name="T16" fmla="+- 0 6120 5768"/>
                              <a:gd name="T17" fmla="*/ T16 w 942"/>
                              <a:gd name="T18" fmla="+- 0 1168 1067"/>
                              <a:gd name="T19" fmla="*/ 1168 h 396"/>
                              <a:gd name="T20" fmla="+- 0 6201 5768"/>
                              <a:gd name="T21" fmla="*/ T20 w 942"/>
                              <a:gd name="T22" fmla="+- 0 1143 1067"/>
                              <a:gd name="T23" fmla="*/ 1143 h 396"/>
                              <a:gd name="T24" fmla="+- 0 6283 5768"/>
                              <a:gd name="T25" fmla="*/ T24 w 942"/>
                              <a:gd name="T26" fmla="+- 0 1119 1067"/>
                              <a:gd name="T27" fmla="*/ 1119 h 396"/>
                              <a:gd name="T28" fmla="+- 0 6365 5768"/>
                              <a:gd name="T29" fmla="*/ T28 w 942"/>
                              <a:gd name="T30" fmla="+- 0 1094 1067"/>
                              <a:gd name="T31" fmla="*/ 1094 h 396"/>
                              <a:gd name="T32" fmla="+- 0 6447 5768"/>
                              <a:gd name="T33" fmla="*/ T32 w 942"/>
                              <a:gd name="T34" fmla="+- 0 1070 1067"/>
                              <a:gd name="T35" fmla="*/ 1070 h 396"/>
                              <a:gd name="T36" fmla="+- 0 6475 5768"/>
                              <a:gd name="T37" fmla="*/ T36 w 942"/>
                              <a:gd name="T38" fmla="+- 0 1067 1067"/>
                              <a:gd name="T39" fmla="*/ 1067 h 396"/>
                              <a:gd name="T40" fmla="+- 0 6508 5768"/>
                              <a:gd name="T41" fmla="*/ T40 w 942"/>
                              <a:gd name="T42" fmla="+- 0 1071 1067"/>
                              <a:gd name="T43" fmla="*/ 1071 h 396"/>
                              <a:gd name="T44" fmla="+- 0 6540 5768"/>
                              <a:gd name="T45" fmla="*/ T44 w 942"/>
                              <a:gd name="T46" fmla="+- 0 1083 1067"/>
                              <a:gd name="T47" fmla="*/ 1083 h 396"/>
                              <a:gd name="T48" fmla="+- 0 6568 5768"/>
                              <a:gd name="T49" fmla="*/ T48 w 942"/>
                              <a:gd name="T50" fmla="+- 0 1101 1067"/>
                              <a:gd name="T51" fmla="*/ 1101 h 396"/>
                              <a:gd name="T52" fmla="+- 0 6582 5768"/>
                              <a:gd name="T53" fmla="*/ T52 w 942"/>
                              <a:gd name="T54" fmla="+- 0 1114 1067"/>
                              <a:gd name="T55" fmla="*/ 1114 h 396"/>
                              <a:gd name="T56" fmla="+- 0 6597 5768"/>
                              <a:gd name="T57" fmla="*/ T56 w 942"/>
                              <a:gd name="T58" fmla="+- 0 1126 1067"/>
                              <a:gd name="T59" fmla="*/ 1126 h 396"/>
                              <a:gd name="T60" fmla="+- 0 6612 5768"/>
                              <a:gd name="T61" fmla="*/ T60 w 942"/>
                              <a:gd name="T62" fmla="+- 0 1139 1067"/>
                              <a:gd name="T63" fmla="*/ 1139 h 396"/>
                              <a:gd name="T64" fmla="+- 0 6627 5768"/>
                              <a:gd name="T65" fmla="*/ T64 w 942"/>
                              <a:gd name="T66" fmla="+- 0 1151 1067"/>
                              <a:gd name="T67" fmla="*/ 1151 h 396"/>
                              <a:gd name="T68" fmla="+- 0 6641 5768"/>
                              <a:gd name="T69" fmla="*/ T68 w 942"/>
                              <a:gd name="T70" fmla="+- 0 1164 1067"/>
                              <a:gd name="T71" fmla="*/ 1164 h 396"/>
                              <a:gd name="T72" fmla="+- 0 6656 5768"/>
                              <a:gd name="T73" fmla="*/ T72 w 942"/>
                              <a:gd name="T74" fmla="+- 0 1176 1067"/>
                              <a:gd name="T75" fmla="*/ 1176 h 396"/>
                              <a:gd name="T76" fmla="+- 0 6671 5768"/>
                              <a:gd name="T77" fmla="*/ T76 w 942"/>
                              <a:gd name="T78" fmla="+- 0 1189 1067"/>
                              <a:gd name="T79" fmla="*/ 1189 h 396"/>
                              <a:gd name="T80" fmla="+- 0 6685 5768"/>
                              <a:gd name="T81" fmla="*/ T80 w 942"/>
                              <a:gd name="T82" fmla="+- 0 1201 1067"/>
                              <a:gd name="T83" fmla="*/ 1201 h 396"/>
                              <a:gd name="T84" fmla="+- 0 6704 5768"/>
                              <a:gd name="T85" fmla="*/ T84 w 942"/>
                              <a:gd name="T86" fmla="+- 0 1222 1067"/>
                              <a:gd name="T87" fmla="*/ 1222 h 396"/>
                              <a:gd name="T88" fmla="+- 0 6606 5768"/>
                              <a:gd name="T89" fmla="*/ T88 w 942"/>
                              <a:gd name="T90" fmla="+- 0 1293 1067"/>
                              <a:gd name="T91" fmla="*/ 1293 h 396"/>
                              <a:gd name="T92" fmla="+- 0 6527 5768"/>
                              <a:gd name="T93" fmla="*/ T92 w 942"/>
                              <a:gd name="T94" fmla="+- 0 1317 1067"/>
                              <a:gd name="T95" fmla="*/ 1317 h 396"/>
                              <a:gd name="T96" fmla="+- 0 6448 5768"/>
                              <a:gd name="T97" fmla="*/ T96 w 942"/>
                              <a:gd name="T98" fmla="+- 0 1341 1067"/>
                              <a:gd name="T99" fmla="*/ 1341 h 396"/>
                              <a:gd name="T100" fmla="+- 0 6369 5768"/>
                              <a:gd name="T101" fmla="*/ T100 w 942"/>
                              <a:gd name="T102" fmla="+- 0 1364 1067"/>
                              <a:gd name="T103" fmla="*/ 1364 h 396"/>
                              <a:gd name="T104" fmla="+- 0 6291 5768"/>
                              <a:gd name="T105" fmla="*/ T104 w 942"/>
                              <a:gd name="T106" fmla="+- 0 1388 1067"/>
                              <a:gd name="T107" fmla="*/ 1388 h 396"/>
                              <a:gd name="T108" fmla="+- 0 6212 5768"/>
                              <a:gd name="T109" fmla="*/ T108 w 942"/>
                              <a:gd name="T110" fmla="+- 0 1412 1067"/>
                              <a:gd name="T111" fmla="*/ 1412 h 396"/>
                              <a:gd name="T112" fmla="+- 0 6133 5768"/>
                              <a:gd name="T113" fmla="*/ T112 w 942"/>
                              <a:gd name="T114" fmla="+- 0 1436 1067"/>
                              <a:gd name="T115" fmla="*/ 1436 h 396"/>
                              <a:gd name="T116" fmla="+- 0 6054 5768"/>
                              <a:gd name="T117" fmla="*/ T116 w 942"/>
                              <a:gd name="T118" fmla="+- 0 1459 1067"/>
                              <a:gd name="T119" fmla="*/ 1459 h 396"/>
                              <a:gd name="T120" fmla="+- 0 5993 5768"/>
                              <a:gd name="T121" fmla="*/ T120 w 942"/>
                              <a:gd name="T122" fmla="+- 0 1458 1067"/>
                              <a:gd name="T123" fmla="*/ 1458 h 396"/>
                              <a:gd name="T124" fmla="+- 0 5929 5768"/>
                              <a:gd name="T125" fmla="*/ T124 w 942"/>
                              <a:gd name="T126" fmla="+- 0 1429 1067"/>
                              <a:gd name="T127" fmla="*/ 1429 h 396"/>
                              <a:gd name="T128" fmla="+- 0 5879 5768"/>
                              <a:gd name="T129" fmla="*/ T128 w 942"/>
                              <a:gd name="T130" fmla="+- 0 1393 1067"/>
                              <a:gd name="T131" fmla="*/ 1393 h 396"/>
                              <a:gd name="T132" fmla="+- 0 5863 5768"/>
                              <a:gd name="T133" fmla="*/ T132 w 942"/>
                              <a:gd name="T134" fmla="+- 0 1381 1067"/>
                              <a:gd name="T135" fmla="*/ 1381 h 396"/>
                              <a:gd name="T136" fmla="+- 0 5813 5768"/>
                              <a:gd name="T137" fmla="*/ T136 w 942"/>
                              <a:gd name="T138" fmla="+- 0 1345 1067"/>
                              <a:gd name="T139" fmla="*/ 1345 h 396"/>
                              <a:gd name="T140" fmla="+- 0 5768 5768"/>
                              <a:gd name="T141" fmla="*/ T140 w 942"/>
                              <a:gd name="T142" fmla="+- 0 1293 1067"/>
                              <a:gd name="T143" fmla="*/ 1293 h 396"/>
                              <a:gd name="T144" fmla="+- 0 5774 5768"/>
                              <a:gd name="T145" fmla="*/ T144 w 942"/>
                              <a:gd name="T146" fmla="+- 0 1277 1067"/>
                              <a:gd name="T147" fmla="*/ 1277 h 396"/>
                              <a:gd name="T148" fmla="+- 0 5793 5768"/>
                              <a:gd name="T149" fmla="*/ T148 w 942"/>
                              <a:gd name="T150" fmla="+- 0 1266 1067"/>
                              <a:gd name="T151" fmla="*/ 126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2" h="396">
                                <a:moveTo>
                                  <a:pt x="25" y="199"/>
                                </a:moveTo>
                                <a:lnTo>
                                  <a:pt x="106" y="174"/>
                                </a:lnTo>
                                <a:lnTo>
                                  <a:pt x="188" y="150"/>
                                </a:lnTo>
                                <a:lnTo>
                                  <a:pt x="270" y="125"/>
                                </a:lnTo>
                                <a:lnTo>
                                  <a:pt x="352" y="101"/>
                                </a:lnTo>
                                <a:lnTo>
                                  <a:pt x="433" y="76"/>
                                </a:lnTo>
                                <a:lnTo>
                                  <a:pt x="515" y="52"/>
                                </a:lnTo>
                                <a:lnTo>
                                  <a:pt x="597" y="27"/>
                                </a:lnTo>
                                <a:lnTo>
                                  <a:pt x="679" y="3"/>
                                </a:lnTo>
                                <a:lnTo>
                                  <a:pt x="707" y="0"/>
                                </a:lnTo>
                                <a:lnTo>
                                  <a:pt x="740" y="4"/>
                                </a:lnTo>
                                <a:lnTo>
                                  <a:pt x="772" y="16"/>
                                </a:lnTo>
                                <a:lnTo>
                                  <a:pt x="800" y="34"/>
                                </a:lnTo>
                                <a:lnTo>
                                  <a:pt x="814" y="47"/>
                                </a:lnTo>
                                <a:lnTo>
                                  <a:pt x="829" y="59"/>
                                </a:lnTo>
                                <a:lnTo>
                                  <a:pt x="844" y="72"/>
                                </a:lnTo>
                                <a:lnTo>
                                  <a:pt x="859" y="84"/>
                                </a:lnTo>
                                <a:lnTo>
                                  <a:pt x="873" y="97"/>
                                </a:lnTo>
                                <a:lnTo>
                                  <a:pt x="888" y="109"/>
                                </a:lnTo>
                                <a:lnTo>
                                  <a:pt x="903" y="122"/>
                                </a:lnTo>
                                <a:lnTo>
                                  <a:pt x="917" y="134"/>
                                </a:lnTo>
                                <a:lnTo>
                                  <a:pt x="936" y="155"/>
                                </a:lnTo>
                                <a:lnTo>
                                  <a:pt x="838" y="226"/>
                                </a:lnTo>
                                <a:lnTo>
                                  <a:pt x="759" y="250"/>
                                </a:lnTo>
                                <a:lnTo>
                                  <a:pt x="680" y="274"/>
                                </a:lnTo>
                                <a:lnTo>
                                  <a:pt x="601" y="297"/>
                                </a:lnTo>
                                <a:lnTo>
                                  <a:pt x="523" y="321"/>
                                </a:lnTo>
                                <a:lnTo>
                                  <a:pt x="444" y="345"/>
                                </a:lnTo>
                                <a:lnTo>
                                  <a:pt x="365" y="369"/>
                                </a:lnTo>
                                <a:lnTo>
                                  <a:pt x="286" y="392"/>
                                </a:lnTo>
                                <a:lnTo>
                                  <a:pt x="225" y="391"/>
                                </a:lnTo>
                                <a:lnTo>
                                  <a:pt x="161" y="362"/>
                                </a:lnTo>
                                <a:lnTo>
                                  <a:pt x="111" y="326"/>
                                </a:lnTo>
                                <a:lnTo>
                                  <a:pt x="95" y="314"/>
                                </a:lnTo>
                                <a:lnTo>
                                  <a:pt x="45" y="278"/>
                                </a:lnTo>
                                <a:lnTo>
                                  <a:pt x="0" y="226"/>
                                </a:lnTo>
                                <a:lnTo>
                                  <a:pt x="6" y="210"/>
                                </a:lnTo>
                                <a:lnTo>
                                  <a:pt x="25" y="19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128"/>
                        <wps:cNvSpPr>
                          <a:spLocks/>
                        </wps:cNvSpPr>
                        <wps:spPr bwMode="auto">
                          <a:xfrm>
                            <a:off x="5838" y="1088"/>
                            <a:ext cx="723" cy="289"/>
                          </a:xfrm>
                          <a:custGeom>
                            <a:avLst/>
                            <a:gdLst>
                              <a:gd name="T0" fmla="+- 0 5868 5839"/>
                              <a:gd name="T1" fmla="*/ T0 w 723"/>
                              <a:gd name="T2" fmla="+- 0 1243 1088"/>
                              <a:gd name="T3" fmla="*/ 1243 h 289"/>
                              <a:gd name="T4" fmla="+- 0 5931 5839"/>
                              <a:gd name="T5" fmla="*/ T4 w 723"/>
                              <a:gd name="T6" fmla="+- 0 1224 1088"/>
                              <a:gd name="T7" fmla="*/ 1224 h 289"/>
                              <a:gd name="T8" fmla="+- 0 5994 5839"/>
                              <a:gd name="T9" fmla="*/ T8 w 723"/>
                              <a:gd name="T10" fmla="+- 0 1206 1088"/>
                              <a:gd name="T11" fmla="*/ 1206 h 289"/>
                              <a:gd name="T12" fmla="+- 0 6057 5839"/>
                              <a:gd name="T13" fmla="*/ T12 w 723"/>
                              <a:gd name="T14" fmla="+- 0 1187 1088"/>
                              <a:gd name="T15" fmla="*/ 1187 h 289"/>
                              <a:gd name="T16" fmla="+- 0 6120 5839"/>
                              <a:gd name="T17" fmla="*/ T16 w 723"/>
                              <a:gd name="T18" fmla="+- 0 1168 1088"/>
                              <a:gd name="T19" fmla="*/ 1168 h 289"/>
                              <a:gd name="T20" fmla="+- 0 6182 5839"/>
                              <a:gd name="T21" fmla="*/ T20 w 723"/>
                              <a:gd name="T22" fmla="+- 0 1149 1088"/>
                              <a:gd name="T23" fmla="*/ 1149 h 289"/>
                              <a:gd name="T24" fmla="+- 0 6245 5839"/>
                              <a:gd name="T25" fmla="*/ T24 w 723"/>
                              <a:gd name="T26" fmla="+- 0 1130 1088"/>
                              <a:gd name="T27" fmla="*/ 1130 h 289"/>
                              <a:gd name="T28" fmla="+- 0 6308 5839"/>
                              <a:gd name="T29" fmla="*/ T28 w 723"/>
                              <a:gd name="T30" fmla="+- 0 1111 1088"/>
                              <a:gd name="T31" fmla="*/ 1111 h 289"/>
                              <a:gd name="T32" fmla="+- 0 6371 5839"/>
                              <a:gd name="T33" fmla="*/ T32 w 723"/>
                              <a:gd name="T34" fmla="+- 0 1093 1088"/>
                              <a:gd name="T35" fmla="*/ 1093 h 289"/>
                              <a:gd name="T36" fmla="+- 0 6397 5839"/>
                              <a:gd name="T37" fmla="*/ T36 w 723"/>
                              <a:gd name="T38" fmla="+- 0 1088 1088"/>
                              <a:gd name="T39" fmla="*/ 1088 h 289"/>
                              <a:gd name="T40" fmla="+- 0 6425 5839"/>
                              <a:gd name="T41" fmla="*/ T40 w 723"/>
                              <a:gd name="T42" fmla="+- 0 1090 1088"/>
                              <a:gd name="T43" fmla="*/ 1090 h 289"/>
                              <a:gd name="T44" fmla="+- 0 6450 5839"/>
                              <a:gd name="T45" fmla="*/ T44 w 723"/>
                              <a:gd name="T46" fmla="+- 0 1096 1088"/>
                              <a:gd name="T47" fmla="*/ 1096 h 289"/>
                              <a:gd name="T48" fmla="+- 0 6471 5839"/>
                              <a:gd name="T49" fmla="*/ T48 w 723"/>
                              <a:gd name="T50" fmla="+- 0 1108 1088"/>
                              <a:gd name="T51" fmla="*/ 1108 h 289"/>
                              <a:gd name="T52" fmla="+- 0 6480 5839"/>
                              <a:gd name="T53" fmla="*/ T52 w 723"/>
                              <a:gd name="T54" fmla="+- 0 1116 1088"/>
                              <a:gd name="T55" fmla="*/ 1116 h 289"/>
                              <a:gd name="T56" fmla="+- 0 6490 5839"/>
                              <a:gd name="T57" fmla="*/ T56 w 723"/>
                              <a:gd name="T58" fmla="+- 0 1125 1088"/>
                              <a:gd name="T59" fmla="*/ 1125 h 289"/>
                              <a:gd name="T60" fmla="+- 0 6500 5839"/>
                              <a:gd name="T61" fmla="*/ T60 w 723"/>
                              <a:gd name="T62" fmla="+- 0 1133 1088"/>
                              <a:gd name="T63" fmla="*/ 1133 h 289"/>
                              <a:gd name="T64" fmla="+- 0 6510 5839"/>
                              <a:gd name="T65" fmla="*/ T64 w 723"/>
                              <a:gd name="T66" fmla="+- 0 1141 1088"/>
                              <a:gd name="T67" fmla="*/ 1141 h 289"/>
                              <a:gd name="T68" fmla="+- 0 6520 5839"/>
                              <a:gd name="T69" fmla="*/ T68 w 723"/>
                              <a:gd name="T70" fmla="+- 0 1149 1088"/>
                              <a:gd name="T71" fmla="*/ 1149 h 289"/>
                              <a:gd name="T72" fmla="+- 0 6530 5839"/>
                              <a:gd name="T73" fmla="*/ T72 w 723"/>
                              <a:gd name="T74" fmla="+- 0 1158 1088"/>
                              <a:gd name="T75" fmla="*/ 1158 h 289"/>
                              <a:gd name="T76" fmla="+- 0 6540 5839"/>
                              <a:gd name="T77" fmla="*/ T76 w 723"/>
                              <a:gd name="T78" fmla="+- 0 1166 1088"/>
                              <a:gd name="T79" fmla="*/ 1166 h 289"/>
                              <a:gd name="T80" fmla="+- 0 6550 5839"/>
                              <a:gd name="T81" fmla="*/ T80 w 723"/>
                              <a:gd name="T82" fmla="+- 0 1174 1088"/>
                              <a:gd name="T83" fmla="*/ 1174 h 289"/>
                              <a:gd name="T84" fmla="+- 0 6561 5839"/>
                              <a:gd name="T85" fmla="*/ T84 w 723"/>
                              <a:gd name="T86" fmla="+- 0 1189 1088"/>
                              <a:gd name="T87" fmla="*/ 1189 h 289"/>
                              <a:gd name="T88" fmla="+- 0 6561 5839"/>
                              <a:gd name="T89" fmla="*/ T88 w 723"/>
                              <a:gd name="T90" fmla="+- 0 1203 1088"/>
                              <a:gd name="T91" fmla="*/ 1203 h 289"/>
                              <a:gd name="T92" fmla="+- 0 6551 5839"/>
                              <a:gd name="T93" fmla="*/ T92 w 723"/>
                              <a:gd name="T94" fmla="+- 0 1216 1088"/>
                              <a:gd name="T95" fmla="*/ 1216 h 289"/>
                              <a:gd name="T96" fmla="+- 0 6470 5839"/>
                              <a:gd name="T97" fmla="*/ T96 w 723"/>
                              <a:gd name="T98" fmla="+- 0 1244 1088"/>
                              <a:gd name="T99" fmla="*/ 1244 h 289"/>
                              <a:gd name="T100" fmla="+- 0 6409 5839"/>
                              <a:gd name="T101" fmla="*/ T100 w 723"/>
                              <a:gd name="T102" fmla="+- 0 1262 1088"/>
                              <a:gd name="T103" fmla="*/ 1262 h 289"/>
                              <a:gd name="T104" fmla="+- 0 6347 5839"/>
                              <a:gd name="T105" fmla="*/ T104 w 723"/>
                              <a:gd name="T106" fmla="+- 0 1280 1088"/>
                              <a:gd name="T107" fmla="*/ 1280 h 289"/>
                              <a:gd name="T108" fmla="+- 0 6286 5839"/>
                              <a:gd name="T109" fmla="*/ T108 w 723"/>
                              <a:gd name="T110" fmla="+- 0 1299 1088"/>
                              <a:gd name="T111" fmla="*/ 1299 h 289"/>
                              <a:gd name="T112" fmla="+- 0 6225 5839"/>
                              <a:gd name="T113" fmla="*/ T112 w 723"/>
                              <a:gd name="T114" fmla="+- 0 1317 1088"/>
                              <a:gd name="T115" fmla="*/ 1317 h 289"/>
                              <a:gd name="T116" fmla="+- 0 6164 5839"/>
                              <a:gd name="T117" fmla="*/ T116 w 723"/>
                              <a:gd name="T118" fmla="+- 0 1336 1088"/>
                              <a:gd name="T119" fmla="*/ 1336 h 289"/>
                              <a:gd name="T120" fmla="+- 0 6102 5839"/>
                              <a:gd name="T121" fmla="*/ T120 w 723"/>
                              <a:gd name="T122" fmla="+- 0 1354 1088"/>
                              <a:gd name="T123" fmla="*/ 1354 h 289"/>
                              <a:gd name="T124" fmla="+- 0 6041 5839"/>
                              <a:gd name="T125" fmla="*/ T124 w 723"/>
                              <a:gd name="T126" fmla="+- 0 1373 1088"/>
                              <a:gd name="T127" fmla="*/ 1373 h 289"/>
                              <a:gd name="T128" fmla="+- 0 6015 5839"/>
                              <a:gd name="T129" fmla="*/ T128 w 723"/>
                              <a:gd name="T130" fmla="+- 0 1377 1088"/>
                              <a:gd name="T131" fmla="*/ 1377 h 289"/>
                              <a:gd name="T132" fmla="+- 0 5987 5839"/>
                              <a:gd name="T133" fmla="*/ T132 w 723"/>
                              <a:gd name="T134" fmla="+- 0 1376 1088"/>
                              <a:gd name="T135" fmla="*/ 1376 h 289"/>
                              <a:gd name="T136" fmla="+- 0 5960 5839"/>
                              <a:gd name="T137" fmla="*/ T136 w 723"/>
                              <a:gd name="T138" fmla="+- 0 1369 1088"/>
                              <a:gd name="T139" fmla="*/ 1369 h 289"/>
                              <a:gd name="T140" fmla="+- 0 5939 5839"/>
                              <a:gd name="T141" fmla="*/ T140 w 723"/>
                              <a:gd name="T142" fmla="+- 0 1358 1088"/>
                              <a:gd name="T143" fmla="*/ 1358 h 289"/>
                              <a:gd name="T144" fmla="+- 0 5928 5839"/>
                              <a:gd name="T145" fmla="*/ T144 w 723"/>
                              <a:gd name="T146" fmla="+- 0 1350 1088"/>
                              <a:gd name="T147" fmla="*/ 1350 h 289"/>
                              <a:gd name="T148" fmla="+- 0 5917 5839"/>
                              <a:gd name="T149" fmla="*/ T148 w 723"/>
                              <a:gd name="T150" fmla="+- 0 1342 1088"/>
                              <a:gd name="T151" fmla="*/ 1342 h 289"/>
                              <a:gd name="T152" fmla="+- 0 5906 5839"/>
                              <a:gd name="T153" fmla="*/ T152 w 723"/>
                              <a:gd name="T154" fmla="+- 0 1334 1088"/>
                              <a:gd name="T155" fmla="*/ 1334 h 289"/>
                              <a:gd name="T156" fmla="+- 0 5896 5839"/>
                              <a:gd name="T157" fmla="*/ T156 w 723"/>
                              <a:gd name="T158" fmla="+- 0 1326 1088"/>
                              <a:gd name="T159" fmla="*/ 1326 h 289"/>
                              <a:gd name="T160" fmla="+- 0 5885 5839"/>
                              <a:gd name="T161" fmla="*/ T160 w 723"/>
                              <a:gd name="T162" fmla="+- 0 1318 1088"/>
                              <a:gd name="T163" fmla="*/ 1318 h 289"/>
                              <a:gd name="T164" fmla="+- 0 5874 5839"/>
                              <a:gd name="T165" fmla="*/ T164 w 723"/>
                              <a:gd name="T166" fmla="+- 0 1310 1088"/>
                              <a:gd name="T167" fmla="*/ 1310 h 289"/>
                              <a:gd name="T168" fmla="+- 0 5863 5839"/>
                              <a:gd name="T169" fmla="*/ T168 w 723"/>
                              <a:gd name="T170" fmla="+- 0 1302 1088"/>
                              <a:gd name="T171" fmla="*/ 1302 h 289"/>
                              <a:gd name="T172" fmla="+- 0 5852 5839"/>
                              <a:gd name="T173" fmla="*/ T172 w 723"/>
                              <a:gd name="T174" fmla="+- 0 1293 1088"/>
                              <a:gd name="T175" fmla="*/ 1293 h 289"/>
                              <a:gd name="T176" fmla="+- 0 5840 5839"/>
                              <a:gd name="T177" fmla="*/ T176 w 723"/>
                              <a:gd name="T178" fmla="+- 0 1280 1088"/>
                              <a:gd name="T179" fmla="*/ 1280 h 289"/>
                              <a:gd name="T180" fmla="+- 0 5839 5839"/>
                              <a:gd name="T181" fmla="*/ T180 w 723"/>
                              <a:gd name="T182" fmla="+- 0 1265 1088"/>
                              <a:gd name="T183" fmla="*/ 1265 h 289"/>
                              <a:gd name="T184" fmla="+- 0 5848 5839"/>
                              <a:gd name="T185" fmla="*/ T184 w 723"/>
                              <a:gd name="T186" fmla="+- 0 1253 1088"/>
                              <a:gd name="T187" fmla="*/ 1253 h 289"/>
                              <a:gd name="T188" fmla="+- 0 5868 5839"/>
                              <a:gd name="T189" fmla="*/ T188 w 723"/>
                              <a:gd name="T190" fmla="+- 0 1243 1088"/>
                              <a:gd name="T191" fmla="*/ 124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3" h="289">
                                <a:moveTo>
                                  <a:pt x="29" y="155"/>
                                </a:moveTo>
                                <a:lnTo>
                                  <a:pt x="92" y="136"/>
                                </a:lnTo>
                                <a:lnTo>
                                  <a:pt x="155" y="118"/>
                                </a:lnTo>
                                <a:lnTo>
                                  <a:pt x="218" y="99"/>
                                </a:lnTo>
                                <a:lnTo>
                                  <a:pt x="281" y="80"/>
                                </a:lnTo>
                                <a:lnTo>
                                  <a:pt x="343" y="61"/>
                                </a:lnTo>
                                <a:lnTo>
                                  <a:pt x="406" y="42"/>
                                </a:lnTo>
                                <a:lnTo>
                                  <a:pt x="469" y="23"/>
                                </a:lnTo>
                                <a:lnTo>
                                  <a:pt x="532" y="5"/>
                                </a:lnTo>
                                <a:lnTo>
                                  <a:pt x="558" y="0"/>
                                </a:lnTo>
                                <a:lnTo>
                                  <a:pt x="586" y="2"/>
                                </a:lnTo>
                                <a:lnTo>
                                  <a:pt x="611" y="8"/>
                                </a:lnTo>
                                <a:lnTo>
                                  <a:pt x="632" y="20"/>
                                </a:lnTo>
                                <a:lnTo>
                                  <a:pt x="641" y="28"/>
                                </a:lnTo>
                                <a:lnTo>
                                  <a:pt x="651" y="37"/>
                                </a:lnTo>
                                <a:lnTo>
                                  <a:pt x="661" y="45"/>
                                </a:lnTo>
                                <a:lnTo>
                                  <a:pt x="671" y="53"/>
                                </a:lnTo>
                                <a:lnTo>
                                  <a:pt x="681" y="61"/>
                                </a:lnTo>
                                <a:lnTo>
                                  <a:pt x="691" y="70"/>
                                </a:lnTo>
                                <a:lnTo>
                                  <a:pt x="701" y="78"/>
                                </a:lnTo>
                                <a:lnTo>
                                  <a:pt x="711" y="86"/>
                                </a:lnTo>
                                <a:lnTo>
                                  <a:pt x="722" y="101"/>
                                </a:lnTo>
                                <a:lnTo>
                                  <a:pt x="722" y="115"/>
                                </a:lnTo>
                                <a:lnTo>
                                  <a:pt x="712" y="128"/>
                                </a:lnTo>
                                <a:lnTo>
                                  <a:pt x="631" y="156"/>
                                </a:lnTo>
                                <a:lnTo>
                                  <a:pt x="570" y="174"/>
                                </a:lnTo>
                                <a:lnTo>
                                  <a:pt x="508" y="192"/>
                                </a:lnTo>
                                <a:lnTo>
                                  <a:pt x="447" y="211"/>
                                </a:lnTo>
                                <a:lnTo>
                                  <a:pt x="386" y="229"/>
                                </a:lnTo>
                                <a:lnTo>
                                  <a:pt x="325" y="248"/>
                                </a:lnTo>
                                <a:lnTo>
                                  <a:pt x="263" y="266"/>
                                </a:lnTo>
                                <a:lnTo>
                                  <a:pt x="202" y="285"/>
                                </a:lnTo>
                                <a:lnTo>
                                  <a:pt x="176" y="289"/>
                                </a:lnTo>
                                <a:lnTo>
                                  <a:pt x="148" y="288"/>
                                </a:lnTo>
                                <a:lnTo>
                                  <a:pt x="121" y="281"/>
                                </a:lnTo>
                                <a:lnTo>
                                  <a:pt x="100" y="270"/>
                                </a:lnTo>
                                <a:lnTo>
                                  <a:pt x="89" y="262"/>
                                </a:lnTo>
                                <a:lnTo>
                                  <a:pt x="78" y="254"/>
                                </a:lnTo>
                                <a:lnTo>
                                  <a:pt x="67" y="246"/>
                                </a:lnTo>
                                <a:lnTo>
                                  <a:pt x="57" y="238"/>
                                </a:lnTo>
                                <a:lnTo>
                                  <a:pt x="46" y="230"/>
                                </a:lnTo>
                                <a:lnTo>
                                  <a:pt x="35" y="222"/>
                                </a:lnTo>
                                <a:lnTo>
                                  <a:pt x="24" y="214"/>
                                </a:lnTo>
                                <a:lnTo>
                                  <a:pt x="13" y="205"/>
                                </a:lnTo>
                                <a:lnTo>
                                  <a:pt x="1" y="192"/>
                                </a:lnTo>
                                <a:lnTo>
                                  <a:pt x="0" y="177"/>
                                </a:lnTo>
                                <a:lnTo>
                                  <a:pt x="9" y="165"/>
                                </a:lnTo>
                                <a:lnTo>
                                  <a:pt x="29" y="15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1" name="Picture 1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76" y="974"/>
                            <a:ext cx="32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08AA49" id="Group 1083" o:spid="_x0000_s1026" style="position:absolute;margin-left:223.45pt;margin-top:.3pt;width:154.85pt;height:197.2pt;z-index:251703808;mso-position-horizontal-relative:page" coordorigin="4466,5" coordsize="3097,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">
                <v:line id="Line 1084" o:spid="_x0000_s1027" style="position:absolute;visibility:visible;mso-wrap-style:square" from="7035,1159"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" strokecolor="#231f20" strokeweight=".20003mm"/>
                <v:line id="Line 1085" o:spid="_x0000_s1028" style="position:absolute;flip:x;visibility:visible;mso-wrap-style:square" from="4746,3943"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" strokecolor="#231f20" strokeweight=".20003mm"/>
                <v:shape id="Picture 1086" o:spid="_x0000_s1029" type="#_x0000_t75" style="position:absolute;left:5856;top:3772;width:33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">
                  <v:imagedata r:id="rId58" o:title=""/>
                </v:shape>
                <v:shape id="Picture 1087" o:spid="_x0000_s1030" type="#_x0000_t75" style="position:absolute;left:5569;top:3772;width:22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">
                  <v:imagedata r:id="rId59" o:title=""/>
                </v:shape>
                <v:shape id="Picture 1088" o:spid="_x0000_s1031" type="#_x0000_t75" style="position:absolute;left:5188;top:3766;width:352;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">
                  <v:imagedata r:id="rId60" o:title=""/>
                </v:shape>
                <v:shape id="AutoShape 1089" o:spid="_x0000_s1032" style="position:absolute;left:5068;top:3773;width:88;height:111;visibility:visible;mso-wrap-style:square;v-text-anchor:top" coordsize="8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" path="m15,l,,,110r14,l14,24r17,l15,xm31,24r-17,l72,110r15,l87,87r-14,l31,24xm87,l73,r,87l87,87,87,xe" fillcolor="#231f20" stroked="f">
                  <v:path arrowok="t" o:connecttype="custom" o:connectlocs="15,3774;0,3774;0,3884;14,3884;14,3798;31,3798;15,3774;31,3798;14,3798;72,3884;87,3884;87,3861;73,3861;31,3798;87,3774;73,3774;73,3861;87,3861;87,3774" o:connectangles="0,0,0,0,0,0,0,0,0,0,0,0,0,0,0,0,0,0,0"/>
                </v:shape>
                <v:shape id="Picture 1090" o:spid="_x0000_s1033" type="#_x0000_t75" style="position:absolute;left:4695;top:3772;width:34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">
                  <v:imagedata r:id="rId61" o:title=""/>
                </v:shape>
                <v:shape id="Freeform 1091" o:spid="_x0000_s1034" style="position:absolute;left:5754;top:1185;width:1806;height:2353;visibility:visible;mso-wrap-style:square;v-text-anchor:top" coordsize="1806,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" path="m,602l1805,r,602l1805,1751,,2353,,602xe" filled="f" strokecolor="#231f20" strokeweight=".07619mm">
                  <v:path arrowok="t" o:connecttype="custom" o:connectlocs="0,1788;1805,1186;1805,1788;1805,2937;0,3539;0,1788" o:connectangles="0,0,0,0,0,0"/>
                </v:shape>
                <v:shape id="AutoShape 1092" o:spid="_x0000_s1035" style="position:absolute;top:10691;width:1232;height:2818;visibility:visible;mso-wrap-style:square;v-text-anchor:top" coordsize="123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" path="m4524,-9970r,2052l5755,-7152m4524,-9970r273,115l4797,-9499r958,596e" filled="f" strokecolor="#231f20" strokeweight=".07619mm">
                  <v:path arrowok="t" o:connecttype="custom" o:connectlocs="4524,721;4524,2773;5755,3539;4524,721;4797,836;4797,1192;5755,1788" o:connectangles="0,0,0,0,0,0,0"/>
                </v:shape>
                <v:shape id="Freeform 1093" o:spid="_x0000_s1036" style="position:absolute;left:6329;top:118;width:1232;height:1067;visibility:visible;mso-wrap-style:square;v-text-anchor:top" coordsize="123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" path="m,l274,115r,356l1231,1067e" filled="f" strokecolor="#231f20" strokeweight=".07619mm">
                  <v:path arrowok="t" o:connecttype="custom" o:connectlocs="0,119;274,234;274,590;1231,1186" o:connectangles="0,0,0,0"/>
                </v:shape>
                <v:line id="Line 1094" o:spid="_x0000_s1037" style="position:absolute;flip:y;visibility:visible;mso-wrap-style:square" from="4524,119" to="63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" strokecolor="#231f20" strokeweight=".07619mm"/>
                <v:line id="Line 1095" o:spid="_x0000_s1038" style="position:absolute;flip:y;visibility:visible;mso-wrap-style:square" from="4797,234" to="660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" strokecolor="#231f20" strokeweight=".07619mm"/>
                <v:line id="Line 1096" o:spid="_x0000_s1039" style="position:absolute;flip:y;visibility:visible;mso-wrap-style:square" from="4797,590" to="660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" strokecolor="#231f20" strokeweight=".07619mm"/>
                <v:shape id="Freeform 1097" o:spid="_x0000_s1040" style="position:absolute;left:4468;top:609;width:55;height:2162;visibility:visible;mso-wrap-style:square;v-text-anchor:top" coordsize="55,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" path="m55,2162r-55,l,,55,112e" filled="f" strokecolor="#231f20" strokeweight=".07619mm">
                  <v:path arrowok="t" o:connecttype="custom" o:connectlocs="55,2771;0,2771;0,609;55,721" o:connectangles="0,0,0,0"/>
                </v:shape>
                <v:shape id="Freeform 1098" o:spid="_x0000_s1041" style="position:absolute;left:4468;top:7;width:1861;height:602;visibility:visible;mso-wrap-style:square;v-text-anchor:top" coordsize="18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" path="m,602l1805,r55,112e" filled="f" strokecolor="#231f20" strokeweight=".07619mm">
                  <v:path arrowok="t" o:connecttype="custom" o:connectlocs="0,609;1805,7;1860,119" o:connectangles="0,0,0"/>
                </v:shape>
                <v:line id="Line 1099" o:spid="_x0000_s1042" style="position:absolute;flip:y;visibility:visible;mso-wrap-style:square" from="6348,3205" to="6533,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" strokecolor="#231f20" strokeweight=".07619mm"/>
                <v:line id="Line 1100" o:spid="_x0000_s1043" style="position:absolute;flip:y;visibility:visible;mso-wrap-style:square" from="6869,3034" to="705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" strokecolor="#231f20" strokeweight=".07619mm"/>
                <v:line id="Line 1101" o:spid="_x0000_s1044" style="position:absolute;flip:y;visibility:visible;mso-wrap-style:square" from="6348,3123" to="653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" strokecolor="#231f20" strokeweight=".07619mm"/>
                <v:line id="Line 1102" o:spid="_x0000_s1045" style="position:absolute;flip:y;visibility:visible;mso-wrap-style:square" from="6869,2952" to="7055,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" strokecolor="#231f20" strokeweight=".07619mm"/>
                <v:line id="Line 1103" o:spid="_x0000_s1046" style="position:absolute;flip:y;visibility:visible;mso-wrap-style:square" from="6348,3041" to="653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" strokecolor="#231f20" strokeweight=".07619mm"/>
                <v:line id="Line 1104" o:spid="_x0000_s1047" style="position:absolute;flip:y;visibility:visible;mso-wrap-style:square" from="6869,2870" to="705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" strokecolor="#231f20" strokeweight=".07619mm"/>
                <v:line id="Line 1105" o:spid="_x0000_s1048" style="position:absolute;flip:y;visibility:visible;mso-wrap-style:square" from="6348,2959" to="6533,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" strokecolor="#231f20" strokeweight=".07619mm"/>
                <v:line id="Line 1106" o:spid="_x0000_s1049" style="position:absolute;flip:y;visibility:visible;mso-wrap-style:square" from="6869,2788" to="7055,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" strokecolor="#231f20" strokeweight=".07619mm"/>
                <v:line id="Line 1107" o:spid="_x0000_s1050" style="position:absolute;flip:y;visibility:visible;mso-wrap-style:square" from="5891,3340" to="6077,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" strokecolor="#231f20" strokeweight=".07619mm"/>
                <v:line id="Line 1108" o:spid="_x0000_s1051" style="position:absolute;flip:y;visibility:visible;mso-wrap-style:square" from="5891,3258" to="6077,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" strokecolor="#231f20" strokeweight=".07619mm"/>
                <v:line id="Line 1109" o:spid="_x0000_s1052" style="position:absolute;flip:y;visibility:visible;mso-wrap-style:square" from="5891,3176" to="60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" strokecolor="#231f20" strokeweight=".07619mm"/>
                <v:line id="Line 1110" o:spid="_x0000_s1053" style="position:absolute;flip:y;visibility:visible;mso-wrap-style:square" from="5891,3094" to="6077,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" strokecolor="#231f20" strokeweight=".07619mm"/>
                <v:line id="Line 1111" o:spid="_x0000_s1054" style="position:absolute;flip:y;visibility:visible;mso-wrap-style:square" from="5891,3012" to="6077,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" strokecolor="#231f20" strokeweight=".07619mm"/>
                <v:line id="Line 1112" o:spid="_x0000_s1055" style="position:absolute;flip:y;visibility:visible;mso-wrap-style:square" from="5891,2930" to="607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" strokecolor="#231f20" strokeweight=".07619mm"/>
                <v:line id="Line 1113" o:spid="_x0000_s1056" style="position:absolute;flip:y;visibility:visible;mso-wrap-style:square" from="5891,2848" to="6077,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" strokecolor="#231f20" strokeweight=".07619mm"/>
                <v:line id="Line 1114" o:spid="_x0000_s1057" style="position:absolute;flip:y;visibility:visible;mso-wrap-style:square" from="5891,2766" to="6077,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" strokecolor="#231f20" strokeweight=".07619mm"/>
                <v:line id="Line 1115" o:spid="_x0000_s1058" style="position:absolute;flip:y;visibility:visible;mso-wrap-style:square" from="5891,2684" to="6077,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" strokecolor="#231f20" strokeweight=".07619mm"/>
                <v:line id="Line 1116" o:spid="_x0000_s1059" style="position:absolute;flip:y;visibility:visible;mso-wrap-style:square" from="5891,2602" to="607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" strokecolor="#231f20" strokeweight=".07619mm"/>
                <v:line id="Line 1117" o:spid="_x0000_s1060" style="position:absolute;flip:y;visibility:visible;mso-wrap-style:square" from="7283,2903" to="7468,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" strokecolor="#231f20" strokeweight=".07619mm"/>
                <v:line id="Line 1118" o:spid="_x0000_s1061" style="position:absolute;flip:y;visibility:visible;mso-wrap-style:square" from="7283,2821" to="7468,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" strokecolor="#231f20" strokeweight=".07619mm"/>
                <v:line id="Line 1119" o:spid="_x0000_s1062" style="position:absolute;flip:y;visibility:visible;mso-wrap-style:square" from="7283,2739" to="746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" strokecolor="#231f20" strokeweight=".07619mm"/>
                <v:line id="Line 1120" o:spid="_x0000_s1063" style="position:absolute;flip:y;visibility:visible;mso-wrap-style:square" from="7283,2657" to="7468,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" strokecolor="#231f20" strokeweight=".07619mm"/>
                <v:line id="Line 1121" o:spid="_x0000_s1064" style="position:absolute;flip:y;visibility:visible;mso-wrap-style:square" from="7283,2575" to="7468,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" strokecolor="#231f20" strokeweight=".07619mm"/>
                <v:line id="Line 1122" o:spid="_x0000_s1065" style="position:absolute;flip:y;visibility:visible;mso-wrap-style:square" from="7283,2493" to="746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" strokecolor="#231f20" strokeweight=".07619mm"/>
                <v:line id="Line 1123" o:spid="_x0000_s1066" style="position:absolute;flip:y;visibility:visible;mso-wrap-style:square" from="7283,2411" to="7468,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" strokecolor="#231f20" strokeweight=".07619mm"/>
                <v:line id="Line 1124" o:spid="_x0000_s1067" style="position:absolute;flip:y;visibility:visible;mso-wrap-style:square" from="7283,2329" to="7468,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" strokecolor="#231f20" strokeweight=".07619mm"/>
                <v:line id="Line 1125" o:spid="_x0000_s1068" style="position:absolute;flip:y;visibility:visible;mso-wrap-style:square" from="7283,2246" to="7468,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" strokecolor="#231f20" strokeweight=".07619mm"/>
                <v:line id="Line 1126" o:spid="_x0000_s1069" style="position:absolute;flip:y;visibility:visible;mso-wrap-style:square" from="7283,2164" to="746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" strokecolor="#231f20" strokeweight=".07619mm"/>
                <v:shape id="Freeform 1127" o:spid="_x0000_s1070" style="position:absolute;left:5768;top:1066;width:942;height:396;visibility:visible;mso-wrap-style:square;v-text-anchor:top" coordsize="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" path="m25,199r81,-25l188,150r82,-25l352,101,433,76,515,52,597,27,679,3,707,r33,4l772,16r28,18l814,47r15,12l844,72r15,12l873,97r15,12l903,122r14,12l936,155r-98,71l759,250r-79,24l601,297r-78,24l444,345r-79,24l286,392r-61,-1l161,362,111,326,95,314,45,278,,226,6,210,25,199xe" filled="f" strokecolor="#231f20" strokeweight=".07619mm">
                  <v:path arrowok="t" o:connecttype="custom" o:connectlocs="25,1266;106,1241;188,1217;270,1192;352,1168;433,1143;515,1119;597,1094;679,1070;707,1067;740,1071;772,1083;800,1101;814,1114;829,1126;844,1139;859,1151;873,1164;888,1176;903,1189;917,1201;936,1222;838,1293;759,1317;680,1341;601,1364;523,1388;444,1412;365,1436;286,1459;225,1458;161,1429;111,1393;95,1381;45,1345;0,1293;6,1277;25,1266" o:connectangles="0,0,0,0,0,0,0,0,0,0,0,0,0,0,0,0,0,0,0,0,0,0,0,0,0,0,0,0,0,0,0,0,0,0,0,0,0,0"/>
                </v:shape>
                <v:shape id="Freeform 1128" o:spid="_x0000_s1071" style="position:absolute;left:5838;top:1088;width:723;height:289;visibility:visible;mso-wrap-style:square;v-text-anchor:top" coordsize="7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" path="m29,155l92,136r63,-18l218,99,281,80,343,61,406,42,469,23,532,5,558,r28,2l611,8r21,12l641,28r10,9l661,45r10,8l681,61r10,9l701,78r10,8l722,101r,14l712,128r-81,28l570,174r-62,18l447,211r-61,18l325,248r-62,18l202,285r-26,4l148,288r-27,-7l100,270,89,262,78,254,67,246,57,238,46,230,35,222,24,214,13,205,1,192,,177,9,165,29,155xe" filled="f" strokecolor="#231f20" strokeweight=".07619mm">
                  <v:path arrowok="t" o:connecttype="custom" o:connectlocs="29,1243;92,1224;155,1206;218,1187;281,1168;343,1149;406,1130;469,1111;532,1093;558,1088;586,1090;611,1096;632,1108;641,1116;651,1125;661,1133;671,1141;681,1149;691,1158;701,1166;711,1174;722,1189;722,1203;712,1216;631,1244;570,1262;508,1280;447,1299;386,1317;325,1336;263,1354;202,1373;176,1377;148,1376;121,1369;100,1358;89,1350;78,1342;67,1334;57,1326;46,1318;35,1310;24,1302;13,1293;1,1280;0,1265;9,1253;29,1243" o:connectangles="0,0,0,0,0,0,0,0,0,0,0,0,0,0,0,0,0,0,0,0,0,0,0,0,0,0,0,0,0,0,0,0,0,0,0,0,0,0,0,0,0,0,0,0,0,0,0,0"/>
                </v:shape>
                <v:shape id="Picture 1129" o:spid="_x0000_s1072" type="#_x0000_t75" style="position:absolute;left:6776;top:974;width:3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">
                  <v:imagedata r:id="rId62" o:title=""/>
                </v:shape>
                <w10:wrap type="square" anchorx="page"/>
              </v:group>
            </w:pict>
          </mc:Fallback>
        </mc:AlternateContent>
      </w:r>
      <w:r w:rsidRPr="00F62143">
        <w:rPr>
          <w:b/>
          <w:noProof/>
          <w:position w:val="-3"/>
          <w:sz w:val="17"/>
          <w:szCs w:val="16"/>
          <w:lang w:val="ru-RU" w:eastAsia="ru-RU"/>
        </w:rPr>
        <w:t>Электрическое подключение</w:t>
      </w:r>
    </w:p>
    <w:p w14:paraId="3D56E238" w14:textId="77777777" w:rsidR="00F62143" w:rsidRPr="00F62143" w:rsidRDefault="00F62143" w:rsidP="00F62143">
      <w:pPr>
        <w:spacing w:before="9"/>
        <w:rPr>
          <w:b/>
          <w:bCs/>
          <w:noProof/>
          <w:position w:val="-3"/>
          <w:sz w:val="17"/>
          <w:szCs w:val="16"/>
          <w:lang w:val="ru-RU" w:eastAsia="ru-RU"/>
        </w:rPr>
      </w:pPr>
      <w:r w:rsidRPr="00F62143">
        <w:rPr>
          <w:b/>
          <w:bCs/>
          <w:noProof/>
          <w:position w:val="-3"/>
          <w:sz w:val="17"/>
          <w:szCs w:val="16"/>
          <w:lang w:eastAsia="ru-RU"/>
        </w:rPr>
        <w:t>Warning</w:t>
      </w:r>
      <w:r w:rsidRPr="00F62143">
        <w:rPr>
          <w:b/>
          <w:bCs/>
          <w:noProof/>
          <w:position w:val="-3"/>
          <w:sz w:val="17"/>
          <w:szCs w:val="16"/>
          <w:lang w:val="ru-RU" w:eastAsia="ru-RU"/>
        </w:rPr>
        <w:t>!</w:t>
      </w:r>
    </w:p>
    <w:p w14:paraId="4931661F"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Предупреждение!</w:t>
      </w:r>
    </w:p>
    <w:p w14:paraId="07277CB2"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Все электромонтажные работы должен выполнять квалифицированный и авторизованный электрик. Не допускается никаких изменений или умышленных изменений в электроснабжении.</w:t>
      </w:r>
    </w:p>
    <w:p w14:paraId="10E76C71" w14:textId="77777777" w:rsidR="00F62143" w:rsidRPr="00F62143" w:rsidRDefault="00F62143" w:rsidP="00F62143">
      <w:pPr>
        <w:spacing w:before="9"/>
        <w:rPr>
          <w:b/>
          <w:bCs/>
          <w:noProof/>
          <w:position w:val="-3"/>
          <w:sz w:val="17"/>
          <w:szCs w:val="16"/>
          <w:lang w:val="ru-RU" w:eastAsia="ru-RU"/>
        </w:rPr>
      </w:pPr>
      <w:r w:rsidRPr="00F62143">
        <w:rPr>
          <w:b/>
          <w:bCs/>
          <w:noProof/>
          <w:position w:val="-3"/>
          <w:sz w:val="17"/>
          <w:szCs w:val="16"/>
          <w:lang w:val="ru-RU" w:eastAsia="ru-RU"/>
        </w:rPr>
        <w:t>Рекомендации по установке</w:t>
      </w:r>
    </w:p>
    <w:p w14:paraId="1937F23C" w14:textId="77777777" w:rsidR="00F62143" w:rsidRPr="00F62143" w:rsidRDefault="00F62143" w:rsidP="00F62143">
      <w:pPr>
        <w:spacing w:before="9"/>
        <w:rPr>
          <w:noProof/>
          <w:position w:val="-3"/>
          <w:sz w:val="17"/>
          <w:szCs w:val="16"/>
          <w:lang w:val="ru-RU" w:eastAsia="ru-RU"/>
        </w:rPr>
      </w:pPr>
      <w:r w:rsidRPr="00F62143">
        <w:rPr>
          <w:b/>
          <w:bCs/>
          <w:noProof/>
          <w:position w:val="-3"/>
          <w:sz w:val="17"/>
          <w:szCs w:val="16"/>
          <w:lang w:val="ru-RU" w:eastAsia="ru-RU"/>
        </w:rPr>
        <w:t>Духовка рассчитана на работу с однофазным переменным током (220–240 В/50 Гц). Схема подключения также находится на крышке соединительной коробки. Помните, что соединительный провод должен соответствовать типу подключения и номинальной мощности духовки.</w:t>
      </w:r>
      <w:r w:rsidRPr="00F62143">
        <w:rPr>
          <w:noProof/>
          <w:position w:val="-3"/>
          <w:sz w:val="17"/>
          <w:szCs w:val="16"/>
          <w:lang w:eastAsia="ru-RU"/>
        </w:rPr>
        <w:t>The</w:t>
      </w:r>
      <w:r w:rsidRPr="00F62143">
        <w:rPr>
          <w:noProof/>
          <w:position w:val="-3"/>
          <w:sz w:val="17"/>
          <w:szCs w:val="16"/>
          <w:lang w:val="ru-RU" w:eastAsia="ru-RU"/>
        </w:rPr>
        <w:t xml:space="preserve"> </w:t>
      </w:r>
      <w:r w:rsidRPr="00F62143">
        <w:rPr>
          <w:noProof/>
          <w:position w:val="-3"/>
          <w:sz w:val="17"/>
          <w:szCs w:val="16"/>
          <w:lang w:eastAsia="ru-RU"/>
        </w:rPr>
        <w:t>connection</w:t>
      </w:r>
      <w:r w:rsidRPr="00F62143">
        <w:rPr>
          <w:noProof/>
          <w:position w:val="-3"/>
          <w:sz w:val="17"/>
          <w:szCs w:val="16"/>
          <w:lang w:val="ru-RU" w:eastAsia="ru-RU"/>
        </w:rPr>
        <w:t xml:space="preserve"> </w:t>
      </w:r>
      <w:r w:rsidRPr="00F62143">
        <w:rPr>
          <w:noProof/>
          <w:position w:val="-3"/>
          <w:sz w:val="17"/>
          <w:szCs w:val="16"/>
          <w:lang w:eastAsia="ru-RU"/>
        </w:rPr>
        <w:t>cable</w:t>
      </w:r>
      <w:r w:rsidRPr="00F62143">
        <w:rPr>
          <w:noProof/>
          <w:position w:val="-3"/>
          <w:sz w:val="17"/>
          <w:szCs w:val="16"/>
          <w:lang w:val="ru-RU" w:eastAsia="ru-RU"/>
        </w:rPr>
        <w:t xml:space="preserve"> </w:t>
      </w:r>
      <w:r w:rsidRPr="00F62143">
        <w:rPr>
          <w:noProof/>
          <w:position w:val="-3"/>
          <w:sz w:val="17"/>
          <w:szCs w:val="16"/>
          <w:lang w:eastAsia="ru-RU"/>
        </w:rPr>
        <w:t>must</w:t>
      </w:r>
      <w:r w:rsidRPr="00F62143">
        <w:rPr>
          <w:noProof/>
          <w:position w:val="-3"/>
          <w:sz w:val="17"/>
          <w:szCs w:val="16"/>
          <w:lang w:val="ru-RU" w:eastAsia="ru-RU"/>
        </w:rPr>
        <w:t xml:space="preserve"> </w:t>
      </w:r>
      <w:r w:rsidRPr="00F62143">
        <w:rPr>
          <w:noProof/>
          <w:position w:val="-3"/>
          <w:sz w:val="17"/>
          <w:szCs w:val="16"/>
          <w:lang w:eastAsia="ru-RU"/>
        </w:rPr>
        <w:t>be</w:t>
      </w:r>
      <w:r w:rsidRPr="00F62143">
        <w:rPr>
          <w:noProof/>
          <w:position w:val="-3"/>
          <w:sz w:val="17"/>
          <w:szCs w:val="16"/>
          <w:lang w:val="ru-RU" w:eastAsia="ru-RU"/>
        </w:rPr>
        <w:t xml:space="preserve"> </w:t>
      </w:r>
      <w:r w:rsidRPr="00F62143">
        <w:rPr>
          <w:noProof/>
          <w:position w:val="-3"/>
          <w:sz w:val="17"/>
          <w:szCs w:val="16"/>
          <w:lang w:eastAsia="ru-RU"/>
        </w:rPr>
        <w:t>secured</w:t>
      </w:r>
      <w:r w:rsidRPr="00F62143">
        <w:rPr>
          <w:noProof/>
          <w:position w:val="-3"/>
          <w:sz w:val="17"/>
          <w:szCs w:val="16"/>
          <w:lang w:val="ru-RU" w:eastAsia="ru-RU"/>
        </w:rPr>
        <w:t xml:space="preserve"> </w:t>
      </w:r>
      <w:r w:rsidRPr="00F62143">
        <w:rPr>
          <w:noProof/>
          <w:position w:val="-3"/>
          <w:sz w:val="17"/>
          <w:szCs w:val="16"/>
          <w:lang w:eastAsia="ru-RU"/>
        </w:rPr>
        <w:t>in</w:t>
      </w:r>
      <w:r w:rsidRPr="00F62143">
        <w:rPr>
          <w:noProof/>
          <w:position w:val="-3"/>
          <w:sz w:val="17"/>
          <w:szCs w:val="16"/>
          <w:lang w:val="ru-RU" w:eastAsia="ru-RU"/>
        </w:rPr>
        <w:t xml:space="preserve"> </w:t>
      </w:r>
      <w:r w:rsidRPr="00F62143">
        <w:rPr>
          <w:noProof/>
          <w:position w:val="-3"/>
          <w:sz w:val="17"/>
          <w:szCs w:val="16"/>
          <w:lang w:eastAsia="ru-RU"/>
        </w:rPr>
        <w:t>a</w:t>
      </w:r>
      <w:r w:rsidRPr="00F62143">
        <w:rPr>
          <w:noProof/>
          <w:position w:val="-3"/>
          <w:sz w:val="17"/>
          <w:szCs w:val="16"/>
          <w:lang w:val="ru-RU" w:eastAsia="ru-RU"/>
        </w:rPr>
        <w:t xml:space="preserve"> </w:t>
      </w:r>
      <w:r w:rsidRPr="00F62143">
        <w:rPr>
          <w:noProof/>
          <w:position w:val="-3"/>
          <w:sz w:val="17"/>
          <w:szCs w:val="16"/>
          <w:lang w:eastAsia="ru-RU"/>
        </w:rPr>
        <w:t>strain</w:t>
      </w:r>
      <w:r w:rsidRPr="00F62143">
        <w:rPr>
          <w:noProof/>
          <w:position w:val="-3"/>
          <w:sz w:val="17"/>
          <w:szCs w:val="16"/>
          <w:lang w:val="ru-RU" w:eastAsia="ru-RU"/>
        </w:rPr>
        <w:t>-</w:t>
      </w:r>
      <w:r w:rsidRPr="00F62143">
        <w:rPr>
          <w:noProof/>
          <w:position w:val="-3"/>
          <w:sz w:val="17"/>
          <w:szCs w:val="16"/>
          <w:lang w:eastAsia="ru-RU"/>
        </w:rPr>
        <w:t>relief</w:t>
      </w:r>
      <w:r w:rsidRPr="00F62143">
        <w:rPr>
          <w:noProof/>
          <w:position w:val="-3"/>
          <w:sz w:val="17"/>
          <w:szCs w:val="16"/>
          <w:lang w:val="ru-RU" w:eastAsia="ru-RU"/>
        </w:rPr>
        <w:t xml:space="preserve"> </w:t>
      </w:r>
      <w:r w:rsidRPr="00F62143">
        <w:rPr>
          <w:noProof/>
          <w:position w:val="-3"/>
          <w:sz w:val="17"/>
          <w:szCs w:val="16"/>
          <w:lang w:eastAsia="ru-RU"/>
        </w:rPr>
        <w:t>clamp</w:t>
      </w:r>
      <w:r w:rsidRPr="00F62143">
        <w:rPr>
          <w:noProof/>
          <w:position w:val="-3"/>
          <w:sz w:val="17"/>
          <w:szCs w:val="16"/>
          <w:lang w:val="ru-RU" w:eastAsia="ru-RU"/>
        </w:rPr>
        <w:t>.</w:t>
      </w:r>
    </w:p>
    <w:p w14:paraId="1254B0B5" w14:textId="77777777" w:rsidR="00F62143" w:rsidRPr="00F62143" w:rsidRDefault="00F62143" w:rsidP="00F62143">
      <w:pPr>
        <w:spacing w:before="9"/>
        <w:rPr>
          <w:b/>
          <w:bCs/>
          <w:noProof/>
          <w:position w:val="-3"/>
          <w:sz w:val="17"/>
          <w:szCs w:val="16"/>
          <w:lang w:val="ru-RU" w:eastAsia="ru-RU"/>
        </w:rPr>
      </w:pPr>
    </w:p>
    <w:p w14:paraId="560BB91D" w14:textId="77777777" w:rsidR="00F62143" w:rsidRPr="00F62143" w:rsidRDefault="00F62143" w:rsidP="00F62143">
      <w:pPr>
        <w:spacing w:before="9"/>
        <w:rPr>
          <w:b/>
          <w:bCs/>
          <w:noProof/>
          <w:position w:val="-3"/>
          <w:sz w:val="17"/>
          <w:szCs w:val="16"/>
          <w:lang w:val="ru-RU" w:eastAsia="ru-RU"/>
        </w:rPr>
      </w:pPr>
      <w:r w:rsidRPr="00F62143">
        <w:rPr>
          <w:b/>
          <w:bCs/>
          <w:noProof/>
          <w:position w:val="-3"/>
          <w:sz w:val="17"/>
          <w:szCs w:val="16"/>
          <w:lang w:val="ru-RU" w:eastAsia="ru-RU"/>
        </w:rPr>
        <w:t>Предупреждение!</w:t>
      </w:r>
    </w:p>
    <w:p w14:paraId="1AC97191" w14:textId="77777777" w:rsidR="00F62143" w:rsidRPr="00F62143" w:rsidRDefault="00F62143" w:rsidP="00F62143">
      <w:pPr>
        <w:spacing w:before="9"/>
        <w:rPr>
          <w:b/>
          <w:bCs/>
          <w:noProof/>
          <w:position w:val="-3"/>
          <w:sz w:val="17"/>
          <w:szCs w:val="16"/>
          <w:lang w:val="ru-RU" w:eastAsia="ru-RU"/>
        </w:rPr>
      </w:pPr>
      <w:r w:rsidRPr="00F62143">
        <w:rPr>
          <w:b/>
          <w:bCs/>
          <w:noProof/>
          <w:position w:val="-3"/>
          <w:sz w:val="17"/>
          <w:szCs w:val="16"/>
          <w:lang w:val="ru-RU" w:eastAsia="ru-RU"/>
        </w:rPr>
        <w:t>Не забудьте подключить цепь безопасности к клемме соединительной коробки, отмеченной значком</w:t>
      </w:r>
    </w:p>
    <w:p w14:paraId="3D168DF6" w14:textId="77777777" w:rsidR="00F62143" w:rsidRPr="00F62143" w:rsidRDefault="00F62143" w:rsidP="00F62143">
      <w:pPr>
        <w:spacing w:before="9"/>
        <w:rPr>
          <w:b/>
          <w:bCs/>
          <w:noProof/>
          <w:position w:val="-3"/>
          <w:sz w:val="17"/>
          <w:szCs w:val="16"/>
          <w:lang w:val="ru-RU" w:eastAsia="ru-RU"/>
        </w:rPr>
      </w:pPr>
      <w:r w:rsidRPr="00F62143">
        <w:rPr>
          <w:b/>
          <w:bCs/>
          <w:noProof/>
          <w:position w:val="-3"/>
          <w:sz w:val="17"/>
          <w:szCs w:val="16"/>
          <w:lang w:val="ru-RU" w:eastAsia="ru-RU"/>
        </w:rPr>
        <w:t>.Клемма соединительной коробки с маркировкой</w:t>
      </w:r>
    </w:p>
    <w:p w14:paraId="2550D862" w14:textId="77777777" w:rsidR="00F62143" w:rsidRPr="00F62143" w:rsidRDefault="00F62143" w:rsidP="00F62143">
      <w:pPr>
        <w:spacing w:before="9"/>
        <w:rPr>
          <w:noProof/>
          <w:position w:val="-3"/>
          <w:sz w:val="17"/>
          <w:szCs w:val="16"/>
          <w:lang w:val="ru-RU" w:eastAsia="ru-RU"/>
        </w:rPr>
      </w:pPr>
      <w:r w:rsidRPr="00F62143">
        <w:rPr>
          <w:b/>
          <w:bCs/>
          <w:noProof/>
          <w:position w:val="-3"/>
          <w:sz w:val="17"/>
          <w:szCs w:val="16"/>
          <w:lang w:val="ru-RU" w:eastAsia="ru-RU"/>
        </w:rPr>
        <w:t>.Электроснабжение духовки должно быть оснащено предохранительным выключателем, позволяющим отключить питание в случае возникновения чрезвычайной ситуации. Расстояние между рабочими контактами предохранительного выключателя должно быть не менее 3 мм.</w:t>
      </w:r>
      <w:r w:rsidRPr="00F62143">
        <w:rPr>
          <w:noProof/>
          <w:position w:val="-3"/>
          <w:sz w:val="17"/>
          <w:szCs w:val="16"/>
          <w:lang w:val="ru-RU" w:eastAsia="ru-RU"/>
        </w:rPr>
        <w:t>.</w:t>
      </w:r>
    </w:p>
    <w:p w14:paraId="2989DC0E"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 xml:space="preserve"> Перед подключением духовки к электросети важно прочитать информацию на паспортной табличке и схеме подключения..</w:t>
      </w:r>
    </w:p>
    <w:p w14:paraId="28CBBE42" w14:textId="77777777" w:rsidR="00F62143" w:rsidRPr="00F62143" w:rsidRDefault="00F62143" w:rsidP="00F62143">
      <w:pPr>
        <w:spacing w:before="9"/>
        <w:rPr>
          <w:noProof/>
          <w:position w:val="-3"/>
          <w:sz w:val="17"/>
          <w:szCs w:val="16"/>
          <w:lang w:val="ru-RU" w:eastAsia="ru-RU"/>
        </w:rPr>
      </w:pPr>
    </w:p>
    <w:tbl>
      <w:tblPr>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070"/>
        <w:gridCol w:w="4137"/>
      </w:tblGrid>
      <w:tr w:rsidR="00F62143" w:rsidRPr="008109C5" w14:paraId="31421760" w14:textId="77777777" w:rsidTr="00F62143">
        <w:trPr>
          <w:trHeight w:val="1360"/>
        </w:trPr>
        <w:tc>
          <w:tcPr>
            <w:tcW w:w="7207" w:type="dxa"/>
            <w:gridSpan w:val="2"/>
            <w:tcBorders>
              <w:bottom w:val="single" w:sz="6" w:space="0" w:color="221815"/>
            </w:tcBorders>
          </w:tcPr>
          <w:p w14:paraId="2B4EB428"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drawing>
                <wp:anchor distT="0" distB="0" distL="0" distR="0" simplePos="0" relativeHeight="251702784" behindDoc="0" locked="0" layoutInCell="1" allowOverlap="1" wp14:anchorId="4796926A" wp14:editId="767BD4F4">
                  <wp:simplePos x="0" y="0"/>
                  <wp:positionH relativeFrom="page">
                    <wp:posOffset>2610198</wp:posOffset>
                  </wp:positionH>
                  <wp:positionV relativeFrom="paragraph">
                    <wp:posOffset>37142</wp:posOffset>
                  </wp:positionV>
                  <wp:extent cx="1602309" cy="716777"/>
                  <wp:effectExtent l="0" t="0" r="0" b="7620"/>
                  <wp:wrapNone/>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jpeg"/>
                          <pic:cNvPicPr>
                            <a:picLocks noChangeAspect="1"/>
                          </pic:cNvPicPr>
                        </pic:nvPicPr>
                        <pic:blipFill>
                          <a:blip r:embed="rId63" cstate="print"/>
                          <a:stretch>
                            <a:fillRect/>
                          </a:stretch>
                        </pic:blipFill>
                        <pic:spPr>
                          <a:xfrm>
                            <a:off x="0" y="0"/>
                            <a:ext cx="1602309" cy="716777"/>
                          </a:xfrm>
                          <a:prstGeom prst="rect">
                            <a:avLst/>
                          </a:prstGeom>
                        </pic:spPr>
                      </pic:pic>
                    </a:graphicData>
                  </a:graphic>
                  <wp14:sizeRelH relativeFrom="margin">
                    <wp14:pctWidth>0</wp14:pctWidth>
                  </wp14:sizeRelH>
                  <wp14:sizeRelV relativeFrom="margin">
                    <wp14:pctHeight>0</wp14:pctHeight>
                  </wp14:sizeRelV>
                </wp:anchor>
              </w:drawing>
            </w:r>
          </w:p>
          <w:p w14:paraId="056235A1"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СХЕМА ПОДКЛЮЧЕНИЯ</w:t>
            </w:r>
          </w:p>
          <w:p w14:paraId="23B025D3"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 xml:space="preserve">Внимание! Напряжение нагревательных </w:t>
            </w:r>
          </w:p>
          <w:p w14:paraId="37A7DC4E"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элементов 220В~240В.</w:t>
            </w:r>
          </w:p>
          <w:p w14:paraId="3DBB6F35" w14:textId="77777777" w:rsidR="00F62143" w:rsidRPr="00F62143" w:rsidRDefault="00F62143" w:rsidP="00F62143">
            <w:pPr>
              <w:spacing w:before="9"/>
              <w:rPr>
                <w:noProof/>
                <w:position w:val="-3"/>
                <w:sz w:val="17"/>
                <w:szCs w:val="16"/>
                <w:lang w:val="ru-RU" w:eastAsia="ru-RU"/>
              </w:rPr>
            </w:pPr>
          </w:p>
          <w:p w14:paraId="5AA61A0C"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 xml:space="preserve">Осторожность! В случае любого подключения контровочная проволока должна быть подключена к клемме </w:t>
            </w:r>
            <w:r w:rsidRPr="00F62143">
              <w:rPr>
                <w:noProof/>
                <w:position w:val="-3"/>
                <w:sz w:val="17"/>
                <w:szCs w:val="16"/>
                <w:lang w:eastAsia="ru-RU"/>
              </w:rPr>
              <w:t>PE</w:t>
            </w:r>
            <w:r w:rsidRPr="00F62143">
              <w:rPr>
                <w:noProof/>
                <w:position w:val="-3"/>
                <w:sz w:val="17"/>
                <w:szCs w:val="16"/>
                <w:lang w:val="ru-RU" w:eastAsia="ru-RU"/>
              </w:rPr>
              <w:t>.</w:t>
            </w:r>
          </w:p>
        </w:tc>
      </w:tr>
      <w:tr w:rsidR="00F62143" w:rsidRPr="00F62143" w14:paraId="4A96F040" w14:textId="77777777" w:rsidTr="00F62143">
        <w:trPr>
          <w:trHeight w:val="411"/>
        </w:trPr>
        <w:tc>
          <w:tcPr>
            <w:tcW w:w="3070" w:type="dxa"/>
            <w:tcBorders>
              <w:top w:val="single" w:sz="6" w:space="0" w:color="221815"/>
              <w:right w:val="single" w:sz="6" w:space="0" w:color="221815"/>
            </w:tcBorders>
          </w:tcPr>
          <w:p w14:paraId="4F878F9F" w14:textId="77777777" w:rsidR="00F62143" w:rsidRPr="00F62143" w:rsidRDefault="00F62143" w:rsidP="00F62143">
            <w:pPr>
              <w:spacing w:before="9"/>
              <w:rPr>
                <w:noProof/>
                <w:position w:val="-3"/>
                <w:sz w:val="17"/>
                <w:szCs w:val="16"/>
                <w:lang w:val="ru-RU" w:eastAsia="ru-RU"/>
              </w:rPr>
            </w:pPr>
          </w:p>
          <w:p w14:paraId="1E9DA71F" w14:textId="77777777" w:rsidR="00F62143" w:rsidRPr="00F62143" w:rsidRDefault="00F62143" w:rsidP="00F62143">
            <w:pPr>
              <w:spacing w:before="9"/>
              <w:rPr>
                <w:noProof/>
                <w:position w:val="-3"/>
                <w:sz w:val="17"/>
                <w:szCs w:val="16"/>
                <w:lang w:val="ru-RU" w:eastAsia="ru-RU"/>
              </w:rPr>
            </w:pPr>
            <w:r w:rsidRPr="00F62143">
              <w:rPr>
                <w:noProof/>
                <w:position w:val="-3"/>
                <w:sz w:val="17"/>
                <w:szCs w:val="16"/>
                <w:lang w:val="ru-RU" w:eastAsia="ru-RU"/>
              </w:rPr>
              <w:t xml:space="preserve">Для заземления одной фазы напряжением 220–240 В: коричневый провод подключается к </w:t>
            </w:r>
            <w:r w:rsidRPr="00F62143">
              <w:rPr>
                <w:noProof/>
                <w:position w:val="-3"/>
                <w:sz w:val="17"/>
                <w:szCs w:val="16"/>
                <w:lang w:eastAsia="ru-RU"/>
              </w:rPr>
              <w:t>L</w:t>
            </w:r>
            <w:r w:rsidRPr="00F62143">
              <w:rPr>
                <w:noProof/>
                <w:position w:val="-3"/>
                <w:sz w:val="17"/>
                <w:szCs w:val="16"/>
                <w:lang w:val="ru-RU" w:eastAsia="ru-RU"/>
              </w:rPr>
              <w:t xml:space="preserve">, синий провод подключается к </w:t>
            </w:r>
            <w:r w:rsidRPr="00F62143">
              <w:rPr>
                <w:noProof/>
                <w:position w:val="-3"/>
                <w:sz w:val="17"/>
                <w:szCs w:val="16"/>
                <w:lang w:eastAsia="ru-RU"/>
              </w:rPr>
              <w:t>N</w:t>
            </w:r>
            <w:r w:rsidRPr="00F62143">
              <w:rPr>
                <w:noProof/>
                <w:position w:val="-3"/>
                <w:sz w:val="17"/>
                <w:szCs w:val="16"/>
                <w:lang w:val="ru-RU" w:eastAsia="ru-RU"/>
              </w:rPr>
              <w:t xml:space="preserve">, защитный провод (желто-зеленый) подключается к </w:t>
            </w:r>
            <w:r w:rsidRPr="00F62143">
              <w:rPr>
                <w:noProof/>
                <w:position w:val="-3"/>
                <w:sz w:val="17"/>
                <w:szCs w:val="16"/>
                <w:lang w:val="ru-RU" w:eastAsia="ru-RU"/>
              </w:rPr>
              <w:drawing>
                <wp:inline distT="0" distB="0" distL="0" distR="0" wp14:anchorId="07A59CCA" wp14:editId="777CA681">
                  <wp:extent cx="116205" cy="116205"/>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png"/>
                          <pic:cNvPicPr>
                            <a:picLocks noChangeAspect="1"/>
                          </pic:cNvPicPr>
                        </pic:nvPicPr>
                        <pic:blipFill>
                          <a:blip r:embed="rId64" cstate="print"/>
                          <a:stretch>
                            <a:fillRect/>
                          </a:stretch>
                        </pic:blipFill>
                        <pic:spPr>
                          <a:xfrm>
                            <a:off x="0" y="0"/>
                            <a:ext cx="116681" cy="116681"/>
                          </a:xfrm>
                          <a:prstGeom prst="rect">
                            <a:avLst/>
                          </a:prstGeom>
                        </pic:spPr>
                      </pic:pic>
                    </a:graphicData>
                  </a:graphic>
                </wp:inline>
              </w:drawing>
            </w:r>
          </w:p>
        </w:tc>
        <w:tc>
          <w:tcPr>
            <w:tcW w:w="4137" w:type="dxa"/>
            <w:tcBorders>
              <w:top w:val="single" w:sz="6" w:space="0" w:color="221815"/>
              <w:left w:val="single" w:sz="6" w:space="0" w:color="221815"/>
            </w:tcBorders>
          </w:tcPr>
          <w:p w14:paraId="21211A5E" w14:textId="77777777" w:rsidR="00F62143" w:rsidRPr="00F62143" w:rsidRDefault="00F62143" w:rsidP="00F62143">
            <w:pPr>
              <w:spacing w:before="9"/>
              <w:rPr>
                <w:noProof/>
                <w:position w:val="-3"/>
                <w:sz w:val="17"/>
                <w:szCs w:val="16"/>
                <w:lang w:val="ru-RU" w:eastAsia="ru-RU"/>
              </w:rPr>
            </w:pPr>
          </w:p>
          <w:p w14:paraId="0DFD5447" w14:textId="77777777" w:rsidR="00F62143" w:rsidRPr="00F62143" w:rsidRDefault="00F62143" w:rsidP="00F62143">
            <w:pPr>
              <w:spacing w:before="9"/>
              <w:rPr>
                <w:noProof/>
                <w:position w:val="-3"/>
                <w:sz w:val="17"/>
                <w:szCs w:val="16"/>
                <w:lang w:eastAsia="ru-RU"/>
              </w:rPr>
            </w:pPr>
            <w:r w:rsidRPr="00F62143">
              <w:rPr>
                <w:noProof/>
                <w:position w:val="-3"/>
                <w:sz w:val="17"/>
                <w:szCs w:val="16"/>
                <w:lang w:val="ru-RU" w:eastAsia="ru-RU"/>
              </w:rPr>
              <w:drawing>
                <wp:inline distT="0" distB="0" distL="0" distR="0" wp14:anchorId="040C9AC1" wp14:editId="72998333">
                  <wp:extent cx="1071245" cy="624205"/>
                  <wp:effectExtent l="0" t="0" r="0" b="0"/>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pic:cNvPicPr>
                            <a:picLocks noChangeAspect="1"/>
                          </pic:cNvPicPr>
                        </pic:nvPicPr>
                        <pic:blipFill>
                          <a:blip r:embed="rId65" cstate="print"/>
                          <a:stretch>
                            <a:fillRect/>
                          </a:stretch>
                        </pic:blipFill>
                        <pic:spPr>
                          <a:xfrm>
                            <a:off x="0" y="0"/>
                            <a:ext cx="1071733" cy="624268"/>
                          </a:xfrm>
                          <a:prstGeom prst="rect">
                            <a:avLst/>
                          </a:prstGeom>
                        </pic:spPr>
                      </pic:pic>
                    </a:graphicData>
                  </a:graphic>
                </wp:inline>
              </w:drawing>
            </w:r>
          </w:p>
        </w:tc>
      </w:tr>
    </w:tbl>
    <w:p w14:paraId="1B8B9388" w14:textId="77777777" w:rsidR="00F62143" w:rsidRPr="00F62143" w:rsidRDefault="00F62143" w:rsidP="00F62143">
      <w:pPr>
        <w:spacing w:before="9"/>
        <w:rPr>
          <w:sz w:val="11"/>
          <w:szCs w:val="16"/>
        </w:rPr>
      </w:pPr>
    </w:p>
    <w:p w14:paraId="54A7786F" w14:textId="77777777" w:rsidR="00F62143" w:rsidRDefault="00F62143" w:rsidP="00F62143">
      <w:pPr>
        <w:spacing w:line="280" w:lineRule="auto"/>
        <w:jc w:val="both"/>
        <w:rPr>
          <w:color w:val="231916"/>
          <w:sz w:val="18"/>
          <w:lang w:val="ru-RU"/>
        </w:rPr>
      </w:pPr>
    </w:p>
    <w:p w14:paraId="37C424B9" w14:textId="77777777" w:rsidR="00F62143" w:rsidRDefault="00F62143" w:rsidP="00F62143">
      <w:pPr>
        <w:spacing w:line="280" w:lineRule="auto"/>
        <w:jc w:val="both"/>
        <w:rPr>
          <w:color w:val="231916"/>
          <w:sz w:val="18"/>
          <w:lang w:val="ru-RU"/>
        </w:rPr>
      </w:pPr>
    </w:p>
    <w:p w14:paraId="7AC1A458" w14:textId="77777777" w:rsidR="00F62143" w:rsidRDefault="00F62143" w:rsidP="00F62143">
      <w:pPr>
        <w:spacing w:line="280" w:lineRule="auto"/>
        <w:jc w:val="both"/>
        <w:rPr>
          <w:color w:val="231916"/>
          <w:sz w:val="18"/>
          <w:lang w:val="ru-RU"/>
        </w:rPr>
      </w:pPr>
    </w:p>
    <w:p w14:paraId="71CACDAF" w14:textId="77777777" w:rsidR="00F62143" w:rsidRPr="00F62143" w:rsidRDefault="00F62143" w:rsidP="00F62143">
      <w:pPr>
        <w:spacing w:line="280" w:lineRule="auto"/>
        <w:jc w:val="both"/>
        <w:rPr>
          <w:color w:val="231916"/>
          <w:sz w:val="18"/>
          <w:lang w:val="ru-RU"/>
        </w:rPr>
      </w:pPr>
      <w:r w:rsidRPr="00F62143">
        <w:rPr>
          <w:color w:val="231916"/>
          <w:sz w:val="18"/>
          <w:lang w:val="ru-RU"/>
        </w:rPr>
        <w:t>Перед первым использованием</w:t>
      </w:r>
    </w:p>
    <w:p w14:paraId="0C41AD63" w14:textId="77777777" w:rsidR="00F62143" w:rsidRPr="00F62143" w:rsidRDefault="00F62143" w:rsidP="00F62143">
      <w:pPr>
        <w:spacing w:line="280" w:lineRule="auto"/>
        <w:jc w:val="both"/>
        <w:rPr>
          <w:color w:val="231916"/>
          <w:sz w:val="18"/>
          <w:lang w:val="ru-RU"/>
        </w:rPr>
      </w:pPr>
    </w:p>
    <w:p w14:paraId="4EA5575A" w14:textId="77777777" w:rsidR="00F62143" w:rsidRPr="00F62143" w:rsidRDefault="00F62143" w:rsidP="00F62143">
      <w:pPr>
        <w:spacing w:line="280" w:lineRule="auto"/>
        <w:jc w:val="both"/>
        <w:rPr>
          <w:color w:val="231916"/>
          <w:sz w:val="18"/>
          <w:lang w:val="ru-RU"/>
        </w:rPr>
      </w:pPr>
      <w:r w:rsidRPr="00F62143">
        <w:rPr>
          <w:color w:val="231916"/>
          <w:sz w:val="18"/>
          <w:lang w:val="ru-RU"/>
        </w:rPr>
        <w:t>! Снимите упаковку, очистите внутреннюю часть духовки и варочной панели.</w:t>
      </w:r>
    </w:p>
    <w:p w14:paraId="3814EDDD" w14:textId="77777777" w:rsidR="00F62143" w:rsidRPr="00F62143" w:rsidRDefault="00F62143" w:rsidP="00F62143">
      <w:pPr>
        <w:spacing w:line="280" w:lineRule="auto"/>
        <w:jc w:val="both"/>
        <w:rPr>
          <w:color w:val="231916"/>
          <w:sz w:val="18"/>
          <w:lang w:val="ru-RU"/>
        </w:rPr>
      </w:pPr>
    </w:p>
    <w:p w14:paraId="15F60CC8" w14:textId="77777777" w:rsidR="00F62143" w:rsidRPr="00F62143" w:rsidRDefault="00F62143" w:rsidP="00F62143">
      <w:pPr>
        <w:spacing w:line="280" w:lineRule="auto"/>
        <w:jc w:val="both"/>
        <w:rPr>
          <w:color w:val="231916"/>
          <w:sz w:val="18"/>
          <w:lang w:val="ru-RU"/>
        </w:rPr>
      </w:pPr>
      <w:r w:rsidRPr="00F62143">
        <w:rPr>
          <w:color w:val="231916"/>
          <w:sz w:val="18"/>
          <w:lang w:val="ru-RU"/>
        </w:rPr>
        <w:t>! Выньте и промойте детали духовки теплой водой с небольшим количеством моющего средства.</w:t>
      </w:r>
    </w:p>
    <w:p w14:paraId="1B5511CD" w14:textId="77777777" w:rsidR="00F62143" w:rsidRPr="00F62143" w:rsidRDefault="00F62143" w:rsidP="00F62143">
      <w:pPr>
        <w:spacing w:line="280" w:lineRule="auto"/>
        <w:jc w:val="both"/>
        <w:rPr>
          <w:color w:val="231916"/>
          <w:sz w:val="18"/>
          <w:lang w:val="ru-RU"/>
        </w:rPr>
      </w:pPr>
    </w:p>
    <w:p w14:paraId="2998A158" w14:textId="77777777" w:rsidR="00F62143" w:rsidRPr="00F62143" w:rsidRDefault="00F62143" w:rsidP="00F62143">
      <w:pPr>
        <w:spacing w:line="280" w:lineRule="auto"/>
        <w:jc w:val="both"/>
        <w:rPr>
          <w:color w:val="231916"/>
          <w:sz w:val="18"/>
          <w:lang w:val="ru-RU"/>
        </w:rPr>
      </w:pPr>
      <w:r w:rsidRPr="00F62143">
        <w:rPr>
          <w:color w:val="231916"/>
          <w:sz w:val="18"/>
          <w:lang w:val="ru-RU"/>
        </w:rPr>
        <w:t>! Включите вентиляцию в комнате или откройте окно.</w:t>
      </w:r>
    </w:p>
    <w:p w14:paraId="5F726577" w14:textId="77777777" w:rsidR="00F62143" w:rsidRPr="00F62143" w:rsidRDefault="00F62143" w:rsidP="00F62143">
      <w:pPr>
        <w:spacing w:line="280" w:lineRule="auto"/>
        <w:jc w:val="both"/>
        <w:rPr>
          <w:color w:val="231916"/>
          <w:sz w:val="18"/>
          <w:lang w:val="ru-RU"/>
        </w:rPr>
      </w:pPr>
    </w:p>
    <w:p w14:paraId="42AB5E6C" w14:textId="77777777" w:rsidR="00F62143" w:rsidRPr="00F62143" w:rsidRDefault="00F62143" w:rsidP="00F62143">
      <w:pPr>
        <w:spacing w:line="280" w:lineRule="auto"/>
        <w:jc w:val="both"/>
        <w:rPr>
          <w:color w:val="231916"/>
          <w:sz w:val="18"/>
          <w:lang w:val="ru-RU"/>
        </w:rPr>
      </w:pPr>
      <w:r w:rsidRPr="00F62143">
        <w:rPr>
          <w:color w:val="231916"/>
          <w:sz w:val="18"/>
          <w:lang w:val="ru-RU"/>
        </w:rPr>
        <w:t>! Разогрейте духовку (до температуры 250°</w:t>
      </w:r>
      <w:r w:rsidRPr="00F62143">
        <w:rPr>
          <w:color w:val="231916"/>
          <w:sz w:val="18"/>
        </w:rPr>
        <w:t>C</w:t>
      </w:r>
      <w:r w:rsidRPr="00F62143">
        <w:rPr>
          <w:color w:val="231916"/>
          <w:sz w:val="18"/>
          <w:lang w:val="ru-RU"/>
        </w:rPr>
        <w:t>, примерно 30 мин), удалите пятна и тщательно постирайте; зоны нагрева варочной панели должны нагреваться около 4 мин без сковороды.</w:t>
      </w:r>
    </w:p>
    <w:p w14:paraId="4352270E" w14:textId="77777777" w:rsidR="00F62143" w:rsidRPr="00F62143" w:rsidRDefault="00F62143" w:rsidP="00F62143">
      <w:pPr>
        <w:spacing w:line="280" w:lineRule="auto"/>
        <w:jc w:val="both"/>
        <w:rPr>
          <w:color w:val="231916"/>
          <w:sz w:val="18"/>
          <w:lang w:val="ru-RU"/>
        </w:rPr>
      </w:pPr>
    </w:p>
    <w:p w14:paraId="41B12B6A" w14:textId="77777777" w:rsidR="00F62143" w:rsidRPr="00F62143" w:rsidRDefault="00F62143" w:rsidP="00F62143">
      <w:pPr>
        <w:spacing w:line="280" w:lineRule="auto"/>
        <w:jc w:val="both"/>
        <w:rPr>
          <w:color w:val="231916"/>
          <w:sz w:val="18"/>
          <w:lang w:val="ru-RU"/>
        </w:rPr>
      </w:pPr>
      <w:r w:rsidRPr="00F62143">
        <w:rPr>
          <w:color w:val="231916"/>
          <w:sz w:val="18"/>
          <w:lang w:val="ru-RU"/>
        </w:rPr>
        <w:t>Важный!</w:t>
      </w:r>
    </w:p>
    <w:p w14:paraId="44DB477E" w14:textId="77777777" w:rsidR="00F62143" w:rsidRPr="00F62143" w:rsidRDefault="00F62143" w:rsidP="00F62143">
      <w:pPr>
        <w:spacing w:line="280" w:lineRule="auto"/>
        <w:jc w:val="both"/>
        <w:rPr>
          <w:sz w:val="18"/>
          <w:lang w:val="ru-RU"/>
        </w:rPr>
        <w:sectPr w:rsidR="00F62143" w:rsidRPr="00F62143">
          <w:headerReference w:type="default" r:id="rId66"/>
          <w:pgSz w:w="8400" w:h="11910"/>
          <w:pgMar w:top="920" w:right="380" w:bottom="920" w:left="500" w:header="508" w:footer="725" w:gutter="0"/>
          <w:cols w:space="720"/>
        </w:sectPr>
      </w:pPr>
      <w:r w:rsidRPr="00F62143">
        <w:rPr>
          <w:color w:val="231916"/>
          <w:sz w:val="18"/>
          <w:lang w:val="ru-RU"/>
        </w:rPr>
        <w:t>Внутреннюю часть духовки следует мыть только теплой водой с небольшим количеством моющего средства.</w:t>
      </w:r>
    </w:p>
    <w:p w14:paraId="2B527947" w14:textId="77777777" w:rsidR="00717A05" w:rsidRPr="00F62143" w:rsidRDefault="00717A05">
      <w:pPr>
        <w:spacing w:line="280" w:lineRule="auto"/>
        <w:jc w:val="both"/>
        <w:rPr>
          <w:sz w:val="18"/>
          <w:lang w:val="ru-RU"/>
        </w:rPr>
        <w:sectPr w:rsidR="00717A05" w:rsidRPr="00F62143">
          <w:headerReference w:type="default" r:id="rId67"/>
          <w:footerReference w:type="default" r:id="rId68"/>
          <w:pgSz w:w="8400" w:h="11910"/>
          <w:pgMar w:top="360" w:right="340" w:bottom="920" w:left="500" w:header="0" w:footer="728" w:gutter="0"/>
          <w:pgNumType w:start="11"/>
          <w:cols w:space="720"/>
        </w:sectPr>
      </w:pPr>
    </w:p>
    <w:p w14:paraId="16035DBB" w14:textId="77777777" w:rsidR="00717A05" w:rsidRPr="00F62143" w:rsidRDefault="00717A05">
      <w:pPr>
        <w:pStyle w:val="a3"/>
        <w:spacing w:before="7"/>
        <w:rPr>
          <w:sz w:val="8"/>
          <w:lang w:val="ru-RU"/>
        </w:rPr>
      </w:pPr>
    </w:p>
    <w:p w14:paraId="1A2F869C" w14:textId="77777777" w:rsidR="00717A05" w:rsidRDefault="004252BB">
      <w:pPr>
        <w:pStyle w:val="a3"/>
        <w:spacing w:line="110" w:lineRule="exact"/>
        <w:ind w:left="146"/>
        <w:rPr>
          <w:sz w:val="11"/>
        </w:rPr>
      </w:pPr>
      <w:r>
        <w:rPr>
          <w:noProof/>
          <w:position w:val="-1"/>
          <w:sz w:val="11"/>
          <w:lang w:val="ru-RU" w:eastAsia="ru-RU"/>
        </w:rPr>
        <mc:AlternateContent>
          <mc:Choice Requires="wpg">
            <w:drawing>
              <wp:inline distT="0" distB="0" distL="0" distR="0" wp14:anchorId="064B385D" wp14:editId="0EBDEC94">
                <wp:extent cx="4585335" cy="70485"/>
                <wp:effectExtent l="0" t="0" r="635" b="0"/>
                <wp:docPr id="4638"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70485"/>
                          <a:chOff x="0" y="0"/>
                          <a:chExt cx="7221" cy="111"/>
                        </a:xfrm>
                      </wpg:grpSpPr>
                      <wps:wsp>
                        <wps:cNvPr id="4639" name="Rectangle 450"/>
                        <wps:cNvSpPr>
                          <a:spLocks noChangeArrowheads="1"/>
                        </wps:cNvSpPr>
                        <wps:spPr bwMode="auto">
                          <a:xfrm>
                            <a:off x="0" y="0"/>
                            <a:ext cx="7221"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C34C7AF" id="Group 449" o:spid="_x0000_s1026" style="width:361.05pt;height:5.55pt;mso-position-horizontal-relative:char;mso-position-vertical-relative:line" coordsize="722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">
                <v:rect id="Rectangle 450" o:spid="_x0000_s1027" style="position:absolute;width:722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" fillcolor="#dbddde" stroked="f"/>
                <w10:anchorlock/>
              </v:group>
            </w:pict>
          </mc:Fallback>
        </mc:AlternateContent>
      </w:r>
    </w:p>
    <w:p w14:paraId="2C4BC093" w14:textId="77777777" w:rsidR="00717A05" w:rsidRDefault="00717A05">
      <w:pPr>
        <w:pStyle w:val="a3"/>
        <w:spacing w:before="9"/>
        <w:rPr>
          <w:sz w:val="10"/>
        </w:rPr>
      </w:pPr>
    </w:p>
    <w:p w14:paraId="7127A031" w14:textId="77777777" w:rsidR="00717A05" w:rsidRPr="007C0C5F" w:rsidRDefault="007C0C5F">
      <w:pPr>
        <w:spacing w:before="116"/>
        <w:ind w:left="216"/>
        <w:rPr>
          <w:b/>
          <w:sz w:val="20"/>
          <w:lang w:val="ru-RU"/>
        </w:rPr>
      </w:pPr>
      <w:bookmarkStart w:id="11" w:name="页_13"/>
      <w:bookmarkEnd w:id="11"/>
      <w:r>
        <w:rPr>
          <w:b/>
          <w:color w:val="231F20"/>
          <w:sz w:val="20"/>
          <w:lang w:val="ru-RU"/>
        </w:rPr>
        <w:t>Панель управления</w:t>
      </w:r>
    </w:p>
    <w:p w14:paraId="18395B02" w14:textId="77777777" w:rsidR="00717A05" w:rsidRDefault="00717A05">
      <w:pPr>
        <w:pStyle w:val="a3"/>
        <w:rPr>
          <w:b/>
          <w:sz w:val="20"/>
        </w:rPr>
      </w:pPr>
    </w:p>
    <w:p w14:paraId="6B652215" w14:textId="77777777" w:rsidR="00717A05" w:rsidRDefault="00717A05">
      <w:pPr>
        <w:pStyle w:val="a3"/>
        <w:rPr>
          <w:b/>
          <w:sz w:val="20"/>
        </w:rPr>
      </w:pPr>
    </w:p>
    <w:p w14:paraId="21D96EF9" w14:textId="77777777" w:rsidR="00717A05" w:rsidRDefault="00717A05">
      <w:pPr>
        <w:pStyle w:val="a3"/>
        <w:rPr>
          <w:b/>
          <w:sz w:val="20"/>
        </w:rPr>
      </w:pPr>
    </w:p>
    <w:p w14:paraId="2D831D4D" w14:textId="77777777" w:rsidR="00717A05" w:rsidRDefault="00717A05">
      <w:pPr>
        <w:pStyle w:val="a3"/>
        <w:rPr>
          <w:b/>
          <w:sz w:val="20"/>
        </w:rPr>
      </w:pPr>
    </w:p>
    <w:p w14:paraId="1A07DA75" w14:textId="77777777" w:rsidR="00717A05" w:rsidRDefault="00717A05">
      <w:pPr>
        <w:pStyle w:val="a3"/>
        <w:rPr>
          <w:b/>
          <w:sz w:val="20"/>
        </w:rPr>
      </w:pPr>
    </w:p>
    <w:p w14:paraId="3A5478EB" w14:textId="77777777" w:rsidR="00717A05" w:rsidRDefault="00717A05">
      <w:pPr>
        <w:pStyle w:val="a3"/>
        <w:rPr>
          <w:b/>
          <w:sz w:val="20"/>
        </w:rPr>
      </w:pPr>
    </w:p>
    <w:p w14:paraId="55AFB4F9" w14:textId="77777777" w:rsidR="00717A05" w:rsidRDefault="00717A05">
      <w:pPr>
        <w:pStyle w:val="a3"/>
        <w:spacing w:before="9"/>
        <w:rPr>
          <w:b/>
          <w:sz w:val="22"/>
        </w:rPr>
      </w:pPr>
    </w:p>
    <w:p w14:paraId="50BE99FC" w14:textId="77777777" w:rsidR="00717A05" w:rsidRDefault="004252BB">
      <w:pPr>
        <w:tabs>
          <w:tab w:val="left" w:pos="1553"/>
          <w:tab w:val="left" w:pos="1894"/>
          <w:tab w:val="left" w:pos="2246"/>
          <w:tab w:val="left" w:pos="3945"/>
          <w:tab w:val="left" w:pos="4776"/>
        </w:tabs>
        <w:spacing w:before="121"/>
        <w:ind w:left="1217"/>
        <w:rPr>
          <w:b/>
          <w:i/>
          <w:sz w:val="24"/>
        </w:rPr>
      </w:pPr>
      <w:r>
        <w:rPr>
          <w:noProof/>
          <w:lang w:val="ru-RU" w:eastAsia="ru-RU"/>
        </w:rPr>
        <mc:AlternateContent>
          <mc:Choice Requires="wpg">
            <w:drawing>
              <wp:anchor distT="0" distB="0" distL="114300" distR="114300" simplePos="0" relativeHeight="251680256" behindDoc="1" locked="0" layoutInCell="1" allowOverlap="1" wp14:anchorId="2729A45D" wp14:editId="039338EA">
                <wp:simplePos x="0" y="0"/>
                <wp:positionH relativeFrom="page">
                  <wp:posOffset>596900</wp:posOffset>
                </wp:positionH>
                <wp:positionV relativeFrom="paragraph">
                  <wp:posOffset>-941705</wp:posOffset>
                </wp:positionV>
                <wp:extent cx="3431540" cy="1029970"/>
                <wp:effectExtent l="6350" t="0" r="10160" b="3175"/>
                <wp:wrapNone/>
                <wp:docPr id="458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1540" cy="1029970"/>
                          <a:chOff x="940" y="-1484"/>
                          <a:chExt cx="5404" cy="1622"/>
                        </a:xfrm>
                      </wpg:grpSpPr>
                      <wps:wsp>
                        <wps:cNvPr id="4583" name="AutoShape 452"/>
                        <wps:cNvSpPr>
                          <a:spLocks/>
                        </wps:cNvSpPr>
                        <wps:spPr bwMode="auto">
                          <a:xfrm>
                            <a:off x="0" y="7850"/>
                            <a:ext cx="5399" cy="1075"/>
                          </a:xfrm>
                          <a:custGeom>
                            <a:avLst/>
                            <a:gdLst>
                              <a:gd name="T0" fmla="*/ 943 w 5399"/>
                              <a:gd name="T1" fmla="+- 0 -31 7851"/>
                              <a:gd name="T2" fmla="*/ -31 h 1075"/>
                              <a:gd name="T3" fmla="*/ 943 w 5399"/>
                              <a:gd name="T4" fmla="+- 0 -19 7851"/>
                              <a:gd name="T5" fmla="*/ -19 h 1075"/>
                              <a:gd name="T6" fmla="*/ 948 w 5399"/>
                              <a:gd name="T7" fmla="+- 0 -7 7851"/>
                              <a:gd name="T8" fmla="*/ -7 h 1075"/>
                              <a:gd name="T9" fmla="*/ 956 w 5399"/>
                              <a:gd name="T10" fmla="+- 0 1 7851"/>
                              <a:gd name="T11" fmla="*/ 1 h 1075"/>
                              <a:gd name="T12" fmla="*/ 965 w 5399"/>
                              <a:gd name="T13" fmla="+- 0 10 7851"/>
                              <a:gd name="T14" fmla="*/ 10 h 1075"/>
                              <a:gd name="T15" fmla="*/ 976 w 5399"/>
                              <a:gd name="T16" fmla="+- 0 15 7851"/>
                              <a:gd name="T17" fmla="*/ 15 h 1075"/>
                              <a:gd name="T18" fmla="*/ 988 w 5399"/>
                              <a:gd name="T19" fmla="+- 0 15 7851"/>
                              <a:gd name="T20" fmla="*/ 15 h 1075"/>
                              <a:gd name="T21" fmla="*/ 943 w 5399"/>
                              <a:gd name="T22" fmla="+- 0 -31 7851"/>
                              <a:gd name="T23" fmla="*/ -31 h 1075"/>
                              <a:gd name="T24" fmla="*/ 943 w 5399"/>
                              <a:gd name="T25" fmla="+- 0 -1014 7851"/>
                              <a:gd name="T26" fmla="*/ -1014 h 1075"/>
                              <a:gd name="T27" fmla="*/ 988 w 5399"/>
                              <a:gd name="T28" fmla="+- 0 -1060 7851"/>
                              <a:gd name="T29" fmla="*/ -1060 h 1075"/>
                              <a:gd name="T30" fmla="*/ 976 w 5399"/>
                              <a:gd name="T31" fmla="+- 0 -1060 7851"/>
                              <a:gd name="T32" fmla="*/ -1060 h 1075"/>
                              <a:gd name="T33" fmla="*/ 965 w 5399"/>
                              <a:gd name="T34" fmla="+- 0 -1055 7851"/>
                              <a:gd name="T35" fmla="*/ -1055 h 1075"/>
                              <a:gd name="T36" fmla="*/ 956 w 5399"/>
                              <a:gd name="T37" fmla="+- 0 -1046 7851"/>
                              <a:gd name="T38" fmla="*/ -1046 h 1075"/>
                              <a:gd name="T39" fmla="*/ 948 w 5399"/>
                              <a:gd name="T40" fmla="+- 0 -1038 7851"/>
                              <a:gd name="T41" fmla="*/ -1038 h 1075"/>
                              <a:gd name="T42" fmla="*/ 943 w 5399"/>
                              <a:gd name="T43" fmla="+- 0 -1026 7851"/>
                              <a:gd name="T44" fmla="*/ -1026 h 1075"/>
                              <a:gd name="T45" fmla="*/ 943 w 5399"/>
                              <a:gd name="T46" fmla="+- 0 -1014 7851"/>
                              <a:gd name="T47" fmla="*/ -1014 h 1075"/>
                              <a:gd name="T48" fmla="*/ 988 w 5399"/>
                              <a:gd name="T49" fmla="+- 0 -1060 7851"/>
                              <a:gd name="T50" fmla="*/ -1060 h 1075"/>
                              <a:gd name="T51" fmla="*/ 6296 w 5399"/>
                              <a:gd name="T52" fmla="+- 0 -1060 7851"/>
                              <a:gd name="T53" fmla="*/ -1060 h 1075"/>
                              <a:gd name="T54" fmla="*/ 6342 w 5399"/>
                              <a:gd name="T55" fmla="+- 0 -1014 7851"/>
                              <a:gd name="T56" fmla="*/ -1014 h 1075"/>
                              <a:gd name="T57" fmla="*/ 6342 w 5399"/>
                              <a:gd name="T58" fmla="+- 0 -1026 7851"/>
                              <a:gd name="T59" fmla="*/ -1026 h 1075"/>
                              <a:gd name="T60" fmla="*/ 6337 w 5399"/>
                              <a:gd name="T61" fmla="+- 0 -1038 7851"/>
                              <a:gd name="T62" fmla="*/ -1038 h 1075"/>
                              <a:gd name="T63" fmla="*/ 6328 w 5399"/>
                              <a:gd name="T64" fmla="+- 0 -1046 7851"/>
                              <a:gd name="T65" fmla="*/ -1046 h 1075"/>
                              <a:gd name="T66" fmla="*/ 6320 w 5399"/>
                              <a:gd name="T67" fmla="+- 0 -1055 7851"/>
                              <a:gd name="T68" fmla="*/ -1055 h 1075"/>
                              <a:gd name="T69" fmla="*/ 6308 w 5399"/>
                              <a:gd name="T70" fmla="+- 0 -1060 7851"/>
                              <a:gd name="T71" fmla="*/ -1060 h 1075"/>
                              <a:gd name="T72" fmla="*/ 6296 w 5399"/>
                              <a:gd name="T73" fmla="+- 0 -1060 7851"/>
                              <a:gd name="T74" fmla="*/ -1060 h 1075"/>
                              <a:gd name="T75" fmla="*/ 6342 w 5399"/>
                              <a:gd name="T76" fmla="+- 0 -1014 7851"/>
                              <a:gd name="T77" fmla="*/ -1014 h 1075"/>
                              <a:gd name="T78" fmla="*/ 6342 w 5399"/>
                              <a:gd name="T79" fmla="+- 0 -31 7851"/>
                              <a:gd name="T80" fmla="*/ -31 h 1075"/>
                              <a:gd name="T81" fmla="*/ 6296 w 5399"/>
                              <a:gd name="T82" fmla="+- 0 15 7851"/>
                              <a:gd name="T83" fmla="*/ 15 h 1075"/>
                              <a:gd name="T84" fmla="*/ 6314 w 5399"/>
                              <a:gd name="T85" fmla="+- 0 11 7851"/>
                              <a:gd name="T86" fmla="*/ 11 h 1075"/>
                              <a:gd name="T87" fmla="*/ 6328 w 5399"/>
                              <a:gd name="T88" fmla="+- 0 1 7851"/>
                              <a:gd name="T89" fmla="*/ 1 h 1075"/>
                              <a:gd name="T90" fmla="*/ 6338 w 5399"/>
                              <a:gd name="T91" fmla="+- 0 -13 7851"/>
                              <a:gd name="T92" fmla="*/ -13 h 1075"/>
                              <a:gd name="T93" fmla="*/ 6342 w 5399"/>
                              <a:gd name="T94" fmla="+- 0 -31 7851"/>
                              <a:gd name="T95" fmla="*/ -31 h 1075"/>
                              <a:gd name="T96" fmla="*/ 6296 w 5399"/>
                              <a:gd name="T97" fmla="+- 0 15 7851"/>
                              <a:gd name="T98" fmla="*/ 15 h 1075"/>
                              <a:gd name="T99" fmla="*/ 988 w 5399"/>
                              <a:gd name="T100" fmla="+- 0 15 7851"/>
                              <a:gd name="T101" fmla="*/ 15 h 10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5399" h="1075">
                                <a:moveTo>
                                  <a:pt x="943" y="-7882"/>
                                </a:moveTo>
                                <a:lnTo>
                                  <a:pt x="943" y="-7870"/>
                                </a:lnTo>
                                <a:lnTo>
                                  <a:pt x="948" y="-7858"/>
                                </a:lnTo>
                                <a:lnTo>
                                  <a:pt x="956" y="-7850"/>
                                </a:lnTo>
                                <a:lnTo>
                                  <a:pt x="965" y="-7841"/>
                                </a:lnTo>
                                <a:lnTo>
                                  <a:pt x="976" y="-7836"/>
                                </a:lnTo>
                                <a:lnTo>
                                  <a:pt x="988" y="-7836"/>
                                </a:lnTo>
                                <a:moveTo>
                                  <a:pt x="943" y="-7882"/>
                                </a:moveTo>
                                <a:lnTo>
                                  <a:pt x="943" y="-8865"/>
                                </a:lnTo>
                                <a:moveTo>
                                  <a:pt x="988" y="-8911"/>
                                </a:moveTo>
                                <a:lnTo>
                                  <a:pt x="976" y="-8911"/>
                                </a:lnTo>
                                <a:lnTo>
                                  <a:pt x="965" y="-8906"/>
                                </a:lnTo>
                                <a:lnTo>
                                  <a:pt x="956" y="-8897"/>
                                </a:lnTo>
                                <a:lnTo>
                                  <a:pt x="948" y="-8889"/>
                                </a:lnTo>
                                <a:lnTo>
                                  <a:pt x="943" y="-8877"/>
                                </a:lnTo>
                                <a:lnTo>
                                  <a:pt x="943" y="-8865"/>
                                </a:lnTo>
                                <a:moveTo>
                                  <a:pt x="988" y="-8911"/>
                                </a:moveTo>
                                <a:lnTo>
                                  <a:pt x="6296" y="-8911"/>
                                </a:lnTo>
                                <a:moveTo>
                                  <a:pt x="6342" y="-8865"/>
                                </a:moveTo>
                                <a:lnTo>
                                  <a:pt x="6342" y="-8877"/>
                                </a:lnTo>
                                <a:lnTo>
                                  <a:pt x="6337" y="-8889"/>
                                </a:lnTo>
                                <a:lnTo>
                                  <a:pt x="6328" y="-8897"/>
                                </a:lnTo>
                                <a:lnTo>
                                  <a:pt x="6320" y="-8906"/>
                                </a:lnTo>
                                <a:lnTo>
                                  <a:pt x="6308" y="-8911"/>
                                </a:lnTo>
                                <a:lnTo>
                                  <a:pt x="6296" y="-8911"/>
                                </a:lnTo>
                                <a:moveTo>
                                  <a:pt x="6342" y="-8865"/>
                                </a:moveTo>
                                <a:lnTo>
                                  <a:pt x="6342" y="-7882"/>
                                </a:lnTo>
                                <a:moveTo>
                                  <a:pt x="6296" y="-7836"/>
                                </a:moveTo>
                                <a:lnTo>
                                  <a:pt x="6314" y="-7840"/>
                                </a:lnTo>
                                <a:lnTo>
                                  <a:pt x="6328" y="-7850"/>
                                </a:lnTo>
                                <a:lnTo>
                                  <a:pt x="6338" y="-7864"/>
                                </a:lnTo>
                                <a:lnTo>
                                  <a:pt x="6342" y="-7882"/>
                                </a:lnTo>
                                <a:moveTo>
                                  <a:pt x="6296" y="-7836"/>
                                </a:moveTo>
                                <a:lnTo>
                                  <a:pt x="988" y="-78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4" name="Picture 4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3"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5" name="Picture 4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32" y="-68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6" name="Picture 4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72" y="-688"/>
                            <a:ext cx="10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7" name="Picture 4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496" y="-68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8" name="Picture 4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759" y="-68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9" name="Picture 4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23" y="-68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0" name="Picture 4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60"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1" name="Picture 4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33"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2" name="Picture 4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23"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3" name="Picture 4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96"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4"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70"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5" name="Picture 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46" y="-699"/>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6" name="Picture 4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346" y="-402"/>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7" name="Picture 4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59" y="-635"/>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8" name="Picture 4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112" y="-393"/>
                            <a:ext cx="11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9" name="Picture 4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12" y="-690"/>
                            <a:ext cx="11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0" name="Picture 4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099" y="-390"/>
                            <a:ext cx="11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1" name="Picture 4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788"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2" name="Picture 4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55" y="-39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3" name="Freeform 472"/>
                        <wps:cNvSpPr>
                          <a:spLocks/>
                        </wps:cNvSpPr>
                        <wps:spPr bwMode="auto">
                          <a:xfrm>
                            <a:off x="1257" y="-1318"/>
                            <a:ext cx="1071" cy="546"/>
                          </a:xfrm>
                          <a:custGeom>
                            <a:avLst/>
                            <a:gdLst>
                              <a:gd name="T0" fmla="+- 0 1257 1257"/>
                              <a:gd name="T1" fmla="*/ T0 w 1071"/>
                              <a:gd name="T2" fmla="+- 0 -1317 -1317"/>
                              <a:gd name="T3" fmla="*/ -1317 h 546"/>
                              <a:gd name="T4" fmla="+- 0 1922 1257"/>
                              <a:gd name="T5" fmla="*/ T4 w 1071"/>
                              <a:gd name="T6" fmla="+- 0 -1317 -1317"/>
                              <a:gd name="T7" fmla="*/ -1317 h 546"/>
                              <a:gd name="T8" fmla="+- 0 2327 1257"/>
                              <a:gd name="T9" fmla="*/ T8 w 1071"/>
                              <a:gd name="T10" fmla="+- 0 -771 -1317"/>
                              <a:gd name="T11" fmla="*/ -771 h 546"/>
                            </a:gdLst>
                            <a:ahLst/>
                            <a:cxnLst>
                              <a:cxn ang="0">
                                <a:pos x="T1" y="T3"/>
                              </a:cxn>
                              <a:cxn ang="0">
                                <a:pos x="T5" y="T7"/>
                              </a:cxn>
                              <a:cxn ang="0">
                                <a:pos x="T9" y="T11"/>
                              </a:cxn>
                            </a:cxnLst>
                            <a:rect l="0" t="0" r="r" b="b"/>
                            <a:pathLst>
                              <a:path w="1071" h="546">
                                <a:moveTo>
                                  <a:pt x="0" y="0"/>
                                </a:moveTo>
                                <a:lnTo>
                                  <a:pt x="665" y="0"/>
                                </a:lnTo>
                                <a:lnTo>
                                  <a:pt x="1070" y="54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Freeform 473"/>
                        <wps:cNvSpPr>
                          <a:spLocks/>
                        </wps:cNvSpPr>
                        <wps:spPr bwMode="auto">
                          <a:xfrm>
                            <a:off x="3897" y="-353"/>
                            <a:ext cx="1286" cy="169"/>
                          </a:xfrm>
                          <a:custGeom>
                            <a:avLst/>
                            <a:gdLst>
                              <a:gd name="T0" fmla="+- 0 3897 3897"/>
                              <a:gd name="T1" fmla="*/ T0 w 1286"/>
                              <a:gd name="T2" fmla="+- 0 -353 -353"/>
                              <a:gd name="T3" fmla="*/ -353 h 169"/>
                              <a:gd name="T4" fmla="+- 0 3897 3897"/>
                              <a:gd name="T5" fmla="*/ T4 w 1286"/>
                              <a:gd name="T6" fmla="+- 0 -184 -353"/>
                              <a:gd name="T7" fmla="*/ -184 h 169"/>
                              <a:gd name="T8" fmla="+- 0 5183 3897"/>
                              <a:gd name="T9" fmla="*/ T8 w 1286"/>
                              <a:gd name="T10" fmla="+- 0 -184 -353"/>
                              <a:gd name="T11" fmla="*/ -184 h 169"/>
                              <a:gd name="T12" fmla="+- 0 5183 3897"/>
                              <a:gd name="T13" fmla="*/ T12 w 1286"/>
                              <a:gd name="T14" fmla="+- 0 -353 -353"/>
                              <a:gd name="T15" fmla="*/ -353 h 169"/>
                            </a:gdLst>
                            <a:ahLst/>
                            <a:cxnLst>
                              <a:cxn ang="0">
                                <a:pos x="T1" y="T3"/>
                              </a:cxn>
                              <a:cxn ang="0">
                                <a:pos x="T5" y="T7"/>
                              </a:cxn>
                              <a:cxn ang="0">
                                <a:pos x="T9" y="T11"/>
                              </a:cxn>
                              <a:cxn ang="0">
                                <a:pos x="T13" y="T15"/>
                              </a:cxn>
                            </a:cxnLst>
                            <a:rect l="0" t="0" r="r" b="b"/>
                            <a:pathLst>
                              <a:path w="1286" h="169">
                                <a:moveTo>
                                  <a:pt x="0" y="0"/>
                                </a:moveTo>
                                <a:lnTo>
                                  <a:pt x="0" y="169"/>
                                </a:lnTo>
                                <a:lnTo>
                                  <a:pt x="1286" y="169"/>
                                </a:lnTo>
                                <a:lnTo>
                                  <a:pt x="128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Freeform 474"/>
                        <wps:cNvSpPr>
                          <a:spLocks/>
                        </wps:cNvSpPr>
                        <wps:spPr bwMode="auto">
                          <a:xfrm>
                            <a:off x="3897" y="-769"/>
                            <a:ext cx="1286" cy="169"/>
                          </a:xfrm>
                          <a:custGeom>
                            <a:avLst/>
                            <a:gdLst>
                              <a:gd name="T0" fmla="+- 0 3897 3897"/>
                              <a:gd name="T1" fmla="*/ T0 w 1286"/>
                              <a:gd name="T2" fmla="+- 0 -600 -768"/>
                              <a:gd name="T3" fmla="*/ -600 h 169"/>
                              <a:gd name="T4" fmla="+- 0 3897 3897"/>
                              <a:gd name="T5" fmla="*/ T4 w 1286"/>
                              <a:gd name="T6" fmla="+- 0 -768 -768"/>
                              <a:gd name="T7" fmla="*/ -768 h 169"/>
                              <a:gd name="T8" fmla="+- 0 5183 3897"/>
                              <a:gd name="T9" fmla="*/ T8 w 1286"/>
                              <a:gd name="T10" fmla="+- 0 -768 -768"/>
                              <a:gd name="T11" fmla="*/ -768 h 169"/>
                              <a:gd name="T12" fmla="+- 0 5183 3897"/>
                              <a:gd name="T13" fmla="*/ T12 w 1286"/>
                              <a:gd name="T14" fmla="+- 0 -600 -768"/>
                              <a:gd name="T15" fmla="*/ -600 h 169"/>
                            </a:gdLst>
                            <a:ahLst/>
                            <a:cxnLst>
                              <a:cxn ang="0">
                                <a:pos x="T1" y="T3"/>
                              </a:cxn>
                              <a:cxn ang="0">
                                <a:pos x="T5" y="T7"/>
                              </a:cxn>
                              <a:cxn ang="0">
                                <a:pos x="T9" y="T11"/>
                              </a:cxn>
                              <a:cxn ang="0">
                                <a:pos x="T13" y="T15"/>
                              </a:cxn>
                            </a:cxnLst>
                            <a:rect l="0" t="0" r="r" b="b"/>
                            <a:pathLst>
                              <a:path w="1286" h="169">
                                <a:moveTo>
                                  <a:pt x="0" y="168"/>
                                </a:moveTo>
                                <a:lnTo>
                                  <a:pt x="0" y="0"/>
                                </a:lnTo>
                                <a:lnTo>
                                  <a:pt x="1286" y="0"/>
                                </a:lnTo>
                                <a:lnTo>
                                  <a:pt x="1286" y="16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Line 475"/>
                        <wps:cNvCnPr>
                          <a:cxnSpLocks noChangeShapeType="1"/>
                        </wps:cNvCnPr>
                        <wps:spPr bwMode="auto">
                          <a:xfrm flipV="1">
                            <a:off x="4540" y="-1173"/>
                            <a:ext cx="0" cy="4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07" name="Line 476"/>
                        <wps:cNvCnPr>
                          <a:cxnSpLocks noChangeShapeType="1"/>
                        </wps:cNvCnPr>
                        <wps:spPr bwMode="auto">
                          <a:xfrm>
                            <a:off x="4540" y="-184"/>
                            <a:ext cx="0" cy="3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08" name="Line 477"/>
                        <wps:cNvCnPr>
                          <a:cxnSpLocks noChangeShapeType="1"/>
                        </wps:cNvCnPr>
                        <wps:spPr bwMode="auto">
                          <a:xfrm flipV="1">
                            <a:off x="3596" y="-1186"/>
                            <a:ext cx="0" cy="4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09" name="AutoShape 478"/>
                        <wps:cNvSpPr>
                          <a:spLocks/>
                        </wps:cNvSpPr>
                        <wps:spPr bwMode="auto">
                          <a:xfrm>
                            <a:off x="-107" y="8879"/>
                            <a:ext cx="107" cy="746"/>
                          </a:xfrm>
                          <a:custGeom>
                            <a:avLst/>
                            <a:gdLst>
                              <a:gd name="T0" fmla="+- 0 3389 -106"/>
                              <a:gd name="T1" fmla="*/ T0 w 107"/>
                              <a:gd name="T2" fmla="+- 0 -632 8880"/>
                              <a:gd name="T3" fmla="*/ -632 h 746"/>
                              <a:gd name="T4" fmla="+- 0 3389 -106"/>
                              <a:gd name="T5" fmla="*/ T4 w 107"/>
                              <a:gd name="T6" fmla="+- 0 114 8880"/>
                              <a:gd name="T7" fmla="*/ 114 h 746"/>
                              <a:gd name="T8" fmla="+- 0 3389 -106"/>
                              <a:gd name="T9" fmla="*/ T8 w 107"/>
                              <a:gd name="T10" fmla="+- 0 -632 8880"/>
                              <a:gd name="T11" fmla="*/ -632 h 746"/>
                              <a:gd name="T12" fmla="+- 0 3282 -106"/>
                              <a:gd name="T13" fmla="*/ T12 w 107"/>
                              <a:gd name="T14" fmla="+- 0 -632 8880"/>
                              <a:gd name="T15" fmla="*/ -632 h 746"/>
                            </a:gdLst>
                            <a:ahLst/>
                            <a:cxnLst>
                              <a:cxn ang="0">
                                <a:pos x="T1" y="T3"/>
                              </a:cxn>
                              <a:cxn ang="0">
                                <a:pos x="T5" y="T7"/>
                              </a:cxn>
                              <a:cxn ang="0">
                                <a:pos x="T9" y="T11"/>
                              </a:cxn>
                              <a:cxn ang="0">
                                <a:pos x="T13" y="T15"/>
                              </a:cxn>
                            </a:cxnLst>
                            <a:rect l="0" t="0" r="r" b="b"/>
                            <a:pathLst>
                              <a:path w="107" h="746">
                                <a:moveTo>
                                  <a:pt x="3495" y="-9512"/>
                                </a:moveTo>
                                <a:lnTo>
                                  <a:pt x="3495" y="-8766"/>
                                </a:lnTo>
                                <a:moveTo>
                                  <a:pt x="3495" y="-9512"/>
                                </a:moveTo>
                                <a:lnTo>
                                  <a:pt x="3388" y="-95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0" name="Line 479"/>
                        <wps:cNvCnPr>
                          <a:cxnSpLocks noChangeShapeType="1"/>
                        </wps:cNvCnPr>
                        <wps:spPr bwMode="auto">
                          <a:xfrm>
                            <a:off x="3171" y="-234"/>
                            <a:ext cx="0" cy="3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1" name="Line 480"/>
                        <wps:cNvCnPr>
                          <a:cxnSpLocks noChangeShapeType="1"/>
                        </wps:cNvCnPr>
                        <wps:spPr bwMode="auto">
                          <a:xfrm>
                            <a:off x="2846" y="-244"/>
                            <a:ext cx="0" cy="3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2" name="Line 481"/>
                        <wps:cNvCnPr>
                          <a:cxnSpLocks noChangeShapeType="1"/>
                        </wps:cNvCnPr>
                        <wps:spPr bwMode="auto">
                          <a:xfrm>
                            <a:off x="1814" y="-244"/>
                            <a:ext cx="0" cy="3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3" name="Line 482"/>
                        <wps:cNvCnPr>
                          <a:cxnSpLocks noChangeShapeType="1"/>
                        </wps:cNvCnPr>
                        <wps:spPr bwMode="auto">
                          <a:xfrm>
                            <a:off x="2155" y="-244"/>
                            <a:ext cx="0" cy="3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4" name="Line 483"/>
                        <wps:cNvCnPr>
                          <a:cxnSpLocks noChangeShapeType="1"/>
                        </wps:cNvCnPr>
                        <wps:spPr bwMode="auto">
                          <a:xfrm>
                            <a:off x="2497" y="-244"/>
                            <a:ext cx="0" cy="3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5" name="Line 484"/>
                        <wps:cNvCnPr>
                          <a:cxnSpLocks noChangeShapeType="1"/>
                        </wps:cNvCnPr>
                        <wps:spPr bwMode="auto">
                          <a:xfrm flipV="1">
                            <a:off x="5412" y="-1163"/>
                            <a:ext cx="0" cy="4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6" name="Line 485"/>
                        <wps:cNvCnPr>
                          <a:cxnSpLocks noChangeShapeType="1"/>
                        </wps:cNvCnPr>
                        <wps:spPr bwMode="auto">
                          <a:xfrm>
                            <a:off x="5412" y="-213"/>
                            <a:ext cx="0" cy="34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17" name="AutoShape 486"/>
                        <wps:cNvSpPr>
                          <a:spLocks/>
                        </wps:cNvSpPr>
                        <wps:spPr bwMode="auto">
                          <a:xfrm>
                            <a:off x="1882" y="-671"/>
                            <a:ext cx="976" cy="79"/>
                          </a:xfrm>
                          <a:custGeom>
                            <a:avLst/>
                            <a:gdLst>
                              <a:gd name="T0" fmla="+- 0 1889 1883"/>
                              <a:gd name="T1" fmla="*/ T0 w 976"/>
                              <a:gd name="T2" fmla="+- 0 -601 -670"/>
                              <a:gd name="T3" fmla="*/ -601 h 79"/>
                              <a:gd name="T4" fmla="+- 0 1907 1883"/>
                              <a:gd name="T5" fmla="*/ T4 w 976"/>
                              <a:gd name="T6" fmla="+- 0 -614 -670"/>
                              <a:gd name="T7" fmla="*/ -614 h 79"/>
                              <a:gd name="T8" fmla="+- 0 1891 1883"/>
                              <a:gd name="T9" fmla="*/ T8 w 976"/>
                              <a:gd name="T10" fmla="+- 0 -611 -670"/>
                              <a:gd name="T11" fmla="*/ -611 h 79"/>
                              <a:gd name="T12" fmla="+- 0 1905 1883"/>
                              <a:gd name="T13" fmla="*/ T12 w 976"/>
                              <a:gd name="T14" fmla="+- 0 -605 -670"/>
                              <a:gd name="T15" fmla="*/ -605 h 79"/>
                              <a:gd name="T16" fmla="+- 0 1912 1883"/>
                              <a:gd name="T17" fmla="*/ T16 w 976"/>
                              <a:gd name="T18" fmla="+- 0 -619 -670"/>
                              <a:gd name="T19" fmla="*/ -619 h 79"/>
                              <a:gd name="T20" fmla="+- 0 1918 1883"/>
                              <a:gd name="T21" fmla="*/ T20 w 976"/>
                              <a:gd name="T22" fmla="+- 0 -624 -670"/>
                              <a:gd name="T23" fmla="*/ -624 h 79"/>
                              <a:gd name="T24" fmla="+- 0 1916 1883"/>
                              <a:gd name="T25" fmla="*/ T24 w 976"/>
                              <a:gd name="T26" fmla="+- 0 -623 -670"/>
                              <a:gd name="T27" fmla="*/ -623 h 79"/>
                              <a:gd name="T28" fmla="+- 0 1914 1883"/>
                              <a:gd name="T29" fmla="*/ T28 w 976"/>
                              <a:gd name="T30" fmla="+- 0 -594 -670"/>
                              <a:gd name="T31" fmla="*/ -594 h 79"/>
                              <a:gd name="T32" fmla="+- 0 1885 1883"/>
                              <a:gd name="T33" fmla="*/ T32 w 976"/>
                              <a:gd name="T34" fmla="+- 0 -596 -670"/>
                              <a:gd name="T35" fmla="*/ -596 h 79"/>
                              <a:gd name="T36" fmla="+- 0 1887 1883"/>
                              <a:gd name="T37" fmla="*/ T36 w 976"/>
                              <a:gd name="T38" fmla="+- 0 -625 -670"/>
                              <a:gd name="T39" fmla="*/ -625 h 79"/>
                              <a:gd name="T40" fmla="+- 0 1916 1883"/>
                              <a:gd name="T41" fmla="*/ T40 w 976"/>
                              <a:gd name="T42" fmla="+- 0 -623 -670"/>
                              <a:gd name="T43" fmla="*/ -623 h 79"/>
                              <a:gd name="T44" fmla="+- 0 1887 1883"/>
                              <a:gd name="T45" fmla="*/ T44 w 976"/>
                              <a:gd name="T46" fmla="+- 0 -628 -670"/>
                              <a:gd name="T47" fmla="*/ -628 h 79"/>
                              <a:gd name="T48" fmla="+- 0 1883 1883"/>
                              <a:gd name="T49" fmla="*/ T48 w 976"/>
                              <a:gd name="T50" fmla="+- 0 -595 -670"/>
                              <a:gd name="T51" fmla="*/ -595 h 79"/>
                              <a:gd name="T52" fmla="+- 0 1914 1883"/>
                              <a:gd name="T53" fmla="*/ T52 w 976"/>
                              <a:gd name="T54" fmla="+- 0 -592 -670"/>
                              <a:gd name="T55" fmla="*/ -592 h 79"/>
                              <a:gd name="T56" fmla="+- 0 1918 1883"/>
                              <a:gd name="T57" fmla="*/ T56 w 976"/>
                              <a:gd name="T58" fmla="+- 0 -595 -670"/>
                              <a:gd name="T59" fmla="*/ -595 h 79"/>
                              <a:gd name="T60" fmla="+- 0 1954 1883"/>
                              <a:gd name="T61" fmla="*/ T60 w 976"/>
                              <a:gd name="T62" fmla="+- 0 -614 -670"/>
                              <a:gd name="T63" fmla="*/ -614 h 79"/>
                              <a:gd name="T64" fmla="+- 0 1938 1883"/>
                              <a:gd name="T65" fmla="*/ T64 w 976"/>
                              <a:gd name="T66" fmla="+- 0 -611 -670"/>
                              <a:gd name="T67" fmla="*/ -611 h 79"/>
                              <a:gd name="T68" fmla="+- 0 1952 1883"/>
                              <a:gd name="T69" fmla="*/ T68 w 976"/>
                              <a:gd name="T70" fmla="+- 0 -605 -670"/>
                              <a:gd name="T71" fmla="*/ -605 h 79"/>
                              <a:gd name="T72" fmla="+- 0 1959 1883"/>
                              <a:gd name="T73" fmla="*/ T72 w 976"/>
                              <a:gd name="T74" fmla="+- 0 -619 -670"/>
                              <a:gd name="T75" fmla="*/ -619 h 79"/>
                              <a:gd name="T76" fmla="+- 0 1967 1883"/>
                              <a:gd name="T77" fmla="*/ T76 w 976"/>
                              <a:gd name="T78" fmla="+- 0 -624 -670"/>
                              <a:gd name="T79" fmla="*/ -624 h 79"/>
                              <a:gd name="T80" fmla="+- 0 1965 1883"/>
                              <a:gd name="T81" fmla="*/ T80 w 976"/>
                              <a:gd name="T82" fmla="+- 0 -623 -670"/>
                              <a:gd name="T83" fmla="*/ -623 h 79"/>
                              <a:gd name="T84" fmla="+- 0 1963 1883"/>
                              <a:gd name="T85" fmla="*/ T84 w 976"/>
                              <a:gd name="T86" fmla="+- 0 -594 -670"/>
                              <a:gd name="T87" fmla="*/ -594 h 79"/>
                              <a:gd name="T88" fmla="+- 0 1934 1883"/>
                              <a:gd name="T89" fmla="*/ T88 w 976"/>
                              <a:gd name="T90" fmla="+- 0 -595 -670"/>
                              <a:gd name="T91" fmla="*/ -595 h 79"/>
                              <a:gd name="T92" fmla="+- 0 1936 1883"/>
                              <a:gd name="T93" fmla="*/ T92 w 976"/>
                              <a:gd name="T94" fmla="+- 0 -625 -670"/>
                              <a:gd name="T95" fmla="*/ -625 h 79"/>
                              <a:gd name="T96" fmla="+- 0 1965 1883"/>
                              <a:gd name="T97" fmla="*/ T96 w 976"/>
                              <a:gd name="T98" fmla="+- 0 -624 -670"/>
                              <a:gd name="T99" fmla="*/ -624 h 79"/>
                              <a:gd name="T100" fmla="+- 0 1965 1883"/>
                              <a:gd name="T101" fmla="*/ T100 w 976"/>
                              <a:gd name="T102" fmla="+- 0 -627 -670"/>
                              <a:gd name="T103" fmla="*/ -627 h 79"/>
                              <a:gd name="T104" fmla="+- 0 1932 1883"/>
                              <a:gd name="T105" fmla="*/ T104 w 976"/>
                              <a:gd name="T106" fmla="+- 0 -625 -670"/>
                              <a:gd name="T107" fmla="*/ -625 h 79"/>
                              <a:gd name="T108" fmla="+- 0 1934 1883"/>
                              <a:gd name="T109" fmla="*/ T108 w 976"/>
                              <a:gd name="T110" fmla="+- 0 -592 -670"/>
                              <a:gd name="T111" fmla="*/ -592 h 79"/>
                              <a:gd name="T112" fmla="+- 0 1967 1883"/>
                              <a:gd name="T113" fmla="*/ T112 w 976"/>
                              <a:gd name="T114" fmla="+- 0 -594 -670"/>
                              <a:gd name="T115" fmla="*/ -594 h 79"/>
                              <a:gd name="T116" fmla="+- 0 2841 1883"/>
                              <a:gd name="T117" fmla="*/ T116 w 976"/>
                              <a:gd name="T118" fmla="+- 0 -668 -670"/>
                              <a:gd name="T119" fmla="*/ -668 h 79"/>
                              <a:gd name="T120" fmla="+- 0 2839 1883"/>
                              <a:gd name="T121" fmla="*/ T120 w 976"/>
                              <a:gd name="T122" fmla="+- 0 -667 -670"/>
                              <a:gd name="T123" fmla="*/ -667 h 79"/>
                              <a:gd name="T124" fmla="+- 0 2837 1883"/>
                              <a:gd name="T125" fmla="*/ T124 w 976"/>
                              <a:gd name="T126" fmla="+- 0 -665 -670"/>
                              <a:gd name="T127" fmla="*/ -665 h 79"/>
                              <a:gd name="T128" fmla="+- 0 2837 1883"/>
                              <a:gd name="T129" fmla="*/ T128 w 976"/>
                              <a:gd name="T130" fmla="+- 0 -668 -670"/>
                              <a:gd name="T131" fmla="*/ -668 h 79"/>
                              <a:gd name="T132" fmla="+- 0 2839 1883"/>
                              <a:gd name="T133" fmla="*/ T132 w 976"/>
                              <a:gd name="T134" fmla="+- 0 -667 -670"/>
                              <a:gd name="T135" fmla="*/ -667 h 79"/>
                              <a:gd name="T136" fmla="+- 0 2835 1883"/>
                              <a:gd name="T137" fmla="*/ T136 w 976"/>
                              <a:gd name="T138" fmla="+- 0 -670 -670"/>
                              <a:gd name="T139" fmla="*/ -670 h 79"/>
                              <a:gd name="T140" fmla="+- 0 2834 1883"/>
                              <a:gd name="T141" fmla="*/ T140 w 976"/>
                              <a:gd name="T142" fmla="+- 0 -665 -670"/>
                              <a:gd name="T143" fmla="*/ -665 h 79"/>
                              <a:gd name="T144" fmla="+- 0 2839 1883"/>
                              <a:gd name="T145" fmla="*/ T144 w 976"/>
                              <a:gd name="T146" fmla="+- 0 -663 -670"/>
                              <a:gd name="T147" fmla="*/ -663 h 79"/>
                              <a:gd name="T148" fmla="+- 0 2848 1883"/>
                              <a:gd name="T149" fmla="*/ T148 w 976"/>
                              <a:gd name="T150" fmla="+- 0 -663 -670"/>
                              <a:gd name="T151" fmla="*/ -663 h 79"/>
                              <a:gd name="T152" fmla="+- 0 2844 1883"/>
                              <a:gd name="T153" fmla="*/ T152 w 976"/>
                              <a:gd name="T154" fmla="+- 0 -642 -670"/>
                              <a:gd name="T155" fmla="*/ -642 h 79"/>
                              <a:gd name="T156" fmla="+- 0 2854 1883"/>
                              <a:gd name="T157" fmla="*/ T156 w 976"/>
                              <a:gd name="T158" fmla="+- 0 -643 -670"/>
                              <a:gd name="T159" fmla="*/ -643 h 79"/>
                              <a:gd name="T160" fmla="+- 0 2854 1883"/>
                              <a:gd name="T161" fmla="*/ T160 w 976"/>
                              <a:gd name="T162" fmla="+- 0 -640 -670"/>
                              <a:gd name="T163" fmla="*/ -640 h 79"/>
                              <a:gd name="T164" fmla="+- 0 2836 1883"/>
                              <a:gd name="T165" fmla="*/ T164 w 976"/>
                              <a:gd name="T166" fmla="+- 0 -592 -670"/>
                              <a:gd name="T167" fmla="*/ -592 h 79"/>
                              <a:gd name="T168" fmla="+- 0 2859 1883"/>
                              <a:gd name="T169" fmla="*/ T168 w 976"/>
                              <a:gd name="T170" fmla="+- 0 -595 -670"/>
                              <a:gd name="T171" fmla="*/ -595 h 79"/>
                              <a:gd name="T172" fmla="+- 0 2857 1883"/>
                              <a:gd name="T173" fmla="*/ T172 w 976"/>
                              <a:gd name="T174" fmla="+- 0 -606 -670"/>
                              <a:gd name="T175" fmla="*/ -606 h 79"/>
                              <a:gd name="T176" fmla="+- 0 2855 1883"/>
                              <a:gd name="T177" fmla="*/ T176 w 976"/>
                              <a:gd name="T178" fmla="+- 0 -606 -670"/>
                              <a:gd name="T179" fmla="*/ -606 h 79"/>
                              <a:gd name="T180" fmla="+- 0 2844 1883"/>
                              <a:gd name="T181" fmla="*/ T180 w 976"/>
                              <a:gd name="T182" fmla="+- 0 -616 -670"/>
                              <a:gd name="T183" fmla="*/ -616 h 79"/>
                              <a:gd name="T184" fmla="+- 0 2854 1883"/>
                              <a:gd name="T185" fmla="*/ T184 w 976"/>
                              <a:gd name="T186" fmla="+- 0 -613 -670"/>
                              <a:gd name="T187" fmla="*/ -613 h 79"/>
                              <a:gd name="T188" fmla="+- 0 2854 1883"/>
                              <a:gd name="T189" fmla="*/ T188 w 976"/>
                              <a:gd name="T190" fmla="+- 0 -619 -670"/>
                              <a:gd name="T191" fmla="*/ -619 h 79"/>
                              <a:gd name="T192" fmla="+- 0 2839 1883"/>
                              <a:gd name="T193" fmla="*/ T192 w 976"/>
                              <a:gd name="T194" fmla="+- 0 -614 -670"/>
                              <a:gd name="T195" fmla="*/ -614 h 79"/>
                              <a:gd name="T196" fmla="+- 0 2836 1883"/>
                              <a:gd name="T197" fmla="*/ T196 w 976"/>
                              <a:gd name="T198" fmla="+- 0 -602 -670"/>
                              <a:gd name="T199" fmla="*/ -602 h 79"/>
                              <a:gd name="T200" fmla="+- 0 2849 1883"/>
                              <a:gd name="T201" fmla="*/ T200 w 976"/>
                              <a:gd name="T202" fmla="+- 0 -666 -670"/>
                              <a:gd name="T203" fmla="*/ -666 h 79"/>
                              <a:gd name="T204" fmla="+- 0 2859 1883"/>
                              <a:gd name="T205" fmla="*/ T204 w 976"/>
                              <a:gd name="T206" fmla="+- 0 -665 -670"/>
                              <a:gd name="T207" fmla="*/ -6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6" h="79">
                                <a:moveTo>
                                  <a:pt x="6" y="51"/>
                                </a:moveTo>
                                <a:lnTo>
                                  <a:pt x="4" y="51"/>
                                </a:lnTo>
                                <a:lnTo>
                                  <a:pt x="4" y="69"/>
                                </a:lnTo>
                                <a:lnTo>
                                  <a:pt x="6" y="69"/>
                                </a:lnTo>
                                <a:lnTo>
                                  <a:pt x="6" y="51"/>
                                </a:lnTo>
                                <a:moveTo>
                                  <a:pt x="28" y="60"/>
                                </a:moveTo>
                                <a:lnTo>
                                  <a:pt x="28" y="60"/>
                                </a:lnTo>
                                <a:lnTo>
                                  <a:pt x="24" y="56"/>
                                </a:lnTo>
                                <a:lnTo>
                                  <a:pt x="22" y="56"/>
                                </a:lnTo>
                                <a:lnTo>
                                  <a:pt x="24" y="59"/>
                                </a:lnTo>
                                <a:lnTo>
                                  <a:pt x="8" y="59"/>
                                </a:lnTo>
                                <a:lnTo>
                                  <a:pt x="8" y="61"/>
                                </a:lnTo>
                                <a:lnTo>
                                  <a:pt x="24" y="61"/>
                                </a:lnTo>
                                <a:lnTo>
                                  <a:pt x="22" y="65"/>
                                </a:lnTo>
                                <a:lnTo>
                                  <a:pt x="24" y="65"/>
                                </a:lnTo>
                                <a:lnTo>
                                  <a:pt x="28" y="60"/>
                                </a:lnTo>
                                <a:moveTo>
                                  <a:pt x="31" y="51"/>
                                </a:moveTo>
                                <a:lnTo>
                                  <a:pt x="29" y="51"/>
                                </a:lnTo>
                                <a:lnTo>
                                  <a:pt x="29" y="69"/>
                                </a:lnTo>
                                <a:lnTo>
                                  <a:pt x="31" y="69"/>
                                </a:lnTo>
                                <a:lnTo>
                                  <a:pt x="31" y="51"/>
                                </a:lnTo>
                                <a:moveTo>
                                  <a:pt x="35" y="46"/>
                                </a:moveTo>
                                <a:lnTo>
                                  <a:pt x="35" y="45"/>
                                </a:lnTo>
                                <a:lnTo>
                                  <a:pt x="34" y="45"/>
                                </a:lnTo>
                                <a:lnTo>
                                  <a:pt x="33" y="43"/>
                                </a:lnTo>
                                <a:lnTo>
                                  <a:pt x="33" y="47"/>
                                </a:lnTo>
                                <a:lnTo>
                                  <a:pt x="33" y="74"/>
                                </a:lnTo>
                                <a:lnTo>
                                  <a:pt x="33" y="75"/>
                                </a:lnTo>
                                <a:lnTo>
                                  <a:pt x="32" y="76"/>
                                </a:lnTo>
                                <a:lnTo>
                                  <a:pt x="31" y="76"/>
                                </a:lnTo>
                                <a:lnTo>
                                  <a:pt x="4" y="76"/>
                                </a:lnTo>
                                <a:lnTo>
                                  <a:pt x="3" y="76"/>
                                </a:lnTo>
                                <a:lnTo>
                                  <a:pt x="2" y="75"/>
                                </a:lnTo>
                                <a:lnTo>
                                  <a:pt x="2" y="74"/>
                                </a:lnTo>
                                <a:lnTo>
                                  <a:pt x="2" y="47"/>
                                </a:lnTo>
                                <a:lnTo>
                                  <a:pt x="2" y="46"/>
                                </a:lnTo>
                                <a:lnTo>
                                  <a:pt x="3" y="45"/>
                                </a:lnTo>
                                <a:lnTo>
                                  <a:pt x="4" y="45"/>
                                </a:lnTo>
                                <a:lnTo>
                                  <a:pt x="31" y="45"/>
                                </a:lnTo>
                                <a:lnTo>
                                  <a:pt x="32" y="45"/>
                                </a:lnTo>
                                <a:lnTo>
                                  <a:pt x="33" y="46"/>
                                </a:lnTo>
                                <a:lnTo>
                                  <a:pt x="33" y="47"/>
                                </a:lnTo>
                                <a:lnTo>
                                  <a:pt x="33" y="43"/>
                                </a:lnTo>
                                <a:lnTo>
                                  <a:pt x="31" y="42"/>
                                </a:lnTo>
                                <a:lnTo>
                                  <a:pt x="4" y="42"/>
                                </a:lnTo>
                                <a:lnTo>
                                  <a:pt x="2" y="43"/>
                                </a:lnTo>
                                <a:lnTo>
                                  <a:pt x="0" y="45"/>
                                </a:lnTo>
                                <a:lnTo>
                                  <a:pt x="0" y="46"/>
                                </a:lnTo>
                                <a:lnTo>
                                  <a:pt x="0" y="75"/>
                                </a:lnTo>
                                <a:lnTo>
                                  <a:pt x="0" y="76"/>
                                </a:lnTo>
                                <a:lnTo>
                                  <a:pt x="2" y="78"/>
                                </a:lnTo>
                                <a:lnTo>
                                  <a:pt x="4" y="78"/>
                                </a:lnTo>
                                <a:lnTo>
                                  <a:pt x="31" y="78"/>
                                </a:lnTo>
                                <a:lnTo>
                                  <a:pt x="33" y="78"/>
                                </a:lnTo>
                                <a:lnTo>
                                  <a:pt x="34" y="76"/>
                                </a:lnTo>
                                <a:lnTo>
                                  <a:pt x="35" y="76"/>
                                </a:lnTo>
                                <a:lnTo>
                                  <a:pt x="35" y="75"/>
                                </a:lnTo>
                                <a:lnTo>
                                  <a:pt x="35" y="46"/>
                                </a:lnTo>
                                <a:moveTo>
                                  <a:pt x="75" y="60"/>
                                </a:moveTo>
                                <a:lnTo>
                                  <a:pt x="75" y="60"/>
                                </a:lnTo>
                                <a:lnTo>
                                  <a:pt x="71" y="56"/>
                                </a:lnTo>
                                <a:lnTo>
                                  <a:pt x="69" y="56"/>
                                </a:lnTo>
                                <a:lnTo>
                                  <a:pt x="72" y="59"/>
                                </a:lnTo>
                                <a:lnTo>
                                  <a:pt x="55" y="59"/>
                                </a:lnTo>
                                <a:lnTo>
                                  <a:pt x="55" y="61"/>
                                </a:lnTo>
                                <a:lnTo>
                                  <a:pt x="72" y="61"/>
                                </a:lnTo>
                                <a:lnTo>
                                  <a:pt x="69" y="65"/>
                                </a:lnTo>
                                <a:lnTo>
                                  <a:pt x="71" y="65"/>
                                </a:lnTo>
                                <a:lnTo>
                                  <a:pt x="75" y="60"/>
                                </a:lnTo>
                                <a:moveTo>
                                  <a:pt x="78" y="51"/>
                                </a:moveTo>
                                <a:lnTo>
                                  <a:pt x="76" y="51"/>
                                </a:lnTo>
                                <a:lnTo>
                                  <a:pt x="76" y="69"/>
                                </a:lnTo>
                                <a:lnTo>
                                  <a:pt x="78" y="69"/>
                                </a:lnTo>
                                <a:lnTo>
                                  <a:pt x="78" y="51"/>
                                </a:lnTo>
                                <a:moveTo>
                                  <a:pt x="84" y="46"/>
                                </a:moveTo>
                                <a:lnTo>
                                  <a:pt x="84" y="45"/>
                                </a:lnTo>
                                <a:lnTo>
                                  <a:pt x="82" y="43"/>
                                </a:lnTo>
                                <a:lnTo>
                                  <a:pt x="82" y="47"/>
                                </a:lnTo>
                                <a:lnTo>
                                  <a:pt x="82" y="74"/>
                                </a:lnTo>
                                <a:lnTo>
                                  <a:pt x="82" y="75"/>
                                </a:lnTo>
                                <a:lnTo>
                                  <a:pt x="81" y="76"/>
                                </a:lnTo>
                                <a:lnTo>
                                  <a:pt x="80" y="76"/>
                                </a:lnTo>
                                <a:lnTo>
                                  <a:pt x="53" y="76"/>
                                </a:lnTo>
                                <a:lnTo>
                                  <a:pt x="52" y="75"/>
                                </a:lnTo>
                                <a:lnTo>
                                  <a:pt x="51" y="75"/>
                                </a:lnTo>
                                <a:lnTo>
                                  <a:pt x="51" y="74"/>
                                </a:lnTo>
                                <a:lnTo>
                                  <a:pt x="51" y="47"/>
                                </a:lnTo>
                                <a:lnTo>
                                  <a:pt x="51" y="46"/>
                                </a:lnTo>
                                <a:lnTo>
                                  <a:pt x="53" y="45"/>
                                </a:lnTo>
                                <a:lnTo>
                                  <a:pt x="80" y="45"/>
                                </a:lnTo>
                                <a:lnTo>
                                  <a:pt x="81" y="45"/>
                                </a:lnTo>
                                <a:lnTo>
                                  <a:pt x="82" y="46"/>
                                </a:lnTo>
                                <a:lnTo>
                                  <a:pt x="82" y="47"/>
                                </a:lnTo>
                                <a:lnTo>
                                  <a:pt x="82" y="43"/>
                                </a:lnTo>
                                <a:lnTo>
                                  <a:pt x="81" y="42"/>
                                </a:lnTo>
                                <a:lnTo>
                                  <a:pt x="53" y="42"/>
                                </a:lnTo>
                                <a:lnTo>
                                  <a:pt x="51" y="43"/>
                                </a:lnTo>
                                <a:lnTo>
                                  <a:pt x="49" y="45"/>
                                </a:lnTo>
                                <a:lnTo>
                                  <a:pt x="49" y="46"/>
                                </a:lnTo>
                                <a:lnTo>
                                  <a:pt x="49" y="75"/>
                                </a:lnTo>
                                <a:lnTo>
                                  <a:pt x="49" y="76"/>
                                </a:lnTo>
                                <a:lnTo>
                                  <a:pt x="51" y="78"/>
                                </a:lnTo>
                                <a:lnTo>
                                  <a:pt x="53" y="78"/>
                                </a:lnTo>
                                <a:lnTo>
                                  <a:pt x="81" y="78"/>
                                </a:lnTo>
                                <a:lnTo>
                                  <a:pt x="82" y="78"/>
                                </a:lnTo>
                                <a:lnTo>
                                  <a:pt x="84" y="76"/>
                                </a:lnTo>
                                <a:lnTo>
                                  <a:pt x="84" y="75"/>
                                </a:lnTo>
                                <a:lnTo>
                                  <a:pt x="84" y="46"/>
                                </a:lnTo>
                                <a:moveTo>
                                  <a:pt x="958" y="2"/>
                                </a:moveTo>
                                <a:lnTo>
                                  <a:pt x="958" y="1"/>
                                </a:lnTo>
                                <a:lnTo>
                                  <a:pt x="956" y="0"/>
                                </a:lnTo>
                                <a:lnTo>
                                  <a:pt x="956" y="3"/>
                                </a:lnTo>
                                <a:lnTo>
                                  <a:pt x="956" y="4"/>
                                </a:lnTo>
                                <a:lnTo>
                                  <a:pt x="955" y="4"/>
                                </a:lnTo>
                                <a:lnTo>
                                  <a:pt x="955" y="5"/>
                                </a:lnTo>
                                <a:lnTo>
                                  <a:pt x="954" y="5"/>
                                </a:lnTo>
                                <a:lnTo>
                                  <a:pt x="954" y="4"/>
                                </a:lnTo>
                                <a:lnTo>
                                  <a:pt x="953" y="4"/>
                                </a:lnTo>
                                <a:lnTo>
                                  <a:pt x="953" y="3"/>
                                </a:lnTo>
                                <a:lnTo>
                                  <a:pt x="954" y="2"/>
                                </a:lnTo>
                                <a:lnTo>
                                  <a:pt x="955" y="2"/>
                                </a:lnTo>
                                <a:lnTo>
                                  <a:pt x="956" y="3"/>
                                </a:lnTo>
                                <a:lnTo>
                                  <a:pt x="956" y="0"/>
                                </a:lnTo>
                                <a:lnTo>
                                  <a:pt x="955" y="0"/>
                                </a:lnTo>
                                <a:lnTo>
                                  <a:pt x="953" y="0"/>
                                </a:lnTo>
                                <a:lnTo>
                                  <a:pt x="952" y="0"/>
                                </a:lnTo>
                                <a:lnTo>
                                  <a:pt x="951" y="1"/>
                                </a:lnTo>
                                <a:lnTo>
                                  <a:pt x="951" y="2"/>
                                </a:lnTo>
                                <a:lnTo>
                                  <a:pt x="951" y="5"/>
                                </a:lnTo>
                                <a:lnTo>
                                  <a:pt x="952" y="7"/>
                                </a:lnTo>
                                <a:lnTo>
                                  <a:pt x="953" y="7"/>
                                </a:lnTo>
                                <a:lnTo>
                                  <a:pt x="955" y="7"/>
                                </a:lnTo>
                                <a:lnTo>
                                  <a:pt x="956" y="7"/>
                                </a:lnTo>
                                <a:lnTo>
                                  <a:pt x="958" y="5"/>
                                </a:lnTo>
                                <a:lnTo>
                                  <a:pt x="958" y="2"/>
                                </a:lnTo>
                                <a:moveTo>
                                  <a:pt x="965" y="7"/>
                                </a:moveTo>
                                <a:lnTo>
                                  <a:pt x="964" y="6"/>
                                </a:lnTo>
                                <a:lnTo>
                                  <a:pt x="962" y="7"/>
                                </a:lnTo>
                                <a:lnTo>
                                  <a:pt x="960" y="27"/>
                                </a:lnTo>
                                <a:lnTo>
                                  <a:pt x="961" y="28"/>
                                </a:lnTo>
                                <a:lnTo>
                                  <a:pt x="963" y="27"/>
                                </a:lnTo>
                                <a:lnTo>
                                  <a:pt x="965" y="7"/>
                                </a:lnTo>
                                <a:moveTo>
                                  <a:pt x="973" y="29"/>
                                </a:moveTo>
                                <a:lnTo>
                                  <a:pt x="971" y="27"/>
                                </a:lnTo>
                                <a:lnTo>
                                  <a:pt x="963" y="27"/>
                                </a:lnTo>
                                <a:lnTo>
                                  <a:pt x="961" y="29"/>
                                </a:lnTo>
                                <a:lnTo>
                                  <a:pt x="963" y="30"/>
                                </a:lnTo>
                                <a:lnTo>
                                  <a:pt x="971" y="30"/>
                                </a:lnTo>
                                <a:lnTo>
                                  <a:pt x="973" y="29"/>
                                </a:lnTo>
                                <a:moveTo>
                                  <a:pt x="976" y="75"/>
                                </a:moveTo>
                                <a:lnTo>
                                  <a:pt x="953" y="75"/>
                                </a:lnTo>
                                <a:lnTo>
                                  <a:pt x="953" y="78"/>
                                </a:lnTo>
                                <a:lnTo>
                                  <a:pt x="975" y="78"/>
                                </a:lnTo>
                                <a:lnTo>
                                  <a:pt x="976" y="78"/>
                                </a:lnTo>
                                <a:lnTo>
                                  <a:pt x="976" y="75"/>
                                </a:lnTo>
                                <a:moveTo>
                                  <a:pt x="976" y="68"/>
                                </a:moveTo>
                                <a:lnTo>
                                  <a:pt x="976" y="65"/>
                                </a:lnTo>
                                <a:lnTo>
                                  <a:pt x="975" y="64"/>
                                </a:lnTo>
                                <a:lnTo>
                                  <a:pt x="974" y="64"/>
                                </a:lnTo>
                                <a:lnTo>
                                  <a:pt x="974" y="56"/>
                                </a:lnTo>
                                <a:lnTo>
                                  <a:pt x="972" y="52"/>
                                </a:lnTo>
                                <a:lnTo>
                                  <a:pt x="972" y="64"/>
                                </a:lnTo>
                                <a:lnTo>
                                  <a:pt x="959" y="64"/>
                                </a:lnTo>
                                <a:lnTo>
                                  <a:pt x="959" y="58"/>
                                </a:lnTo>
                                <a:lnTo>
                                  <a:pt x="959" y="57"/>
                                </a:lnTo>
                                <a:lnTo>
                                  <a:pt x="961" y="54"/>
                                </a:lnTo>
                                <a:lnTo>
                                  <a:pt x="963" y="52"/>
                                </a:lnTo>
                                <a:lnTo>
                                  <a:pt x="968" y="52"/>
                                </a:lnTo>
                                <a:lnTo>
                                  <a:pt x="969" y="54"/>
                                </a:lnTo>
                                <a:lnTo>
                                  <a:pt x="971" y="57"/>
                                </a:lnTo>
                                <a:lnTo>
                                  <a:pt x="971" y="58"/>
                                </a:lnTo>
                                <a:lnTo>
                                  <a:pt x="972" y="64"/>
                                </a:lnTo>
                                <a:lnTo>
                                  <a:pt x="972" y="52"/>
                                </a:lnTo>
                                <a:lnTo>
                                  <a:pt x="971" y="51"/>
                                </a:lnTo>
                                <a:lnTo>
                                  <a:pt x="968" y="50"/>
                                </a:lnTo>
                                <a:lnTo>
                                  <a:pt x="963" y="50"/>
                                </a:lnTo>
                                <a:lnTo>
                                  <a:pt x="959" y="51"/>
                                </a:lnTo>
                                <a:lnTo>
                                  <a:pt x="956" y="56"/>
                                </a:lnTo>
                                <a:lnTo>
                                  <a:pt x="956" y="64"/>
                                </a:lnTo>
                                <a:lnTo>
                                  <a:pt x="953" y="64"/>
                                </a:lnTo>
                                <a:lnTo>
                                  <a:pt x="953" y="65"/>
                                </a:lnTo>
                                <a:lnTo>
                                  <a:pt x="953" y="68"/>
                                </a:lnTo>
                                <a:lnTo>
                                  <a:pt x="976" y="68"/>
                                </a:lnTo>
                                <a:moveTo>
                                  <a:pt x="976" y="5"/>
                                </a:moveTo>
                                <a:lnTo>
                                  <a:pt x="974" y="4"/>
                                </a:lnTo>
                                <a:lnTo>
                                  <a:pt x="966" y="4"/>
                                </a:lnTo>
                                <a:lnTo>
                                  <a:pt x="964" y="5"/>
                                </a:lnTo>
                                <a:lnTo>
                                  <a:pt x="966" y="7"/>
                                </a:lnTo>
                                <a:lnTo>
                                  <a:pt x="974" y="7"/>
                                </a:lnTo>
                                <a:lnTo>
                                  <a:pt x="976"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8" name="Line 487"/>
                        <wps:cNvCnPr>
                          <a:cxnSpLocks noChangeShapeType="1"/>
                        </wps:cNvCnPr>
                        <wps:spPr bwMode="auto">
                          <a:xfrm>
                            <a:off x="2836" y="-599"/>
                            <a:ext cx="23" cy="0"/>
                          </a:xfrm>
                          <a:prstGeom prst="line">
                            <a:avLst/>
                          </a:prstGeom>
                          <a:noFill/>
                          <a:ln w="2349">
                            <a:solidFill>
                              <a:srgbClr val="000000"/>
                            </a:solidFill>
                            <a:round/>
                            <a:headEnd/>
                            <a:tailEnd/>
                          </a:ln>
                          <a:extLst>
                            <a:ext uri="{909E8E84-426E-40DD-AFC4-6F175D3DCCD1}">
                              <a14:hiddenFill xmlns:a14="http://schemas.microsoft.com/office/drawing/2010/main">
                                <a:noFill/>
                              </a14:hiddenFill>
                            </a:ext>
                          </a:extLst>
                        </wps:spPr>
                        <wps:bodyPr/>
                      </wps:wsp>
                      <wps:wsp>
                        <wps:cNvPr id="4619" name="Line 488"/>
                        <wps:cNvCnPr>
                          <a:cxnSpLocks noChangeShapeType="1"/>
                        </wps:cNvCnPr>
                        <wps:spPr bwMode="auto">
                          <a:xfrm>
                            <a:off x="2836" y="-599"/>
                            <a:ext cx="23" cy="0"/>
                          </a:xfrm>
                          <a:prstGeom prst="line">
                            <a:avLst/>
                          </a:prstGeom>
                          <a:noFill/>
                          <a:ln w="2349">
                            <a:solidFill>
                              <a:srgbClr val="000000"/>
                            </a:solidFill>
                            <a:round/>
                            <a:headEnd/>
                            <a:tailEnd/>
                          </a:ln>
                          <a:extLst>
                            <a:ext uri="{909E8E84-426E-40DD-AFC4-6F175D3DCCD1}">
                              <a14:hiddenFill xmlns:a14="http://schemas.microsoft.com/office/drawing/2010/main">
                                <a:noFill/>
                              </a14:hiddenFill>
                            </a:ext>
                          </a:extLst>
                        </wps:spPr>
                        <wps:bodyPr/>
                      </wps:wsp>
                      <wps:wsp>
                        <wps:cNvPr id="4620" name="AutoShape 489"/>
                        <wps:cNvSpPr>
                          <a:spLocks/>
                        </wps:cNvSpPr>
                        <wps:spPr bwMode="auto">
                          <a:xfrm>
                            <a:off x="2835" y="-621"/>
                            <a:ext cx="24" cy="29"/>
                          </a:xfrm>
                          <a:custGeom>
                            <a:avLst/>
                            <a:gdLst>
                              <a:gd name="T0" fmla="+- 0 2859 2836"/>
                              <a:gd name="T1" fmla="*/ T0 w 24"/>
                              <a:gd name="T2" fmla="+- 0 -595 -620"/>
                              <a:gd name="T3" fmla="*/ -595 h 29"/>
                              <a:gd name="T4" fmla="+- 0 2836 2836"/>
                              <a:gd name="T5" fmla="*/ T4 w 24"/>
                              <a:gd name="T6" fmla="+- 0 -595 -620"/>
                              <a:gd name="T7" fmla="*/ -595 h 29"/>
                              <a:gd name="T8" fmla="+- 0 2836 2836"/>
                              <a:gd name="T9" fmla="*/ T8 w 24"/>
                              <a:gd name="T10" fmla="+- 0 -592 -620"/>
                              <a:gd name="T11" fmla="*/ -592 h 29"/>
                              <a:gd name="T12" fmla="+- 0 2836 2836"/>
                              <a:gd name="T13" fmla="*/ T12 w 24"/>
                              <a:gd name="T14" fmla="+- 0 -592 -620"/>
                              <a:gd name="T15" fmla="*/ -592 h 29"/>
                              <a:gd name="T16" fmla="+- 0 2858 2836"/>
                              <a:gd name="T17" fmla="*/ T16 w 24"/>
                              <a:gd name="T18" fmla="+- 0 -592 -620"/>
                              <a:gd name="T19" fmla="*/ -592 h 29"/>
                              <a:gd name="T20" fmla="+- 0 2859 2836"/>
                              <a:gd name="T21" fmla="*/ T20 w 24"/>
                              <a:gd name="T22" fmla="+- 0 -592 -620"/>
                              <a:gd name="T23" fmla="*/ -592 h 29"/>
                              <a:gd name="T24" fmla="+- 0 2859 2836"/>
                              <a:gd name="T25" fmla="*/ T24 w 24"/>
                              <a:gd name="T26" fmla="+- 0 -595 -620"/>
                              <a:gd name="T27" fmla="*/ -595 h 29"/>
                              <a:gd name="T28" fmla="+- 0 2859 2836"/>
                              <a:gd name="T29" fmla="*/ T28 w 24"/>
                              <a:gd name="T30" fmla="+- 0 -602 -620"/>
                              <a:gd name="T31" fmla="*/ -602 h 29"/>
                              <a:gd name="T32" fmla="+- 0 2859 2836"/>
                              <a:gd name="T33" fmla="*/ T32 w 24"/>
                              <a:gd name="T34" fmla="+- 0 -605 -620"/>
                              <a:gd name="T35" fmla="*/ -605 h 29"/>
                              <a:gd name="T36" fmla="+- 0 2858 2836"/>
                              <a:gd name="T37" fmla="*/ T36 w 24"/>
                              <a:gd name="T38" fmla="+- 0 -606 -620"/>
                              <a:gd name="T39" fmla="*/ -606 h 29"/>
                              <a:gd name="T40" fmla="+- 0 2857 2836"/>
                              <a:gd name="T41" fmla="*/ T40 w 24"/>
                              <a:gd name="T42" fmla="+- 0 -606 -620"/>
                              <a:gd name="T43" fmla="*/ -606 h 29"/>
                              <a:gd name="T44" fmla="+- 0 2857 2836"/>
                              <a:gd name="T45" fmla="*/ T44 w 24"/>
                              <a:gd name="T46" fmla="+- 0 -614 -620"/>
                              <a:gd name="T47" fmla="*/ -614 h 29"/>
                              <a:gd name="T48" fmla="+- 0 2855 2836"/>
                              <a:gd name="T49" fmla="*/ T48 w 24"/>
                              <a:gd name="T50" fmla="+- 0 -618 -620"/>
                              <a:gd name="T51" fmla="*/ -618 h 29"/>
                              <a:gd name="T52" fmla="+- 0 2855 2836"/>
                              <a:gd name="T53" fmla="*/ T52 w 24"/>
                              <a:gd name="T54" fmla="+- 0 -618 -620"/>
                              <a:gd name="T55" fmla="*/ -618 h 29"/>
                              <a:gd name="T56" fmla="+- 0 2855 2836"/>
                              <a:gd name="T57" fmla="*/ T56 w 24"/>
                              <a:gd name="T58" fmla="+- 0 -606 -620"/>
                              <a:gd name="T59" fmla="*/ -606 h 29"/>
                              <a:gd name="T60" fmla="+- 0 2842 2836"/>
                              <a:gd name="T61" fmla="*/ T60 w 24"/>
                              <a:gd name="T62" fmla="+- 0 -606 -620"/>
                              <a:gd name="T63" fmla="*/ -606 h 29"/>
                              <a:gd name="T64" fmla="+- 0 2842 2836"/>
                              <a:gd name="T65" fmla="*/ T64 w 24"/>
                              <a:gd name="T66" fmla="+- 0 -612 -620"/>
                              <a:gd name="T67" fmla="*/ -612 h 29"/>
                              <a:gd name="T68" fmla="+- 0 2842 2836"/>
                              <a:gd name="T69" fmla="*/ T68 w 24"/>
                              <a:gd name="T70" fmla="+- 0 -613 -620"/>
                              <a:gd name="T71" fmla="*/ -613 h 29"/>
                              <a:gd name="T72" fmla="+- 0 2844 2836"/>
                              <a:gd name="T73" fmla="*/ T72 w 24"/>
                              <a:gd name="T74" fmla="+- 0 -616 -620"/>
                              <a:gd name="T75" fmla="*/ -616 h 29"/>
                              <a:gd name="T76" fmla="+- 0 2846 2836"/>
                              <a:gd name="T77" fmla="*/ T76 w 24"/>
                              <a:gd name="T78" fmla="+- 0 -618 -620"/>
                              <a:gd name="T79" fmla="*/ -618 h 29"/>
                              <a:gd name="T80" fmla="+- 0 2851 2836"/>
                              <a:gd name="T81" fmla="*/ T80 w 24"/>
                              <a:gd name="T82" fmla="+- 0 -618 -620"/>
                              <a:gd name="T83" fmla="*/ -618 h 29"/>
                              <a:gd name="T84" fmla="+- 0 2852 2836"/>
                              <a:gd name="T85" fmla="*/ T84 w 24"/>
                              <a:gd name="T86" fmla="+- 0 -616 -620"/>
                              <a:gd name="T87" fmla="*/ -616 h 29"/>
                              <a:gd name="T88" fmla="+- 0 2854 2836"/>
                              <a:gd name="T89" fmla="*/ T88 w 24"/>
                              <a:gd name="T90" fmla="+- 0 -613 -620"/>
                              <a:gd name="T91" fmla="*/ -613 h 29"/>
                              <a:gd name="T92" fmla="+- 0 2854 2836"/>
                              <a:gd name="T93" fmla="*/ T92 w 24"/>
                              <a:gd name="T94" fmla="+- 0 -612 -620"/>
                              <a:gd name="T95" fmla="*/ -612 h 29"/>
                              <a:gd name="T96" fmla="+- 0 2855 2836"/>
                              <a:gd name="T97" fmla="*/ T96 w 24"/>
                              <a:gd name="T98" fmla="+- 0 -606 -620"/>
                              <a:gd name="T99" fmla="*/ -606 h 29"/>
                              <a:gd name="T100" fmla="+- 0 2855 2836"/>
                              <a:gd name="T101" fmla="*/ T100 w 24"/>
                              <a:gd name="T102" fmla="+- 0 -618 -620"/>
                              <a:gd name="T103" fmla="*/ -618 h 29"/>
                              <a:gd name="T104" fmla="+- 0 2854 2836"/>
                              <a:gd name="T105" fmla="*/ T104 w 24"/>
                              <a:gd name="T106" fmla="+- 0 -619 -620"/>
                              <a:gd name="T107" fmla="*/ -619 h 29"/>
                              <a:gd name="T108" fmla="+- 0 2851 2836"/>
                              <a:gd name="T109" fmla="*/ T108 w 24"/>
                              <a:gd name="T110" fmla="+- 0 -620 -620"/>
                              <a:gd name="T111" fmla="*/ -620 h 29"/>
                              <a:gd name="T112" fmla="+- 0 2846 2836"/>
                              <a:gd name="T113" fmla="*/ T112 w 24"/>
                              <a:gd name="T114" fmla="+- 0 -620 -620"/>
                              <a:gd name="T115" fmla="*/ -620 h 29"/>
                              <a:gd name="T116" fmla="+- 0 2842 2836"/>
                              <a:gd name="T117" fmla="*/ T116 w 24"/>
                              <a:gd name="T118" fmla="+- 0 -619 -620"/>
                              <a:gd name="T119" fmla="*/ -619 h 29"/>
                              <a:gd name="T120" fmla="+- 0 2839 2836"/>
                              <a:gd name="T121" fmla="*/ T120 w 24"/>
                              <a:gd name="T122" fmla="+- 0 -614 -620"/>
                              <a:gd name="T123" fmla="*/ -614 h 29"/>
                              <a:gd name="T124" fmla="+- 0 2839 2836"/>
                              <a:gd name="T125" fmla="*/ T124 w 24"/>
                              <a:gd name="T126" fmla="+- 0 -606 -620"/>
                              <a:gd name="T127" fmla="*/ -606 h 29"/>
                              <a:gd name="T128" fmla="+- 0 2836 2836"/>
                              <a:gd name="T129" fmla="*/ T128 w 24"/>
                              <a:gd name="T130" fmla="+- 0 -606 -620"/>
                              <a:gd name="T131" fmla="*/ -606 h 29"/>
                              <a:gd name="T132" fmla="+- 0 2836 2836"/>
                              <a:gd name="T133" fmla="*/ T132 w 24"/>
                              <a:gd name="T134" fmla="+- 0 -605 -620"/>
                              <a:gd name="T135" fmla="*/ -605 h 29"/>
                              <a:gd name="T136" fmla="+- 0 2836 2836"/>
                              <a:gd name="T137" fmla="*/ T136 w 24"/>
                              <a:gd name="T138" fmla="+- 0 -602 -620"/>
                              <a:gd name="T139" fmla="*/ -602 h 29"/>
                              <a:gd name="T140" fmla="+- 0 2859 2836"/>
                              <a:gd name="T141" fmla="*/ T140 w 24"/>
                              <a:gd name="T142" fmla="+- 0 -602 -620"/>
                              <a:gd name="T143" fmla="*/ -6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 h="29">
                                <a:moveTo>
                                  <a:pt x="23" y="25"/>
                                </a:moveTo>
                                <a:lnTo>
                                  <a:pt x="0" y="25"/>
                                </a:lnTo>
                                <a:lnTo>
                                  <a:pt x="0" y="28"/>
                                </a:lnTo>
                                <a:lnTo>
                                  <a:pt x="22" y="28"/>
                                </a:lnTo>
                                <a:lnTo>
                                  <a:pt x="23" y="28"/>
                                </a:lnTo>
                                <a:lnTo>
                                  <a:pt x="23" y="25"/>
                                </a:lnTo>
                                <a:moveTo>
                                  <a:pt x="23" y="18"/>
                                </a:moveTo>
                                <a:lnTo>
                                  <a:pt x="23" y="15"/>
                                </a:lnTo>
                                <a:lnTo>
                                  <a:pt x="22" y="14"/>
                                </a:lnTo>
                                <a:lnTo>
                                  <a:pt x="21" y="14"/>
                                </a:lnTo>
                                <a:lnTo>
                                  <a:pt x="21" y="6"/>
                                </a:lnTo>
                                <a:lnTo>
                                  <a:pt x="19" y="2"/>
                                </a:lnTo>
                                <a:lnTo>
                                  <a:pt x="19" y="14"/>
                                </a:lnTo>
                                <a:lnTo>
                                  <a:pt x="6" y="14"/>
                                </a:lnTo>
                                <a:lnTo>
                                  <a:pt x="6" y="8"/>
                                </a:lnTo>
                                <a:lnTo>
                                  <a:pt x="6" y="7"/>
                                </a:lnTo>
                                <a:lnTo>
                                  <a:pt x="8" y="4"/>
                                </a:lnTo>
                                <a:lnTo>
                                  <a:pt x="10" y="2"/>
                                </a:lnTo>
                                <a:lnTo>
                                  <a:pt x="15" y="2"/>
                                </a:lnTo>
                                <a:lnTo>
                                  <a:pt x="16" y="4"/>
                                </a:lnTo>
                                <a:lnTo>
                                  <a:pt x="18" y="7"/>
                                </a:lnTo>
                                <a:lnTo>
                                  <a:pt x="18" y="8"/>
                                </a:lnTo>
                                <a:lnTo>
                                  <a:pt x="19" y="14"/>
                                </a:lnTo>
                                <a:lnTo>
                                  <a:pt x="19" y="2"/>
                                </a:lnTo>
                                <a:lnTo>
                                  <a:pt x="18" y="1"/>
                                </a:lnTo>
                                <a:lnTo>
                                  <a:pt x="15" y="0"/>
                                </a:lnTo>
                                <a:lnTo>
                                  <a:pt x="10" y="0"/>
                                </a:lnTo>
                                <a:lnTo>
                                  <a:pt x="6" y="1"/>
                                </a:lnTo>
                                <a:lnTo>
                                  <a:pt x="3" y="6"/>
                                </a:lnTo>
                                <a:lnTo>
                                  <a:pt x="3" y="14"/>
                                </a:lnTo>
                                <a:lnTo>
                                  <a:pt x="0" y="14"/>
                                </a:lnTo>
                                <a:lnTo>
                                  <a:pt x="0" y="15"/>
                                </a:lnTo>
                                <a:lnTo>
                                  <a:pt x="0" y="18"/>
                                </a:lnTo>
                                <a:lnTo>
                                  <a:pt x="23"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1" name="Line 490"/>
                        <wps:cNvCnPr>
                          <a:cxnSpLocks noChangeShapeType="1"/>
                        </wps:cNvCnPr>
                        <wps:spPr bwMode="auto">
                          <a:xfrm>
                            <a:off x="2304" y="-655"/>
                            <a:ext cx="14" cy="0"/>
                          </a:xfrm>
                          <a:prstGeom prst="line">
                            <a:avLst/>
                          </a:prstGeom>
                          <a:noFill/>
                          <a:ln w="8458">
                            <a:solidFill>
                              <a:srgbClr val="000000"/>
                            </a:solidFill>
                            <a:round/>
                            <a:headEnd/>
                            <a:tailEnd/>
                          </a:ln>
                          <a:extLst>
                            <a:ext uri="{909E8E84-426E-40DD-AFC4-6F175D3DCCD1}">
                              <a14:hiddenFill xmlns:a14="http://schemas.microsoft.com/office/drawing/2010/main">
                                <a:noFill/>
                              </a14:hiddenFill>
                            </a:ext>
                          </a:extLst>
                        </wps:spPr>
                        <wps:bodyPr/>
                      </wps:wsp>
                      <wps:wsp>
                        <wps:cNvPr id="4622" name="Line 491"/>
                        <wps:cNvCnPr>
                          <a:cxnSpLocks noChangeShapeType="1"/>
                        </wps:cNvCnPr>
                        <wps:spPr bwMode="auto">
                          <a:xfrm>
                            <a:off x="2304" y="-611"/>
                            <a:ext cx="14" cy="0"/>
                          </a:xfrm>
                          <a:prstGeom prst="line">
                            <a:avLst/>
                          </a:prstGeom>
                          <a:noFill/>
                          <a:ln w="8458">
                            <a:solidFill>
                              <a:srgbClr val="000000"/>
                            </a:solidFill>
                            <a:round/>
                            <a:headEnd/>
                            <a:tailEnd/>
                          </a:ln>
                          <a:extLst>
                            <a:ext uri="{909E8E84-426E-40DD-AFC4-6F175D3DCCD1}">
                              <a14:hiddenFill xmlns:a14="http://schemas.microsoft.com/office/drawing/2010/main">
                                <a:noFill/>
                              </a14:hiddenFill>
                            </a:ext>
                          </a:extLst>
                        </wps:spPr>
                        <wps:bodyPr/>
                      </wps:wsp>
                      <wps:wsp>
                        <wps:cNvPr id="4623" name="AutoShape 492"/>
                        <wps:cNvSpPr>
                          <a:spLocks/>
                        </wps:cNvSpPr>
                        <wps:spPr bwMode="auto">
                          <a:xfrm>
                            <a:off x="2105" y="-717"/>
                            <a:ext cx="693" cy="126"/>
                          </a:xfrm>
                          <a:custGeom>
                            <a:avLst/>
                            <a:gdLst>
                              <a:gd name="T0" fmla="+- 0 2121 2106"/>
                              <a:gd name="T1" fmla="*/ T0 w 693"/>
                              <a:gd name="T2" fmla="+- 0 -608 -717"/>
                              <a:gd name="T3" fmla="*/ -608 h 126"/>
                              <a:gd name="T4" fmla="+- 0 2106 2106"/>
                              <a:gd name="T5" fmla="*/ T4 w 693"/>
                              <a:gd name="T6" fmla="+- 0 -663 -717"/>
                              <a:gd name="T7" fmla="*/ -663 h 126"/>
                              <a:gd name="T8" fmla="+- 0 2115 2106"/>
                              <a:gd name="T9" fmla="*/ T8 w 693"/>
                              <a:gd name="T10" fmla="+- 0 -654 -717"/>
                              <a:gd name="T11" fmla="*/ -654 h 126"/>
                              <a:gd name="T12" fmla="+- 0 2122 2106"/>
                              <a:gd name="T13" fmla="*/ T12 w 693"/>
                              <a:gd name="T14" fmla="+- 0 -607 -717"/>
                              <a:gd name="T15" fmla="*/ -607 h 126"/>
                              <a:gd name="T16" fmla="+- 0 2162 2106"/>
                              <a:gd name="T17" fmla="*/ T16 w 693"/>
                              <a:gd name="T18" fmla="+- 0 -717 -717"/>
                              <a:gd name="T19" fmla="*/ -717 h 126"/>
                              <a:gd name="T20" fmla="+- 0 2178 2106"/>
                              <a:gd name="T21" fmla="*/ T20 w 693"/>
                              <a:gd name="T22" fmla="+- 0 -645 -717"/>
                              <a:gd name="T23" fmla="*/ -645 h 126"/>
                              <a:gd name="T24" fmla="+- 0 2178 2106"/>
                              <a:gd name="T25" fmla="*/ T24 w 693"/>
                              <a:gd name="T26" fmla="+- 0 -645 -717"/>
                              <a:gd name="T27" fmla="*/ -645 h 126"/>
                              <a:gd name="T28" fmla="+- 0 2171 2106"/>
                              <a:gd name="T29" fmla="*/ T28 w 693"/>
                              <a:gd name="T30" fmla="+- 0 -656 -717"/>
                              <a:gd name="T31" fmla="*/ -656 h 126"/>
                              <a:gd name="T32" fmla="+- 0 2209 2106"/>
                              <a:gd name="T33" fmla="*/ T32 w 693"/>
                              <a:gd name="T34" fmla="+- 0 -601 -717"/>
                              <a:gd name="T35" fmla="*/ -601 h 126"/>
                              <a:gd name="T36" fmla="+- 0 2201 2106"/>
                              <a:gd name="T37" fmla="*/ T36 w 693"/>
                              <a:gd name="T38" fmla="+- 0 -700 -717"/>
                              <a:gd name="T39" fmla="*/ -700 h 126"/>
                              <a:gd name="T40" fmla="+- 0 2217 2106"/>
                              <a:gd name="T41" fmla="*/ T40 w 693"/>
                              <a:gd name="T42" fmla="+- 0 -662 -717"/>
                              <a:gd name="T43" fmla="*/ -662 h 126"/>
                              <a:gd name="T44" fmla="+- 0 2257 2106"/>
                              <a:gd name="T45" fmla="*/ T44 w 693"/>
                              <a:gd name="T46" fmla="+- 0 -607 -717"/>
                              <a:gd name="T47" fmla="*/ -607 h 126"/>
                              <a:gd name="T48" fmla="+- 0 2265 2106"/>
                              <a:gd name="T49" fmla="*/ T48 w 693"/>
                              <a:gd name="T50" fmla="+- 0 -709 -717"/>
                              <a:gd name="T51" fmla="*/ -709 h 126"/>
                              <a:gd name="T52" fmla="+- 0 2265 2106"/>
                              <a:gd name="T53" fmla="*/ T52 w 693"/>
                              <a:gd name="T54" fmla="+- 0 -709 -717"/>
                              <a:gd name="T55" fmla="*/ -709 h 126"/>
                              <a:gd name="T56" fmla="+- 0 2273 2106"/>
                              <a:gd name="T57" fmla="*/ T56 w 693"/>
                              <a:gd name="T58" fmla="+- 0 -608 -717"/>
                              <a:gd name="T59" fmla="*/ -608 h 126"/>
                              <a:gd name="T60" fmla="+- 0 2259 2106"/>
                              <a:gd name="T61" fmla="*/ T60 w 693"/>
                              <a:gd name="T62" fmla="+- 0 -663 -717"/>
                              <a:gd name="T63" fmla="*/ -663 h 126"/>
                              <a:gd name="T64" fmla="+- 0 2349 2106"/>
                              <a:gd name="T65" fmla="*/ T64 w 693"/>
                              <a:gd name="T66" fmla="+- 0 -608 -717"/>
                              <a:gd name="T67" fmla="*/ -608 h 126"/>
                              <a:gd name="T68" fmla="+- 0 2357 2106"/>
                              <a:gd name="T69" fmla="*/ T68 w 693"/>
                              <a:gd name="T70" fmla="+- 0 -708 -717"/>
                              <a:gd name="T71" fmla="*/ -708 h 126"/>
                              <a:gd name="T72" fmla="+- 0 2405 2106"/>
                              <a:gd name="T73" fmla="*/ T72 w 693"/>
                              <a:gd name="T74" fmla="+- 0 -662 -717"/>
                              <a:gd name="T75" fmla="*/ -662 h 126"/>
                              <a:gd name="T76" fmla="+- 0 2413 2106"/>
                              <a:gd name="T77" fmla="*/ T76 w 693"/>
                              <a:gd name="T78" fmla="+- 0 -599 -717"/>
                              <a:gd name="T79" fmla="*/ -599 h 126"/>
                              <a:gd name="T80" fmla="+- 0 2413 2106"/>
                              <a:gd name="T81" fmla="*/ T80 w 693"/>
                              <a:gd name="T82" fmla="+- 0 -599 -717"/>
                              <a:gd name="T83" fmla="*/ -599 h 126"/>
                              <a:gd name="T84" fmla="+- 0 2405 2106"/>
                              <a:gd name="T85" fmla="*/ T84 w 693"/>
                              <a:gd name="T86" fmla="+- 0 -702 -717"/>
                              <a:gd name="T87" fmla="*/ -702 h 126"/>
                              <a:gd name="T88" fmla="+- 0 2414 2106"/>
                              <a:gd name="T89" fmla="*/ T88 w 693"/>
                              <a:gd name="T90" fmla="+- 0 -601 -717"/>
                              <a:gd name="T91" fmla="*/ -601 h 126"/>
                              <a:gd name="T92" fmla="+- 0 2406 2106"/>
                              <a:gd name="T93" fmla="*/ T92 w 693"/>
                              <a:gd name="T94" fmla="+- 0 -700 -717"/>
                              <a:gd name="T95" fmla="*/ -700 h 126"/>
                              <a:gd name="T96" fmla="+- 0 2444 2106"/>
                              <a:gd name="T97" fmla="*/ T96 w 693"/>
                              <a:gd name="T98" fmla="+- 0 -645 -717"/>
                              <a:gd name="T99" fmla="*/ -645 h 126"/>
                              <a:gd name="T100" fmla="+- 0 2458 2106"/>
                              <a:gd name="T101" fmla="*/ T100 w 693"/>
                              <a:gd name="T102" fmla="+- 0 -700 -717"/>
                              <a:gd name="T103" fmla="*/ -700 h 126"/>
                              <a:gd name="T104" fmla="+- 0 2507 2106"/>
                              <a:gd name="T105" fmla="*/ T104 w 693"/>
                              <a:gd name="T106" fmla="+- 0 -654 -717"/>
                              <a:gd name="T107" fmla="*/ -654 h 126"/>
                              <a:gd name="T108" fmla="+- 0 2507 2106"/>
                              <a:gd name="T109" fmla="*/ T108 w 693"/>
                              <a:gd name="T110" fmla="+- 0 -654 -717"/>
                              <a:gd name="T111" fmla="*/ -654 h 126"/>
                              <a:gd name="T112" fmla="+- 0 2500 2106"/>
                              <a:gd name="T113" fmla="*/ T112 w 693"/>
                              <a:gd name="T114" fmla="+- 0 -592 -717"/>
                              <a:gd name="T115" fmla="*/ -592 h 126"/>
                              <a:gd name="T116" fmla="+- 0 2460 2106"/>
                              <a:gd name="T117" fmla="*/ T116 w 693"/>
                              <a:gd name="T118" fmla="+- 0 -702 -717"/>
                              <a:gd name="T119" fmla="*/ -702 h 126"/>
                              <a:gd name="T120" fmla="+- 0 2501 2106"/>
                              <a:gd name="T121" fmla="*/ T120 w 693"/>
                              <a:gd name="T122" fmla="+- 0 -608 -717"/>
                              <a:gd name="T123" fmla="*/ -608 h 126"/>
                              <a:gd name="T124" fmla="+- 0 2509 2106"/>
                              <a:gd name="T125" fmla="*/ T124 w 693"/>
                              <a:gd name="T126" fmla="+- 0 -708 -717"/>
                              <a:gd name="T127" fmla="*/ -708 h 126"/>
                              <a:gd name="T128" fmla="+- 0 2639 2106"/>
                              <a:gd name="T129" fmla="*/ T128 w 693"/>
                              <a:gd name="T130" fmla="+- 0 -630 -717"/>
                              <a:gd name="T131" fmla="*/ -630 h 126"/>
                              <a:gd name="T132" fmla="+- 0 2647 2106"/>
                              <a:gd name="T133" fmla="*/ T132 w 693"/>
                              <a:gd name="T134" fmla="+- 0 -660 -717"/>
                              <a:gd name="T135" fmla="*/ -660 h 126"/>
                              <a:gd name="T136" fmla="+- 0 2647 2106"/>
                              <a:gd name="T137" fmla="*/ T136 w 693"/>
                              <a:gd name="T138" fmla="+- 0 -660 -717"/>
                              <a:gd name="T139" fmla="*/ -660 h 126"/>
                              <a:gd name="T140" fmla="+- 0 2666 2106"/>
                              <a:gd name="T141" fmla="*/ T140 w 693"/>
                              <a:gd name="T142" fmla="+- 0 -592 -717"/>
                              <a:gd name="T143" fmla="*/ -592 h 126"/>
                              <a:gd name="T144" fmla="+- 0 2644 2106"/>
                              <a:gd name="T145" fmla="*/ T144 w 693"/>
                              <a:gd name="T146" fmla="+- 0 -626 -717"/>
                              <a:gd name="T147" fmla="*/ -626 h 126"/>
                              <a:gd name="T148" fmla="+- 0 2644 2106"/>
                              <a:gd name="T149" fmla="*/ T148 w 693"/>
                              <a:gd name="T150" fmla="+- 0 -665 -717"/>
                              <a:gd name="T151" fmla="*/ -665 h 126"/>
                              <a:gd name="T152" fmla="+- 0 2670 2106"/>
                              <a:gd name="T153" fmla="*/ T152 w 693"/>
                              <a:gd name="T154" fmla="+- 0 -625 -717"/>
                              <a:gd name="T155" fmla="*/ -625 h 126"/>
                              <a:gd name="T156" fmla="+- 0 2679 2106"/>
                              <a:gd name="T157" fmla="*/ T156 w 693"/>
                              <a:gd name="T158" fmla="+- 0 -664 -717"/>
                              <a:gd name="T159" fmla="*/ -664 h 126"/>
                              <a:gd name="T160" fmla="+- 0 2701 2106"/>
                              <a:gd name="T161" fmla="*/ T160 w 693"/>
                              <a:gd name="T162" fmla="+- 0 -625 -717"/>
                              <a:gd name="T163" fmla="*/ -625 h 126"/>
                              <a:gd name="T164" fmla="+- 0 2701 2106"/>
                              <a:gd name="T165" fmla="*/ T164 w 693"/>
                              <a:gd name="T166" fmla="+- 0 -625 -717"/>
                              <a:gd name="T167" fmla="*/ -625 h 126"/>
                              <a:gd name="T168" fmla="+- 0 2703 2106"/>
                              <a:gd name="T169" fmla="*/ T168 w 693"/>
                              <a:gd name="T170" fmla="+- 0 -636 -717"/>
                              <a:gd name="T171" fmla="*/ -636 h 126"/>
                              <a:gd name="T172" fmla="+- 0 2699 2106"/>
                              <a:gd name="T173" fmla="*/ T172 w 693"/>
                              <a:gd name="T174" fmla="+- 0 -592 -717"/>
                              <a:gd name="T175" fmla="*/ -592 h 126"/>
                              <a:gd name="T176" fmla="+- 0 2698 2106"/>
                              <a:gd name="T177" fmla="*/ T176 w 693"/>
                              <a:gd name="T178" fmla="+- 0 -631 -717"/>
                              <a:gd name="T179" fmla="*/ -631 h 126"/>
                              <a:gd name="T180" fmla="+- 0 2707 2106"/>
                              <a:gd name="T181" fmla="*/ T180 w 693"/>
                              <a:gd name="T182" fmla="+- 0 -670 -717"/>
                              <a:gd name="T183" fmla="*/ -670 h 126"/>
                              <a:gd name="T184" fmla="+- 0 2733 2106"/>
                              <a:gd name="T185" fmla="*/ T184 w 693"/>
                              <a:gd name="T186" fmla="+- 0 -630 -717"/>
                              <a:gd name="T187" fmla="*/ -630 h 126"/>
                              <a:gd name="T188" fmla="+- 0 2741 2106"/>
                              <a:gd name="T189" fmla="*/ T188 w 693"/>
                              <a:gd name="T190" fmla="+- 0 -660 -717"/>
                              <a:gd name="T191" fmla="*/ -660 h 126"/>
                              <a:gd name="T192" fmla="+- 0 2741 2106"/>
                              <a:gd name="T193" fmla="*/ T192 w 693"/>
                              <a:gd name="T194" fmla="+- 0 -660 -717"/>
                              <a:gd name="T195" fmla="*/ -660 h 126"/>
                              <a:gd name="T196" fmla="+- 0 2757 2106"/>
                              <a:gd name="T197" fmla="*/ T196 w 693"/>
                              <a:gd name="T198" fmla="+- 0 -602 -717"/>
                              <a:gd name="T199" fmla="*/ -602 h 126"/>
                              <a:gd name="T200" fmla="+- 0 2755 2106"/>
                              <a:gd name="T201" fmla="*/ T200 w 693"/>
                              <a:gd name="T202" fmla="+- 0 -632 -717"/>
                              <a:gd name="T203" fmla="*/ -632 h 126"/>
                              <a:gd name="T204" fmla="+- 0 2752 2106"/>
                              <a:gd name="T205" fmla="*/ T204 w 693"/>
                              <a:gd name="T206" fmla="+- 0 -596 -717"/>
                              <a:gd name="T207" fmla="*/ -596 h 126"/>
                              <a:gd name="T208" fmla="+- 0 2761 2106"/>
                              <a:gd name="T209" fmla="*/ T208 w 693"/>
                              <a:gd name="T210" fmla="+- 0 -636 -717"/>
                              <a:gd name="T211" fmla="*/ -636 h 126"/>
                              <a:gd name="T212" fmla="+- 0 2789 2106"/>
                              <a:gd name="T213" fmla="*/ T212 w 693"/>
                              <a:gd name="T214" fmla="+- 0 -670 -717"/>
                              <a:gd name="T215" fmla="*/ -670 h 126"/>
                              <a:gd name="T216" fmla="+- 0 2795 2106"/>
                              <a:gd name="T217" fmla="*/ T216 w 693"/>
                              <a:gd name="T218" fmla="+- 0 -625 -717"/>
                              <a:gd name="T219" fmla="*/ -625 h 126"/>
                              <a:gd name="T220" fmla="+- 0 2795 2106"/>
                              <a:gd name="T221" fmla="*/ T220 w 693"/>
                              <a:gd name="T222" fmla="+- 0 -625 -717"/>
                              <a:gd name="T223" fmla="*/ -625 h 126"/>
                              <a:gd name="T224" fmla="+- 0 2796 2106"/>
                              <a:gd name="T225" fmla="*/ T224 w 693"/>
                              <a:gd name="T226" fmla="+- 0 -636 -717"/>
                              <a:gd name="T227" fmla="*/ -63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3" h="126">
                                <a:moveTo>
                                  <a:pt x="15" y="72"/>
                                </a:moveTo>
                                <a:lnTo>
                                  <a:pt x="7" y="64"/>
                                </a:lnTo>
                                <a:lnTo>
                                  <a:pt x="0" y="72"/>
                                </a:lnTo>
                                <a:lnTo>
                                  <a:pt x="0" y="109"/>
                                </a:lnTo>
                                <a:lnTo>
                                  <a:pt x="7" y="116"/>
                                </a:lnTo>
                                <a:lnTo>
                                  <a:pt x="15" y="109"/>
                                </a:lnTo>
                                <a:lnTo>
                                  <a:pt x="15" y="72"/>
                                </a:lnTo>
                                <a:moveTo>
                                  <a:pt x="15" y="54"/>
                                </a:moveTo>
                                <a:lnTo>
                                  <a:pt x="15" y="17"/>
                                </a:lnTo>
                                <a:lnTo>
                                  <a:pt x="7" y="9"/>
                                </a:lnTo>
                                <a:lnTo>
                                  <a:pt x="0" y="17"/>
                                </a:lnTo>
                                <a:lnTo>
                                  <a:pt x="0" y="54"/>
                                </a:lnTo>
                                <a:lnTo>
                                  <a:pt x="7" y="61"/>
                                </a:lnTo>
                                <a:lnTo>
                                  <a:pt x="15" y="54"/>
                                </a:lnTo>
                                <a:moveTo>
                                  <a:pt x="64" y="63"/>
                                </a:moveTo>
                                <a:lnTo>
                                  <a:pt x="56" y="55"/>
                                </a:lnTo>
                                <a:lnTo>
                                  <a:pt x="16" y="55"/>
                                </a:lnTo>
                                <a:lnTo>
                                  <a:pt x="9" y="63"/>
                                </a:lnTo>
                                <a:lnTo>
                                  <a:pt x="16" y="70"/>
                                </a:lnTo>
                                <a:lnTo>
                                  <a:pt x="56" y="70"/>
                                </a:lnTo>
                                <a:lnTo>
                                  <a:pt x="64" y="63"/>
                                </a:lnTo>
                                <a:moveTo>
                                  <a:pt x="64" y="118"/>
                                </a:moveTo>
                                <a:lnTo>
                                  <a:pt x="56" y="110"/>
                                </a:lnTo>
                                <a:lnTo>
                                  <a:pt x="16" y="110"/>
                                </a:lnTo>
                                <a:lnTo>
                                  <a:pt x="9" y="118"/>
                                </a:lnTo>
                                <a:lnTo>
                                  <a:pt x="16" y="125"/>
                                </a:lnTo>
                                <a:lnTo>
                                  <a:pt x="56" y="125"/>
                                </a:lnTo>
                                <a:lnTo>
                                  <a:pt x="64" y="118"/>
                                </a:lnTo>
                                <a:moveTo>
                                  <a:pt x="64" y="8"/>
                                </a:moveTo>
                                <a:lnTo>
                                  <a:pt x="56" y="0"/>
                                </a:lnTo>
                                <a:lnTo>
                                  <a:pt x="16" y="0"/>
                                </a:lnTo>
                                <a:lnTo>
                                  <a:pt x="9" y="8"/>
                                </a:lnTo>
                                <a:lnTo>
                                  <a:pt x="16" y="15"/>
                                </a:lnTo>
                                <a:lnTo>
                                  <a:pt x="56" y="15"/>
                                </a:lnTo>
                                <a:lnTo>
                                  <a:pt x="64" y="8"/>
                                </a:lnTo>
                                <a:moveTo>
                                  <a:pt x="72" y="72"/>
                                </a:moveTo>
                                <a:lnTo>
                                  <a:pt x="65" y="64"/>
                                </a:lnTo>
                                <a:lnTo>
                                  <a:pt x="57" y="72"/>
                                </a:lnTo>
                                <a:lnTo>
                                  <a:pt x="57" y="109"/>
                                </a:lnTo>
                                <a:lnTo>
                                  <a:pt x="65" y="116"/>
                                </a:lnTo>
                                <a:lnTo>
                                  <a:pt x="72" y="109"/>
                                </a:lnTo>
                                <a:lnTo>
                                  <a:pt x="72" y="72"/>
                                </a:lnTo>
                                <a:moveTo>
                                  <a:pt x="72" y="54"/>
                                </a:moveTo>
                                <a:lnTo>
                                  <a:pt x="72" y="17"/>
                                </a:lnTo>
                                <a:lnTo>
                                  <a:pt x="65" y="9"/>
                                </a:lnTo>
                                <a:lnTo>
                                  <a:pt x="57" y="17"/>
                                </a:lnTo>
                                <a:lnTo>
                                  <a:pt x="57" y="54"/>
                                </a:lnTo>
                                <a:lnTo>
                                  <a:pt x="65" y="61"/>
                                </a:lnTo>
                                <a:lnTo>
                                  <a:pt x="72" y="54"/>
                                </a:lnTo>
                                <a:moveTo>
                                  <a:pt x="110" y="72"/>
                                </a:moveTo>
                                <a:lnTo>
                                  <a:pt x="102" y="64"/>
                                </a:lnTo>
                                <a:lnTo>
                                  <a:pt x="95" y="72"/>
                                </a:lnTo>
                                <a:lnTo>
                                  <a:pt x="95" y="109"/>
                                </a:lnTo>
                                <a:lnTo>
                                  <a:pt x="103" y="116"/>
                                </a:lnTo>
                                <a:lnTo>
                                  <a:pt x="110" y="109"/>
                                </a:lnTo>
                                <a:lnTo>
                                  <a:pt x="110" y="72"/>
                                </a:lnTo>
                                <a:moveTo>
                                  <a:pt x="110" y="54"/>
                                </a:moveTo>
                                <a:lnTo>
                                  <a:pt x="110" y="17"/>
                                </a:lnTo>
                                <a:lnTo>
                                  <a:pt x="103" y="9"/>
                                </a:lnTo>
                                <a:lnTo>
                                  <a:pt x="95" y="17"/>
                                </a:lnTo>
                                <a:lnTo>
                                  <a:pt x="95" y="54"/>
                                </a:lnTo>
                                <a:lnTo>
                                  <a:pt x="102" y="61"/>
                                </a:lnTo>
                                <a:lnTo>
                                  <a:pt x="110" y="54"/>
                                </a:lnTo>
                                <a:moveTo>
                                  <a:pt x="159" y="63"/>
                                </a:moveTo>
                                <a:lnTo>
                                  <a:pt x="151" y="55"/>
                                </a:lnTo>
                                <a:lnTo>
                                  <a:pt x="111" y="55"/>
                                </a:lnTo>
                                <a:lnTo>
                                  <a:pt x="104" y="63"/>
                                </a:lnTo>
                                <a:lnTo>
                                  <a:pt x="111" y="70"/>
                                </a:lnTo>
                                <a:lnTo>
                                  <a:pt x="151" y="70"/>
                                </a:lnTo>
                                <a:lnTo>
                                  <a:pt x="159" y="63"/>
                                </a:lnTo>
                                <a:moveTo>
                                  <a:pt x="159" y="118"/>
                                </a:moveTo>
                                <a:lnTo>
                                  <a:pt x="151" y="110"/>
                                </a:lnTo>
                                <a:lnTo>
                                  <a:pt x="111" y="110"/>
                                </a:lnTo>
                                <a:lnTo>
                                  <a:pt x="104" y="118"/>
                                </a:lnTo>
                                <a:lnTo>
                                  <a:pt x="111" y="125"/>
                                </a:lnTo>
                                <a:lnTo>
                                  <a:pt x="151" y="125"/>
                                </a:lnTo>
                                <a:lnTo>
                                  <a:pt x="159" y="118"/>
                                </a:lnTo>
                                <a:moveTo>
                                  <a:pt x="159" y="8"/>
                                </a:moveTo>
                                <a:lnTo>
                                  <a:pt x="151" y="0"/>
                                </a:lnTo>
                                <a:lnTo>
                                  <a:pt x="111" y="0"/>
                                </a:lnTo>
                                <a:lnTo>
                                  <a:pt x="104" y="8"/>
                                </a:lnTo>
                                <a:lnTo>
                                  <a:pt x="111" y="15"/>
                                </a:lnTo>
                                <a:lnTo>
                                  <a:pt x="151" y="15"/>
                                </a:lnTo>
                                <a:lnTo>
                                  <a:pt x="159" y="8"/>
                                </a:lnTo>
                                <a:moveTo>
                                  <a:pt x="168" y="72"/>
                                </a:moveTo>
                                <a:lnTo>
                                  <a:pt x="160" y="64"/>
                                </a:lnTo>
                                <a:lnTo>
                                  <a:pt x="153" y="72"/>
                                </a:lnTo>
                                <a:lnTo>
                                  <a:pt x="152" y="109"/>
                                </a:lnTo>
                                <a:lnTo>
                                  <a:pt x="160" y="116"/>
                                </a:lnTo>
                                <a:lnTo>
                                  <a:pt x="167" y="109"/>
                                </a:lnTo>
                                <a:lnTo>
                                  <a:pt x="168" y="72"/>
                                </a:lnTo>
                                <a:moveTo>
                                  <a:pt x="168" y="54"/>
                                </a:moveTo>
                                <a:lnTo>
                                  <a:pt x="167" y="17"/>
                                </a:lnTo>
                                <a:lnTo>
                                  <a:pt x="160" y="9"/>
                                </a:lnTo>
                                <a:lnTo>
                                  <a:pt x="152" y="17"/>
                                </a:lnTo>
                                <a:lnTo>
                                  <a:pt x="153" y="54"/>
                                </a:lnTo>
                                <a:lnTo>
                                  <a:pt x="160" y="61"/>
                                </a:lnTo>
                                <a:lnTo>
                                  <a:pt x="168" y="54"/>
                                </a:lnTo>
                                <a:moveTo>
                                  <a:pt x="258" y="72"/>
                                </a:moveTo>
                                <a:lnTo>
                                  <a:pt x="250" y="64"/>
                                </a:lnTo>
                                <a:lnTo>
                                  <a:pt x="243" y="72"/>
                                </a:lnTo>
                                <a:lnTo>
                                  <a:pt x="243" y="109"/>
                                </a:lnTo>
                                <a:lnTo>
                                  <a:pt x="251" y="116"/>
                                </a:lnTo>
                                <a:lnTo>
                                  <a:pt x="258" y="109"/>
                                </a:lnTo>
                                <a:lnTo>
                                  <a:pt x="258" y="72"/>
                                </a:lnTo>
                                <a:moveTo>
                                  <a:pt x="258" y="54"/>
                                </a:moveTo>
                                <a:lnTo>
                                  <a:pt x="258" y="17"/>
                                </a:lnTo>
                                <a:lnTo>
                                  <a:pt x="251" y="9"/>
                                </a:lnTo>
                                <a:lnTo>
                                  <a:pt x="243" y="17"/>
                                </a:lnTo>
                                <a:lnTo>
                                  <a:pt x="243" y="54"/>
                                </a:lnTo>
                                <a:lnTo>
                                  <a:pt x="250" y="61"/>
                                </a:lnTo>
                                <a:lnTo>
                                  <a:pt x="258" y="54"/>
                                </a:lnTo>
                                <a:moveTo>
                                  <a:pt x="307" y="63"/>
                                </a:moveTo>
                                <a:lnTo>
                                  <a:pt x="299" y="55"/>
                                </a:lnTo>
                                <a:lnTo>
                                  <a:pt x="259" y="55"/>
                                </a:lnTo>
                                <a:lnTo>
                                  <a:pt x="252" y="63"/>
                                </a:lnTo>
                                <a:lnTo>
                                  <a:pt x="259" y="70"/>
                                </a:lnTo>
                                <a:lnTo>
                                  <a:pt x="299" y="70"/>
                                </a:lnTo>
                                <a:lnTo>
                                  <a:pt x="307" y="63"/>
                                </a:lnTo>
                                <a:moveTo>
                                  <a:pt x="307" y="118"/>
                                </a:moveTo>
                                <a:lnTo>
                                  <a:pt x="299" y="110"/>
                                </a:lnTo>
                                <a:lnTo>
                                  <a:pt x="259" y="110"/>
                                </a:lnTo>
                                <a:lnTo>
                                  <a:pt x="252" y="118"/>
                                </a:lnTo>
                                <a:lnTo>
                                  <a:pt x="259" y="125"/>
                                </a:lnTo>
                                <a:lnTo>
                                  <a:pt x="299" y="125"/>
                                </a:lnTo>
                                <a:lnTo>
                                  <a:pt x="307" y="118"/>
                                </a:lnTo>
                                <a:moveTo>
                                  <a:pt x="307" y="8"/>
                                </a:moveTo>
                                <a:lnTo>
                                  <a:pt x="299" y="0"/>
                                </a:lnTo>
                                <a:lnTo>
                                  <a:pt x="259" y="0"/>
                                </a:lnTo>
                                <a:lnTo>
                                  <a:pt x="252" y="8"/>
                                </a:lnTo>
                                <a:lnTo>
                                  <a:pt x="259" y="15"/>
                                </a:lnTo>
                                <a:lnTo>
                                  <a:pt x="299" y="15"/>
                                </a:lnTo>
                                <a:lnTo>
                                  <a:pt x="307" y="8"/>
                                </a:lnTo>
                                <a:moveTo>
                                  <a:pt x="316" y="72"/>
                                </a:moveTo>
                                <a:lnTo>
                                  <a:pt x="308" y="64"/>
                                </a:lnTo>
                                <a:lnTo>
                                  <a:pt x="301" y="72"/>
                                </a:lnTo>
                                <a:lnTo>
                                  <a:pt x="300" y="109"/>
                                </a:lnTo>
                                <a:lnTo>
                                  <a:pt x="308" y="116"/>
                                </a:lnTo>
                                <a:lnTo>
                                  <a:pt x="315" y="109"/>
                                </a:lnTo>
                                <a:lnTo>
                                  <a:pt x="316" y="72"/>
                                </a:lnTo>
                                <a:moveTo>
                                  <a:pt x="316" y="54"/>
                                </a:moveTo>
                                <a:lnTo>
                                  <a:pt x="315" y="17"/>
                                </a:lnTo>
                                <a:lnTo>
                                  <a:pt x="308" y="9"/>
                                </a:lnTo>
                                <a:lnTo>
                                  <a:pt x="300" y="17"/>
                                </a:lnTo>
                                <a:lnTo>
                                  <a:pt x="301" y="54"/>
                                </a:lnTo>
                                <a:lnTo>
                                  <a:pt x="308" y="61"/>
                                </a:lnTo>
                                <a:lnTo>
                                  <a:pt x="316" y="54"/>
                                </a:lnTo>
                                <a:moveTo>
                                  <a:pt x="353" y="72"/>
                                </a:moveTo>
                                <a:lnTo>
                                  <a:pt x="345" y="64"/>
                                </a:lnTo>
                                <a:lnTo>
                                  <a:pt x="338" y="72"/>
                                </a:lnTo>
                                <a:lnTo>
                                  <a:pt x="337" y="109"/>
                                </a:lnTo>
                                <a:lnTo>
                                  <a:pt x="345" y="116"/>
                                </a:lnTo>
                                <a:lnTo>
                                  <a:pt x="352" y="109"/>
                                </a:lnTo>
                                <a:lnTo>
                                  <a:pt x="353" y="72"/>
                                </a:lnTo>
                                <a:moveTo>
                                  <a:pt x="353" y="54"/>
                                </a:moveTo>
                                <a:lnTo>
                                  <a:pt x="352" y="17"/>
                                </a:lnTo>
                                <a:lnTo>
                                  <a:pt x="345" y="9"/>
                                </a:lnTo>
                                <a:lnTo>
                                  <a:pt x="337" y="17"/>
                                </a:lnTo>
                                <a:lnTo>
                                  <a:pt x="338" y="54"/>
                                </a:lnTo>
                                <a:lnTo>
                                  <a:pt x="345" y="61"/>
                                </a:lnTo>
                                <a:lnTo>
                                  <a:pt x="353" y="54"/>
                                </a:lnTo>
                                <a:moveTo>
                                  <a:pt x="401" y="63"/>
                                </a:moveTo>
                                <a:lnTo>
                                  <a:pt x="394" y="55"/>
                                </a:lnTo>
                                <a:lnTo>
                                  <a:pt x="354" y="55"/>
                                </a:lnTo>
                                <a:lnTo>
                                  <a:pt x="346" y="63"/>
                                </a:lnTo>
                                <a:lnTo>
                                  <a:pt x="354" y="70"/>
                                </a:lnTo>
                                <a:lnTo>
                                  <a:pt x="394" y="70"/>
                                </a:lnTo>
                                <a:lnTo>
                                  <a:pt x="401" y="63"/>
                                </a:lnTo>
                                <a:moveTo>
                                  <a:pt x="401" y="118"/>
                                </a:moveTo>
                                <a:lnTo>
                                  <a:pt x="394" y="110"/>
                                </a:lnTo>
                                <a:lnTo>
                                  <a:pt x="354" y="110"/>
                                </a:lnTo>
                                <a:lnTo>
                                  <a:pt x="346" y="118"/>
                                </a:lnTo>
                                <a:lnTo>
                                  <a:pt x="354" y="125"/>
                                </a:lnTo>
                                <a:lnTo>
                                  <a:pt x="394" y="125"/>
                                </a:lnTo>
                                <a:lnTo>
                                  <a:pt x="401" y="118"/>
                                </a:lnTo>
                                <a:moveTo>
                                  <a:pt x="401" y="8"/>
                                </a:moveTo>
                                <a:lnTo>
                                  <a:pt x="394" y="0"/>
                                </a:lnTo>
                                <a:lnTo>
                                  <a:pt x="354" y="0"/>
                                </a:lnTo>
                                <a:lnTo>
                                  <a:pt x="346" y="8"/>
                                </a:lnTo>
                                <a:lnTo>
                                  <a:pt x="354" y="15"/>
                                </a:lnTo>
                                <a:lnTo>
                                  <a:pt x="394" y="15"/>
                                </a:lnTo>
                                <a:lnTo>
                                  <a:pt x="401" y="8"/>
                                </a:lnTo>
                                <a:moveTo>
                                  <a:pt x="410" y="72"/>
                                </a:moveTo>
                                <a:lnTo>
                                  <a:pt x="402" y="64"/>
                                </a:lnTo>
                                <a:lnTo>
                                  <a:pt x="395" y="72"/>
                                </a:lnTo>
                                <a:lnTo>
                                  <a:pt x="395" y="109"/>
                                </a:lnTo>
                                <a:lnTo>
                                  <a:pt x="403" y="116"/>
                                </a:lnTo>
                                <a:lnTo>
                                  <a:pt x="410" y="109"/>
                                </a:lnTo>
                                <a:lnTo>
                                  <a:pt x="410" y="72"/>
                                </a:lnTo>
                                <a:moveTo>
                                  <a:pt x="410" y="54"/>
                                </a:moveTo>
                                <a:lnTo>
                                  <a:pt x="410" y="17"/>
                                </a:lnTo>
                                <a:lnTo>
                                  <a:pt x="403" y="9"/>
                                </a:lnTo>
                                <a:lnTo>
                                  <a:pt x="395" y="17"/>
                                </a:lnTo>
                                <a:lnTo>
                                  <a:pt x="395" y="54"/>
                                </a:lnTo>
                                <a:lnTo>
                                  <a:pt x="402" y="61"/>
                                </a:lnTo>
                                <a:lnTo>
                                  <a:pt x="410" y="54"/>
                                </a:lnTo>
                                <a:moveTo>
                                  <a:pt x="537" y="92"/>
                                </a:moveTo>
                                <a:lnTo>
                                  <a:pt x="533" y="87"/>
                                </a:lnTo>
                                <a:lnTo>
                                  <a:pt x="528" y="92"/>
                                </a:lnTo>
                                <a:lnTo>
                                  <a:pt x="525" y="115"/>
                                </a:lnTo>
                                <a:lnTo>
                                  <a:pt x="530" y="120"/>
                                </a:lnTo>
                                <a:lnTo>
                                  <a:pt x="535" y="115"/>
                                </a:lnTo>
                                <a:lnTo>
                                  <a:pt x="537" y="92"/>
                                </a:lnTo>
                                <a:moveTo>
                                  <a:pt x="541" y="57"/>
                                </a:moveTo>
                                <a:lnTo>
                                  <a:pt x="537" y="53"/>
                                </a:lnTo>
                                <a:lnTo>
                                  <a:pt x="532" y="57"/>
                                </a:lnTo>
                                <a:lnTo>
                                  <a:pt x="529" y="81"/>
                                </a:lnTo>
                                <a:lnTo>
                                  <a:pt x="533" y="85"/>
                                </a:lnTo>
                                <a:lnTo>
                                  <a:pt x="539" y="81"/>
                                </a:lnTo>
                                <a:lnTo>
                                  <a:pt x="541" y="57"/>
                                </a:lnTo>
                                <a:moveTo>
                                  <a:pt x="565" y="121"/>
                                </a:moveTo>
                                <a:lnTo>
                                  <a:pt x="561" y="116"/>
                                </a:lnTo>
                                <a:lnTo>
                                  <a:pt x="536" y="116"/>
                                </a:lnTo>
                                <a:lnTo>
                                  <a:pt x="530" y="121"/>
                                </a:lnTo>
                                <a:lnTo>
                                  <a:pt x="535" y="125"/>
                                </a:lnTo>
                                <a:lnTo>
                                  <a:pt x="560" y="125"/>
                                </a:lnTo>
                                <a:lnTo>
                                  <a:pt x="565" y="121"/>
                                </a:lnTo>
                                <a:moveTo>
                                  <a:pt x="568" y="86"/>
                                </a:moveTo>
                                <a:lnTo>
                                  <a:pt x="564" y="81"/>
                                </a:lnTo>
                                <a:lnTo>
                                  <a:pt x="539" y="81"/>
                                </a:lnTo>
                                <a:lnTo>
                                  <a:pt x="534" y="86"/>
                                </a:lnTo>
                                <a:lnTo>
                                  <a:pt x="538" y="91"/>
                                </a:lnTo>
                                <a:lnTo>
                                  <a:pt x="563" y="91"/>
                                </a:lnTo>
                                <a:lnTo>
                                  <a:pt x="568" y="86"/>
                                </a:lnTo>
                                <a:moveTo>
                                  <a:pt x="572" y="52"/>
                                </a:moveTo>
                                <a:lnTo>
                                  <a:pt x="568" y="47"/>
                                </a:lnTo>
                                <a:lnTo>
                                  <a:pt x="543" y="47"/>
                                </a:lnTo>
                                <a:lnTo>
                                  <a:pt x="538" y="52"/>
                                </a:lnTo>
                                <a:lnTo>
                                  <a:pt x="542" y="56"/>
                                </a:lnTo>
                                <a:lnTo>
                                  <a:pt x="567" y="56"/>
                                </a:lnTo>
                                <a:lnTo>
                                  <a:pt x="572" y="52"/>
                                </a:lnTo>
                                <a:moveTo>
                                  <a:pt x="573" y="92"/>
                                </a:moveTo>
                                <a:lnTo>
                                  <a:pt x="569" y="87"/>
                                </a:lnTo>
                                <a:lnTo>
                                  <a:pt x="564" y="92"/>
                                </a:lnTo>
                                <a:lnTo>
                                  <a:pt x="561" y="115"/>
                                </a:lnTo>
                                <a:lnTo>
                                  <a:pt x="566" y="120"/>
                                </a:lnTo>
                                <a:lnTo>
                                  <a:pt x="571" y="115"/>
                                </a:lnTo>
                                <a:lnTo>
                                  <a:pt x="573" y="92"/>
                                </a:lnTo>
                                <a:moveTo>
                                  <a:pt x="577" y="57"/>
                                </a:moveTo>
                                <a:lnTo>
                                  <a:pt x="573" y="53"/>
                                </a:lnTo>
                                <a:lnTo>
                                  <a:pt x="568" y="57"/>
                                </a:lnTo>
                                <a:lnTo>
                                  <a:pt x="565" y="81"/>
                                </a:lnTo>
                                <a:lnTo>
                                  <a:pt x="569" y="85"/>
                                </a:lnTo>
                                <a:lnTo>
                                  <a:pt x="575" y="81"/>
                                </a:lnTo>
                                <a:lnTo>
                                  <a:pt x="577" y="57"/>
                                </a:lnTo>
                                <a:moveTo>
                                  <a:pt x="595" y="92"/>
                                </a:moveTo>
                                <a:lnTo>
                                  <a:pt x="591" y="87"/>
                                </a:lnTo>
                                <a:lnTo>
                                  <a:pt x="586" y="92"/>
                                </a:lnTo>
                                <a:lnTo>
                                  <a:pt x="583" y="115"/>
                                </a:lnTo>
                                <a:lnTo>
                                  <a:pt x="588" y="120"/>
                                </a:lnTo>
                                <a:lnTo>
                                  <a:pt x="593" y="115"/>
                                </a:lnTo>
                                <a:lnTo>
                                  <a:pt x="595" y="92"/>
                                </a:lnTo>
                                <a:moveTo>
                                  <a:pt x="599" y="57"/>
                                </a:moveTo>
                                <a:lnTo>
                                  <a:pt x="595" y="53"/>
                                </a:lnTo>
                                <a:lnTo>
                                  <a:pt x="590" y="57"/>
                                </a:lnTo>
                                <a:lnTo>
                                  <a:pt x="587" y="81"/>
                                </a:lnTo>
                                <a:lnTo>
                                  <a:pt x="591" y="85"/>
                                </a:lnTo>
                                <a:lnTo>
                                  <a:pt x="597" y="81"/>
                                </a:lnTo>
                                <a:lnTo>
                                  <a:pt x="599" y="57"/>
                                </a:lnTo>
                                <a:moveTo>
                                  <a:pt x="623" y="121"/>
                                </a:moveTo>
                                <a:lnTo>
                                  <a:pt x="618" y="116"/>
                                </a:lnTo>
                                <a:lnTo>
                                  <a:pt x="594" y="116"/>
                                </a:lnTo>
                                <a:lnTo>
                                  <a:pt x="588" y="121"/>
                                </a:lnTo>
                                <a:lnTo>
                                  <a:pt x="593" y="125"/>
                                </a:lnTo>
                                <a:lnTo>
                                  <a:pt x="617" y="125"/>
                                </a:lnTo>
                                <a:lnTo>
                                  <a:pt x="623" y="121"/>
                                </a:lnTo>
                                <a:moveTo>
                                  <a:pt x="626" y="86"/>
                                </a:moveTo>
                                <a:lnTo>
                                  <a:pt x="622" y="81"/>
                                </a:lnTo>
                                <a:lnTo>
                                  <a:pt x="597" y="81"/>
                                </a:lnTo>
                                <a:lnTo>
                                  <a:pt x="592" y="86"/>
                                </a:lnTo>
                                <a:lnTo>
                                  <a:pt x="596" y="91"/>
                                </a:lnTo>
                                <a:lnTo>
                                  <a:pt x="621" y="91"/>
                                </a:lnTo>
                                <a:lnTo>
                                  <a:pt x="626" y="86"/>
                                </a:lnTo>
                                <a:moveTo>
                                  <a:pt x="630" y="52"/>
                                </a:moveTo>
                                <a:lnTo>
                                  <a:pt x="626" y="47"/>
                                </a:lnTo>
                                <a:lnTo>
                                  <a:pt x="601" y="47"/>
                                </a:lnTo>
                                <a:lnTo>
                                  <a:pt x="596" y="52"/>
                                </a:lnTo>
                                <a:lnTo>
                                  <a:pt x="600" y="56"/>
                                </a:lnTo>
                                <a:lnTo>
                                  <a:pt x="625" y="56"/>
                                </a:lnTo>
                                <a:lnTo>
                                  <a:pt x="630" y="52"/>
                                </a:lnTo>
                                <a:moveTo>
                                  <a:pt x="631" y="92"/>
                                </a:moveTo>
                                <a:lnTo>
                                  <a:pt x="627" y="87"/>
                                </a:lnTo>
                                <a:lnTo>
                                  <a:pt x="622" y="92"/>
                                </a:lnTo>
                                <a:lnTo>
                                  <a:pt x="619" y="115"/>
                                </a:lnTo>
                                <a:lnTo>
                                  <a:pt x="624" y="120"/>
                                </a:lnTo>
                                <a:lnTo>
                                  <a:pt x="629" y="115"/>
                                </a:lnTo>
                                <a:lnTo>
                                  <a:pt x="631" y="92"/>
                                </a:lnTo>
                                <a:moveTo>
                                  <a:pt x="635" y="57"/>
                                </a:moveTo>
                                <a:lnTo>
                                  <a:pt x="631" y="53"/>
                                </a:lnTo>
                                <a:lnTo>
                                  <a:pt x="626" y="57"/>
                                </a:lnTo>
                                <a:lnTo>
                                  <a:pt x="623" y="81"/>
                                </a:lnTo>
                                <a:lnTo>
                                  <a:pt x="627" y="85"/>
                                </a:lnTo>
                                <a:lnTo>
                                  <a:pt x="632" y="81"/>
                                </a:lnTo>
                                <a:lnTo>
                                  <a:pt x="635" y="57"/>
                                </a:lnTo>
                                <a:moveTo>
                                  <a:pt x="653" y="92"/>
                                </a:moveTo>
                                <a:lnTo>
                                  <a:pt x="649" y="87"/>
                                </a:lnTo>
                                <a:lnTo>
                                  <a:pt x="644" y="92"/>
                                </a:lnTo>
                                <a:lnTo>
                                  <a:pt x="641" y="115"/>
                                </a:lnTo>
                                <a:lnTo>
                                  <a:pt x="645" y="120"/>
                                </a:lnTo>
                                <a:lnTo>
                                  <a:pt x="651" y="115"/>
                                </a:lnTo>
                                <a:lnTo>
                                  <a:pt x="653" y="92"/>
                                </a:lnTo>
                                <a:moveTo>
                                  <a:pt x="657" y="57"/>
                                </a:moveTo>
                                <a:lnTo>
                                  <a:pt x="653" y="53"/>
                                </a:lnTo>
                                <a:lnTo>
                                  <a:pt x="647" y="57"/>
                                </a:lnTo>
                                <a:lnTo>
                                  <a:pt x="645" y="81"/>
                                </a:lnTo>
                                <a:lnTo>
                                  <a:pt x="649" y="85"/>
                                </a:lnTo>
                                <a:lnTo>
                                  <a:pt x="654" y="81"/>
                                </a:lnTo>
                                <a:lnTo>
                                  <a:pt x="657" y="57"/>
                                </a:lnTo>
                                <a:moveTo>
                                  <a:pt x="680" y="121"/>
                                </a:moveTo>
                                <a:lnTo>
                                  <a:pt x="676" y="116"/>
                                </a:lnTo>
                                <a:lnTo>
                                  <a:pt x="651" y="116"/>
                                </a:lnTo>
                                <a:lnTo>
                                  <a:pt x="646" y="121"/>
                                </a:lnTo>
                                <a:lnTo>
                                  <a:pt x="650" y="125"/>
                                </a:lnTo>
                                <a:lnTo>
                                  <a:pt x="675" y="125"/>
                                </a:lnTo>
                                <a:lnTo>
                                  <a:pt x="680" y="121"/>
                                </a:lnTo>
                                <a:moveTo>
                                  <a:pt x="684" y="86"/>
                                </a:moveTo>
                                <a:lnTo>
                                  <a:pt x="680" y="81"/>
                                </a:lnTo>
                                <a:lnTo>
                                  <a:pt x="655" y="81"/>
                                </a:lnTo>
                                <a:lnTo>
                                  <a:pt x="650" y="86"/>
                                </a:lnTo>
                                <a:lnTo>
                                  <a:pt x="654" y="91"/>
                                </a:lnTo>
                                <a:lnTo>
                                  <a:pt x="679" y="91"/>
                                </a:lnTo>
                                <a:lnTo>
                                  <a:pt x="684" y="86"/>
                                </a:lnTo>
                                <a:moveTo>
                                  <a:pt x="688" y="52"/>
                                </a:moveTo>
                                <a:lnTo>
                                  <a:pt x="683" y="47"/>
                                </a:lnTo>
                                <a:lnTo>
                                  <a:pt x="659" y="47"/>
                                </a:lnTo>
                                <a:lnTo>
                                  <a:pt x="653" y="52"/>
                                </a:lnTo>
                                <a:lnTo>
                                  <a:pt x="658" y="56"/>
                                </a:lnTo>
                                <a:lnTo>
                                  <a:pt x="682" y="56"/>
                                </a:lnTo>
                                <a:lnTo>
                                  <a:pt x="688" y="52"/>
                                </a:lnTo>
                                <a:moveTo>
                                  <a:pt x="689" y="92"/>
                                </a:moveTo>
                                <a:lnTo>
                                  <a:pt x="685" y="87"/>
                                </a:lnTo>
                                <a:lnTo>
                                  <a:pt x="680" y="92"/>
                                </a:lnTo>
                                <a:lnTo>
                                  <a:pt x="677" y="115"/>
                                </a:lnTo>
                                <a:lnTo>
                                  <a:pt x="681" y="120"/>
                                </a:lnTo>
                                <a:lnTo>
                                  <a:pt x="686" y="115"/>
                                </a:lnTo>
                                <a:lnTo>
                                  <a:pt x="689" y="92"/>
                                </a:lnTo>
                                <a:moveTo>
                                  <a:pt x="693" y="57"/>
                                </a:moveTo>
                                <a:lnTo>
                                  <a:pt x="688" y="53"/>
                                </a:lnTo>
                                <a:lnTo>
                                  <a:pt x="683" y="57"/>
                                </a:lnTo>
                                <a:lnTo>
                                  <a:pt x="681" y="81"/>
                                </a:lnTo>
                                <a:lnTo>
                                  <a:pt x="685" y="85"/>
                                </a:lnTo>
                                <a:lnTo>
                                  <a:pt x="690" y="81"/>
                                </a:lnTo>
                                <a:lnTo>
                                  <a:pt x="693"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4" name="Line 493"/>
                        <wps:cNvCnPr>
                          <a:cxnSpLocks noChangeShapeType="1"/>
                        </wps:cNvCnPr>
                        <wps:spPr bwMode="auto">
                          <a:xfrm>
                            <a:off x="1755" y="-729"/>
                            <a:ext cx="11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25" name="Line 494"/>
                        <wps:cNvCnPr>
                          <a:cxnSpLocks noChangeShapeType="1"/>
                        </wps:cNvCnPr>
                        <wps:spPr bwMode="auto">
                          <a:xfrm>
                            <a:off x="2899" y="-729"/>
                            <a:ext cx="0" cy="1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26" name="Line 495"/>
                        <wps:cNvCnPr>
                          <a:cxnSpLocks noChangeShapeType="1"/>
                        </wps:cNvCnPr>
                        <wps:spPr bwMode="auto">
                          <a:xfrm flipH="1">
                            <a:off x="1755" y="-577"/>
                            <a:ext cx="11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27" name="Line 496"/>
                        <wps:cNvCnPr>
                          <a:cxnSpLocks noChangeShapeType="1"/>
                        </wps:cNvCnPr>
                        <wps:spPr bwMode="auto">
                          <a:xfrm flipV="1">
                            <a:off x="1755" y="-729"/>
                            <a:ext cx="0" cy="1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628" name="Line 497"/>
                        <wps:cNvCnPr>
                          <a:cxnSpLocks noChangeShapeType="1"/>
                        </wps:cNvCnPr>
                        <wps:spPr bwMode="auto">
                          <a:xfrm>
                            <a:off x="1784" y="-666"/>
                            <a:ext cx="27"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29" name="Line 498"/>
                        <wps:cNvCnPr>
                          <a:cxnSpLocks noChangeShapeType="1"/>
                        </wps:cNvCnPr>
                        <wps:spPr bwMode="auto">
                          <a:xfrm>
                            <a:off x="1941" y="-666"/>
                            <a:ext cx="27"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30" name="Line 499"/>
                        <wps:cNvCnPr>
                          <a:cxnSpLocks noChangeShapeType="1"/>
                        </wps:cNvCnPr>
                        <wps:spPr bwMode="auto">
                          <a:xfrm>
                            <a:off x="1909" y="-666"/>
                            <a:ext cx="27"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31" name="Line 500"/>
                        <wps:cNvCnPr>
                          <a:cxnSpLocks noChangeShapeType="1"/>
                        </wps:cNvCnPr>
                        <wps:spPr bwMode="auto">
                          <a:xfrm>
                            <a:off x="1878" y="-666"/>
                            <a:ext cx="27"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32" name="Line 501"/>
                        <wps:cNvCnPr>
                          <a:cxnSpLocks noChangeShapeType="1"/>
                        </wps:cNvCnPr>
                        <wps:spPr bwMode="auto">
                          <a:xfrm>
                            <a:off x="1847" y="-666"/>
                            <a:ext cx="27"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33" name="Line 502"/>
                        <wps:cNvCnPr>
                          <a:cxnSpLocks noChangeShapeType="1"/>
                        </wps:cNvCnPr>
                        <wps:spPr bwMode="auto">
                          <a:xfrm>
                            <a:off x="1816" y="-666"/>
                            <a:ext cx="26" cy="0"/>
                          </a:xfrm>
                          <a:prstGeom prst="line">
                            <a:avLst/>
                          </a:prstGeom>
                          <a:noFill/>
                          <a:ln w="8509">
                            <a:solidFill>
                              <a:srgbClr val="000000"/>
                            </a:solidFill>
                            <a:round/>
                            <a:headEnd/>
                            <a:tailEnd/>
                          </a:ln>
                          <a:extLst>
                            <a:ext uri="{909E8E84-426E-40DD-AFC4-6F175D3DCCD1}">
                              <a14:hiddenFill xmlns:a14="http://schemas.microsoft.com/office/drawing/2010/main">
                                <a:noFill/>
                              </a14:hiddenFill>
                            </a:ext>
                          </a:extLst>
                        </wps:spPr>
                        <wps:bodyPr/>
                      </wps:wsp>
                      <wps:wsp>
                        <wps:cNvPr id="4634" name="Text Box 503"/>
                        <wps:cNvSpPr txBox="1">
                          <a:spLocks noChangeArrowheads="1"/>
                        </wps:cNvSpPr>
                        <wps:spPr bwMode="auto">
                          <a:xfrm>
                            <a:off x="1062" y="-1484"/>
                            <a:ext cx="15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D6CD" w14:textId="77777777" w:rsidR="0054119F" w:rsidRDefault="0054119F">
                              <w:pPr>
                                <w:spacing w:before="19"/>
                                <w:rPr>
                                  <w:b/>
                                  <w:i/>
                                  <w:sz w:val="24"/>
                                </w:rPr>
                              </w:pPr>
                              <w:r>
                                <w:rPr>
                                  <w:b/>
                                  <w:i/>
                                  <w:color w:val="231F20"/>
                                  <w:w w:val="99"/>
                                  <w:sz w:val="24"/>
                                </w:rPr>
                                <w:t>9</w:t>
                              </w:r>
                            </w:p>
                          </w:txbxContent>
                        </wps:txbx>
                        <wps:bodyPr rot="0" vert="horz" wrap="square" lIns="0" tIns="0" rIns="0" bIns="0" anchor="t" anchorCtr="0" upright="1">
                          <a:noAutofit/>
                        </wps:bodyPr>
                      </wps:wsp>
                      <wps:wsp>
                        <wps:cNvPr id="4635" name="Text Box 504"/>
                        <wps:cNvSpPr txBox="1">
                          <a:spLocks noChangeArrowheads="1"/>
                        </wps:cNvSpPr>
                        <wps:spPr bwMode="auto">
                          <a:xfrm>
                            <a:off x="3545" y="-1468"/>
                            <a:ext cx="15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C0BC" w14:textId="77777777" w:rsidR="0054119F" w:rsidRDefault="0054119F">
                              <w:pPr>
                                <w:spacing w:before="19"/>
                                <w:rPr>
                                  <w:b/>
                                  <w:i/>
                                  <w:sz w:val="24"/>
                                </w:rPr>
                              </w:pPr>
                              <w:r>
                                <w:rPr>
                                  <w:b/>
                                  <w:i/>
                                  <w:color w:val="231F20"/>
                                  <w:w w:val="99"/>
                                  <w:sz w:val="24"/>
                                </w:rPr>
                                <w:t>8</w:t>
                              </w:r>
                            </w:p>
                          </w:txbxContent>
                        </wps:txbx>
                        <wps:bodyPr rot="0" vert="horz" wrap="square" lIns="0" tIns="0" rIns="0" bIns="0" anchor="t" anchorCtr="0" upright="1">
                          <a:noAutofit/>
                        </wps:bodyPr>
                      </wps:wsp>
                      <wps:wsp>
                        <wps:cNvPr id="4636" name="Text Box 505"/>
                        <wps:cNvSpPr txBox="1">
                          <a:spLocks noChangeArrowheads="1"/>
                        </wps:cNvSpPr>
                        <wps:spPr bwMode="auto">
                          <a:xfrm>
                            <a:off x="4489" y="-1456"/>
                            <a:ext cx="15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FC34" w14:textId="77777777" w:rsidR="0054119F" w:rsidRDefault="0054119F">
                              <w:pPr>
                                <w:spacing w:before="19"/>
                                <w:rPr>
                                  <w:b/>
                                  <w:i/>
                                  <w:sz w:val="24"/>
                                </w:rPr>
                              </w:pPr>
                              <w:r>
                                <w:rPr>
                                  <w:b/>
                                  <w:i/>
                                  <w:color w:val="231F20"/>
                                  <w:w w:val="99"/>
                                  <w:sz w:val="24"/>
                                </w:rPr>
                                <w:t>7</w:t>
                              </w:r>
                            </w:p>
                          </w:txbxContent>
                        </wps:txbx>
                        <wps:bodyPr rot="0" vert="horz" wrap="square" lIns="0" tIns="0" rIns="0" bIns="0" anchor="t" anchorCtr="0" upright="1">
                          <a:noAutofit/>
                        </wps:bodyPr>
                      </wps:wsp>
                      <wps:wsp>
                        <wps:cNvPr id="4637" name="Text Box 506"/>
                        <wps:cNvSpPr txBox="1">
                          <a:spLocks noChangeArrowheads="1"/>
                        </wps:cNvSpPr>
                        <wps:spPr bwMode="auto">
                          <a:xfrm>
                            <a:off x="5300" y="-1445"/>
                            <a:ext cx="30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B15C" w14:textId="77777777" w:rsidR="0054119F" w:rsidRDefault="0054119F">
                              <w:pPr>
                                <w:spacing w:before="19"/>
                                <w:rPr>
                                  <w:b/>
                                  <w:i/>
                                  <w:sz w:val="24"/>
                                </w:rPr>
                              </w:pPr>
                              <w:r>
                                <w:rPr>
                                  <w:b/>
                                  <w:i/>
                                  <w:color w:val="231F20"/>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729A45D" id="Group 451" o:spid="_x0000_s1130" style="position:absolute;left:0;text-align:left;margin-left:47pt;margin-top:-74.15pt;width:270.2pt;height:81.1pt;z-index:-251636224;mso-position-horizontal-relative:page" coordorigin="940,-1484" coordsize="5404,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">
                <v:shape id="AutoShape 452" o:spid="_x0000_s1131" style="position:absolute;top:7850;width:5399;height:1075;visibility:visible;mso-wrap-style:square;v-text-anchor:top" coordsize="539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" path="m943,-7882r,12l948,-7858r8,8l965,-7841r11,5l988,-7836t-45,-46l943,-8865t45,-46l976,-8911r-11,5l956,-8897r-8,8l943,-8877r,12m988,-8911r5308,m6342,-8865r,-12l6337,-8889r-9,-8l6320,-8906r-12,-5l6296,-8911t46,46l6342,-7882t-46,46l6314,-7840r14,-10l6338,-7864r4,-18m6296,-7836r-5308,e" filled="f" strokecolor="#231f20" strokeweight=".07619mm">
                  <v:path arrowok="t" o:connecttype="custom" o:connectlocs="943,-31;943,-19;948,-7;956,1;965,10;976,15;988,15;943,-31;943,-1014;988,-1060;976,-1060;965,-1055;956,-1046;948,-1038;943,-1026;943,-1014;988,-1060;6296,-1060;6342,-1014;6342,-1026;6337,-1038;6328,-1046;6320,-1055;6308,-1060;6296,-1060;6342,-1014;6342,-31;6296,15;6314,11;6328,1;6338,-13;6342,-31;6296,15;988,15" o:connectangles="0,0,0,0,0,0,0,0,0,0,0,0,0,0,0,0,0,0,0,0,0,0,0,0,0,0,0,0,0,0,0,0,0,0"/>
                </v:shape>
                <v:shape id="Picture 453" o:spid="_x0000_s1132" type="#_x0000_t75" style="position:absolute;left:2443;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">
                  <v:imagedata r:id="rId88" o:title=""/>
                </v:shape>
                <v:shape id="Picture 454" o:spid="_x0000_s1133" type="#_x0000_t75" style="position:absolute;left:4232;top:-6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">
                  <v:imagedata r:id="rId89" o:title=""/>
                </v:shape>
                <v:shape id="Picture 455" o:spid="_x0000_s1134" type="#_x0000_t75" style="position:absolute;left:3972;top:-688;width:10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">
                  <v:imagedata r:id="rId90" o:title=""/>
                </v:shape>
                <v:shape id="Picture 456" o:spid="_x0000_s1135" type="#_x0000_t75" style="position:absolute;left:4496;top:-6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">
                  <v:imagedata r:id="rId91" o:title=""/>
                </v:shape>
                <v:shape id="Picture 457" o:spid="_x0000_s1136" type="#_x0000_t75" style="position:absolute;left:4759;top:-6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">
                  <v:imagedata r:id="rId92" o:title=""/>
                </v:shape>
                <v:shape id="Picture 458" o:spid="_x0000_s1137" type="#_x0000_t75" style="position:absolute;left:5023;top:-6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">
                  <v:imagedata r:id="rId93" o:title=""/>
                </v:shape>
                <v:shape id="Picture 459" o:spid="_x0000_s1138" type="#_x0000_t75" style="position:absolute;left:4760;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">
                  <v:imagedata r:id="rId94" o:title=""/>
                </v:shape>
                <v:shape id="Picture 460" o:spid="_x0000_s1139" type="#_x0000_t75" style="position:absolute;left:4233;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">
                  <v:imagedata r:id="rId95" o:title=""/>
                </v:shape>
                <v:shape id="Picture 461" o:spid="_x0000_s1140" type="#_x0000_t75" style="position:absolute;left:5023;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">
                  <v:imagedata r:id="rId96" o:title=""/>
                </v:shape>
                <v:shape id="Picture 462" o:spid="_x0000_s1141" type="#_x0000_t75" style="position:absolute;left:4496;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">
                  <v:imagedata r:id="rId97" o:title=""/>
                </v:shape>
                <v:shape id="Picture 463" o:spid="_x0000_s1142" type="#_x0000_t75" style="position:absolute;left:3970;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">
                  <v:imagedata r:id="rId98" o:title=""/>
                </v:shape>
                <v:shape id="Picture 464" o:spid="_x0000_s1143" type="#_x0000_t75" style="position:absolute;left:5346;top:-699;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">
                  <v:imagedata r:id="rId99" o:title=""/>
                </v:shape>
                <v:shape id="Picture 465" o:spid="_x0000_s1144" type="#_x0000_t75" style="position:absolute;left:5346;top:-402;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">
                  <v:imagedata r:id="rId100" o:title=""/>
                </v:shape>
                <v:shape id="Picture 466" o:spid="_x0000_s1145" type="#_x0000_t75" style="position:absolute;left:3459;top:-635;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">
                  <v:imagedata r:id="rId101" o:title=""/>
                </v:shape>
                <v:shape id="Picture 467" o:spid="_x0000_s1146" type="#_x0000_t75" style="position:absolute;left:3112;top:-393;width:11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">
                  <v:imagedata r:id="rId102" o:title=""/>
                </v:shape>
                <v:shape id="Picture 468" o:spid="_x0000_s1147" type="#_x0000_t75" style="position:absolute;left:3112;top:-690;width:11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">
                  <v:imagedata r:id="rId103" o:title=""/>
                </v:shape>
                <v:shape id="Picture 469" o:spid="_x0000_s1148" type="#_x0000_t75" style="position:absolute;left:2099;top:-390;width:11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">
                  <v:imagedata r:id="rId104" o:title=""/>
                </v:shape>
                <v:shape id="Picture 470" o:spid="_x0000_s1149" type="#_x0000_t75" style="position:absolute;left:2788;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">
                  <v:imagedata r:id="rId105" o:title=""/>
                </v:shape>
                <v:shape id="Picture 471" o:spid="_x0000_s1150" type="#_x0000_t75" style="position:absolute;left:1755;top:-3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">
                  <v:imagedata r:id="rId106" o:title=""/>
                </v:shape>
                <v:shape id="Freeform 472" o:spid="_x0000_s1151" style="position:absolute;left:1257;top:-1318;width:1071;height:546;visibility:visible;mso-wrap-style:square;v-text-anchor:top" coordsize="10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" path="m,l665,r405,546e" filled="f" strokecolor="#231f20" strokeweight=".07619mm">
                  <v:path arrowok="t" o:connecttype="custom" o:connectlocs="0,-1317;665,-1317;1070,-771" o:connectangles="0,0,0"/>
                </v:shape>
                <v:shape id="Freeform 473" o:spid="_x0000_s1152" style="position:absolute;left:3897;top:-353;width:1286;height:169;visibility:visible;mso-wrap-style:square;v-text-anchor:top" coordsize="128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" path="m,l,169r1286,l1286,e" filled="f" strokecolor="#231f20" strokeweight=".07619mm">
                  <v:path arrowok="t" o:connecttype="custom" o:connectlocs="0,-353;0,-184;1286,-184;1286,-353" o:connectangles="0,0,0,0"/>
                </v:shape>
                <v:shape id="Freeform 474" o:spid="_x0000_s1153" style="position:absolute;left:3897;top:-769;width:1286;height:169;visibility:visible;mso-wrap-style:square;v-text-anchor:top" coordsize="128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" path="m,168l,,1286,r,168e" filled="f" strokecolor="#231f20" strokeweight=".07619mm">
                  <v:path arrowok="t" o:connecttype="custom" o:connectlocs="0,-600;0,-768;1286,-768;1286,-600" o:connectangles="0,0,0,0"/>
                </v:shape>
                <v:line id="Line 475" o:spid="_x0000_s1154" style="position:absolute;flip:y;visibility:visible;mso-wrap-style:square" from="4540,-1173" to="454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" strokecolor="#231f20" strokeweight=".07619mm"/>
                <v:line id="Line 476" o:spid="_x0000_s1155" style="position:absolute;visibility:visible;mso-wrap-style:square" from="4540,-184" to="454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" strokecolor="#231f20" strokeweight=".07619mm"/>
                <v:line id="Line 477" o:spid="_x0000_s1156" style="position:absolute;flip:y;visibility:visible;mso-wrap-style:square" from="3596,-1186" to="359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" strokecolor="#231f20" strokeweight=".07619mm"/>
                <v:shape id="AutoShape 478" o:spid="_x0000_s1157" style="position:absolute;left:-107;top:8879;width:107;height:746;visibility:visible;mso-wrap-style:square;v-text-anchor:top" coordsize="1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" path="m3495,-9512r,746m3495,-9512r-107,e" filled="f" strokecolor="#231f20" strokeweight=".07619mm">
                  <v:path arrowok="t" o:connecttype="custom" o:connectlocs="3495,-632;3495,114;3495,-632;3388,-632" o:connectangles="0,0,0,0"/>
                </v:shape>
                <v:line id="Line 479" o:spid="_x0000_s1158" style="position:absolute;visibility:visible;mso-wrap-style:square" from="3171,-234" to="317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" strokecolor="#231f20" strokeweight=".07619mm"/>
                <v:line id="Line 480" o:spid="_x0000_s1159" style="position:absolute;visibility:visible;mso-wrap-style:square" from="2846,-244" to="284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" strokecolor="#231f20" strokeweight=".07619mm"/>
                <v:line id="Line 481" o:spid="_x0000_s1160" style="position:absolute;visibility:visible;mso-wrap-style:square" from="1814,-244" to="18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n6Rh+38QnINc/AAAA//8DAFBLAQItABQABgAIAAAAIQDb4fbL7gAAAIUBAAATAAAAAAAA&#10;AAAAAAAAAAAAAABbQ29udGVudF9UeXBlc10ueG1sUEsBAi0AFAAGAAgAAAAhAFr0LFu/AAAAFQEA&#10;AAsAAAAAAAAAAAAAAAAAHwEAAF9yZWxzLy5yZWxzUEsBAi0AFAAGAAgAAAAhAD4I/8XHAAAA3QAA&#10;AA8AAAAAAAAAAAAAAAAABwIAAGRycy9kb3ducmV2LnhtbFBLBQYAAAAAAwADALcAAAD7AgAAAAA=&#10;" strokecolor="#231f20" strokeweight=".07619mm"/>
                <v:line id="Line 482" o:spid="_x0000_s1161" style="position:absolute;visibility:visible;mso-wrap-style:square" from="2155,-244" to="215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" strokecolor="#231f20" strokeweight=".07619mm"/>
                <v:line id="Line 483" o:spid="_x0000_s1162" style="position:absolute;visibility:visible;mso-wrap-style:square" from="2497,-244" to="249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" strokecolor="#231f20" strokeweight=".07619mm"/>
                <v:line id="Line 484" o:spid="_x0000_s1163" style="position:absolute;flip:y;visibility:visible;mso-wrap-style:square" from="5412,-1163" to="54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" strokecolor="#231f20" strokeweight=".07619mm"/>
                <v:line id="Line 485" o:spid="_x0000_s1164" style="position:absolute;visibility:visible;mso-wrap-style:square" from="5412,-213" to="54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" strokecolor="#231f20" strokeweight=".07619mm"/>
                <v:shape id="AutoShape 486" o:spid="_x0000_s1165" style="position:absolute;left:1882;top:-671;width:976;height:79;visibility:visible;mso-wrap-style:square;v-text-anchor:top" coordsize="9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" path="m6,51r-2,l4,69r2,l6,51t22,9l28,60,24,56r-2,l24,59,8,59r,2l24,61r-2,4l24,65r4,-5m31,51r-2,l29,69r2,l31,51t4,-5l35,45r-1,l33,43r,4l33,74r,1l32,76r-1,l4,76r-1,l2,75r,-1l2,47r,-1l3,45r1,l31,45r1,l33,46r,1l33,43,31,42,4,42,2,43,,45r,1l,75r,1l2,78r2,l31,78r2,l34,76r1,l35,75r,-29m75,60r,l71,56r-2,l72,59r-17,l55,61r17,l69,65r2,l75,60t3,-9l76,51r,18l78,69r,-18m84,46r,-1l82,43r,4l82,74r,1l81,76r-1,l53,76,52,75r-1,l51,74r,-27l51,46r2,-1l80,45r1,l82,46r,1l82,43,81,42r-28,l51,43r-2,2l49,46r,29l49,76r2,2l53,78r28,l82,78r2,-2l84,75r,-29m958,2r,-1l956,r,3l956,4r-1,l955,5r-1,l954,4r-1,l953,3r1,-1l955,2r1,1l956,r-1,l953,r-1,l951,1r,1l951,5r1,2l953,7r2,l956,7r2,-2l958,2t7,5l964,6r-2,1l960,27r1,1l963,27,965,7t8,22l971,27r-8,l961,29r2,1l971,30r2,-1m976,75r-23,l953,78r22,l976,78r,-3m976,68r,-3l975,64r-1,l974,56r-2,-4l972,64r-13,l959,58r,-1l961,54r2,-2l968,52r1,2l971,57r,1l972,64r,-12l971,51r-3,-1l963,50r-4,1l956,56r,8l953,64r,1l953,68r23,m976,5l974,4r-8,l964,5r2,2l974,7r2,-2e" fillcolor="black" stroked="f">
                  <v:path arrowok="t" o:connecttype="custom" o:connectlocs="6,-601;24,-614;8,-611;22,-605;29,-619;35,-624;33,-623;31,-594;2,-596;4,-625;33,-623;4,-628;0,-595;31,-592;35,-595;71,-614;55,-611;69,-605;76,-619;84,-624;82,-623;80,-594;51,-595;53,-625;82,-624;82,-627;49,-625;51,-592;84,-594;958,-668;956,-667;954,-665;954,-668;956,-667;952,-670;951,-665;956,-663;965,-663;961,-642;971,-643;971,-640;953,-592;976,-595;974,-606;972,-606;961,-616;971,-613;971,-619;956,-614;953,-602;966,-666;976,-665" o:connectangles="0,0,0,0,0,0,0,0,0,0,0,0,0,0,0,0,0,0,0,0,0,0,0,0,0,0,0,0,0,0,0,0,0,0,0,0,0,0,0,0,0,0,0,0,0,0,0,0,0,0,0,0"/>
                </v:shape>
                <v:line id="Line 487" o:spid="_x0000_s1166" style="position:absolute;visibility:visible;mso-wrap-style:square" from="2836,-599" to="285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" strokeweight=".06525mm"/>
                <v:line id="Line 488" o:spid="_x0000_s1167" style="position:absolute;visibility:visible;mso-wrap-style:square" from="2836,-599" to="285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" strokeweight=".06525mm"/>
                <v:shape id="AutoShape 489" o:spid="_x0000_s1168" style="position:absolute;left:2835;top:-621;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" path="m23,25l,25r,3l22,28r1,l23,25t,-7l23,15,22,14r-1,l21,6,19,2r,12l6,14,6,8,6,7,8,4,10,2r5,l16,4r2,3l18,8r1,6l19,2,18,1,15,,10,,6,1,3,6r,8l,14r,1l,18r23,e" fillcolor="black" stroked="f">
                  <v:path arrowok="t" o:connecttype="custom" o:connectlocs="23,-595;0,-595;0,-592;0,-592;22,-592;23,-592;23,-595;23,-602;23,-605;22,-606;21,-606;21,-614;19,-618;19,-618;19,-606;6,-606;6,-612;6,-613;8,-616;10,-618;15,-618;16,-616;18,-613;18,-612;19,-606;19,-618;18,-619;15,-620;10,-620;6,-619;3,-614;3,-606;0,-606;0,-605;0,-602;23,-602" o:connectangles="0,0,0,0,0,0,0,0,0,0,0,0,0,0,0,0,0,0,0,0,0,0,0,0,0,0,0,0,0,0,0,0,0,0,0,0"/>
                </v:shape>
                <v:line id="Line 490" o:spid="_x0000_s1169" style="position:absolute;visibility:visible;mso-wrap-style:square" from="2304,-655" to="23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" strokeweight=".23494mm"/>
                <v:line id="Line 491" o:spid="_x0000_s1170" style="position:absolute;visibility:visible;mso-wrap-style:square" from="2304,-611" to="23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" strokeweight=".23494mm"/>
                <v:shape id="AutoShape 492" o:spid="_x0000_s1171" style="position:absolute;left:2105;top:-717;width:693;height:126;visibility:visible;mso-wrap-style:square;v-text-anchor:top" coordsize="6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" path="m15,72l7,64,,72r,37l7,116r8,-7l15,72t,-18l15,17,7,9,,17,,54r7,7l15,54t49,9l56,55r-40,l9,63r7,7l56,70r8,-7m64,118r-8,-8l16,110r-7,8l16,125r40,l64,118m64,8l56,,16,,9,8r7,7l56,15,64,8t8,64l65,64r-8,8l57,109r8,7l72,109r,-37m72,54r,-37l65,9r-8,8l57,54r8,7l72,54t38,18l102,64r-7,8l95,109r8,7l110,109r,-37m110,54r,-37l103,9r-8,8l95,54r7,7l110,54t49,9l151,55r-40,l104,63r7,7l151,70r8,-7m159,118r-8,-8l111,110r-7,8l111,125r40,l159,118m159,8l151,,111,r-7,8l111,15r40,l159,8t9,64l160,64r-7,8l152,109r8,7l167,109r1,-37m168,54l167,17,160,9r-8,8l153,54r7,7l168,54t90,18l250,64r-7,8l243,109r8,7l258,109r,-37m258,54r,-37l251,9r-8,8l243,54r7,7l258,54t49,9l299,55r-40,l252,63r7,7l299,70r8,-7m307,118r-8,-8l259,110r-7,8l259,125r40,l307,118m307,8l299,,259,r-7,8l259,15r40,l307,8t9,64l308,64r-7,8l300,109r8,7l315,109r1,-37m316,54l315,17,308,9r-8,8l301,54r7,7l316,54t37,18l345,64r-7,8l337,109r8,7l352,109r1,-37m353,54l352,17,345,9r-8,8l338,54r7,7l353,54t48,9l394,55r-40,l346,63r8,7l394,70r7,-7m401,118r-7,-8l354,110r-8,8l354,125r40,l401,118m401,8l394,,354,r-8,8l354,15r40,l401,8t9,64l402,64r-7,8l395,109r8,7l410,109r,-37m410,54r,-37l403,9r-8,8l395,54r7,7l410,54m537,92r-4,-5l528,92r-3,23l530,120r5,-5l537,92t4,-35l537,53r-5,4l529,81r4,4l539,81r2,-24m565,121r-4,-5l536,116r-6,5l535,125r25,l565,121t3,-35l564,81r-25,l534,86r4,5l563,91r5,-5m572,52r-4,-5l543,47r-5,5l542,56r25,l572,52t1,40l569,87r-5,5l561,115r5,5l571,115r2,-23m577,57r-4,-4l568,57r-3,24l569,85r6,-4l577,57t18,35l591,87r-5,5l583,115r5,5l593,115r2,-23m599,57r-4,-4l590,57r-3,24l591,85r6,-4l599,57t24,64l618,116r-24,l588,121r5,4l617,125r6,-4m626,86r-4,-5l597,81r-5,5l596,91r25,l626,86t4,-34l626,47r-25,l596,52r4,4l625,56r5,-4m631,92r-4,-5l622,92r-3,23l624,120r5,-5l631,92t4,-35l631,53r-5,4l623,81r4,4l632,81r3,-24m653,92r-4,-5l644,92r-3,23l645,120r6,-5l653,92t4,-35l653,53r-6,4l645,81r4,4l654,81r3,-24m680,121r-4,-5l651,116r-5,5l650,125r25,l680,121t4,-35l680,81r-25,l650,86r4,5l679,91r5,-5m688,52r-5,-5l659,47r-6,5l658,56r24,l688,52t1,40l685,87r-5,5l677,115r4,5l686,115r3,-23m693,57r-5,-4l683,57r-2,24l685,85r5,-4l693,57e" fillcolor="black" stroked="f">
                  <v:path arrowok="t" o:connecttype="custom" o:connectlocs="15,-608;0,-663;9,-654;16,-607;56,-717;72,-645;72,-645;65,-656;103,-601;95,-700;111,-662;151,-607;159,-709;159,-709;167,-608;153,-663;243,-608;251,-708;299,-662;307,-599;307,-599;299,-702;308,-601;300,-700;338,-645;352,-700;401,-654;401,-654;394,-592;354,-702;395,-608;403,-708;533,-630;541,-660;541,-660;560,-592;538,-626;538,-665;564,-625;573,-664;595,-625;595,-625;597,-636;593,-592;592,-631;601,-670;627,-630;635,-660;635,-660;651,-602;649,-632;646,-596;655,-636;683,-670;689,-625;689,-625;690,-636" o:connectangles="0,0,0,0,0,0,0,0,0,0,0,0,0,0,0,0,0,0,0,0,0,0,0,0,0,0,0,0,0,0,0,0,0,0,0,0,0,0,0,0,0,0,0,0,0,0,0,0,0,0,0,0,0,0,0,0,0"/>
                </v:shape>
                <v:line id="Line 493" o:spid="_x0000_s1172" style="position:absolute;visibility:visible;mso-wrap-style:square" from="1755,-729" to="28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" strokecolor="#231f20" strokeweight=".07619mm"/>
                <v:line id="Line 494" o:spid="_x0000_s1173" style="position:absolute;visibility:visible;mso-wrap-style:square" from="2899,-729" to="289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" strokecolor="#231f20" strokeweight=".07619mm"/>
                <v:line id="Line 495" o:spid="_x0000_s1174" style="position:absolute;flip:x;visibility:visible;mso-wrap-style:square" from="1755,-577" to="289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" strokecolor="#231f20" strokeweight=".07619mm"/>
                <v:line id="Line 496" o:spid="_x0000_s1175" style="position:absolute;flip:y;visibility:visible;mso-wrap-style:square" from="1755,-729" to="17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" strokecolor="#231f20" strokeweight=".07619mm"/>
                <v:line id="Line 497" o:spid="_x0000_s1176" style="position:absolute;visibility:visible;mso-wrap-style:square" from="1784,-666" to="181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" strokeweight=".67pt"/>
                <v:line id="Line 498" o:spid="_x0000_s1177" style="position:absolute;visibility:visible;mso-wrap-style:square" from="1941,-666" to="196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" strokeweight=".67pt"/>
                <v:line id="Line 499" o:spid="_x0000_s1178" style="position:absolute;visibility:visible;mso-wrap-style:square" from="1909,-666" to="193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" strokeweight=".67pt"/>
                <v:line id="Line 500" o:spid="_x0000_s1179" style="position:absolute;visibility:visible;mso-wrap-style:square" from="1878,-666" to="190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" strokeweight=".67pt"/>
                <v:line id="Line 501" o:spid="_x0000_s1180" style="position:absolute;visibility:visible;mso-wrap-style:square" from="1847,-666" to="187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" strokeweight=".67pt"/>
                <v:line id="Line 502" o:spid="_x0000_s1181" style="position:absolute;visibility:visible;mso-wrap-style:square" from="1816,-666" to="184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" strokeweight=".67pt"/>
                <v:shape id="Text Box 503" o:spid="_x0000_s1182" type="#_x0000_t202" style="position:absolute;left:1062;top:-1484;width:15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jNxgAAAN0AAAAPAAAAZHJzL2Rvd25yZXYueG1sRI9Ba8JA&#10;FITvhf6H5RW81U2rhD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LzrozcYAAADdAAAA&#10;DwAAAAAAAAAAAAAAAAAHAgAAZHJzL2Rvd25yZXYueG1sUEsFBgAAAAADAAMAtwAAAPoCAAAAAA==&#10;" filled="f" stroked="f">
                  <v:textbox inset="0,0,0,0">
                    <w:txbxContent>
                      <w:p w14:paraId="586DD6CD" w14:textId="77777777" w:rsidR="0054119F" w:rsidRDefault="0054119F">
                        <w:pPr>
                          <w:spacing w:before="19"/>
                          <w:rPr>
                            <w:b/>
                            <w:i/>
                            <w:sz w:val="24"/>
                          </w:rPr>
                        </w:pPr>
                        <w:r>
                          <w:rPr>
                            <w:b/>
                            <w:i/>
                            <w:color w:val="231F20"/>
                            <w:w w:val="99"/>
                            <w:sz w:val="24"/>
                          </w:rPr>
                          <w:t>9</w:t>
                        </w:r>
                      </w:p>
                    </w:txbxContent>
                  </v:textbox>
                </v:shape>
                <v:shape id="Text Box 504" o:spid="_x0000_s1183" type="#_x0000_t202" style="position:absolute;left:3545;top:-1468;width:15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" filled="f" stroked="f">
                  <v:textbox inset="0,0,0,0">
                    <w:txbxContent>
                      <w:p w14:paraId="236EC0BC" w14:textId="77777777" w:rsidR="0054119F" w:rsidRDefault="0054119F">
                        <w:pPr>
                          <w:spacing w:before="19"/>
                          <w:rPr>
                            <w:b/>
                            <w:i/>
                            <w:sz w:val="24"/>
                          </w:rPr>
                        </w:pPr>
                        <w:r>
                          <w:rPr>
                            <w:b/>
                            <w:i/>
                            <w:color w:val="231F20"/>
                            <w:w w:val="99"/>
                            <w:sz w:val="24"/>
                          </w:rPr>
                          <w:t>8</w:t>
                        </w:r>
                      </w:p>
                    </w:txbxContent>
                  </v:textbox>
                </v:shape>
                <v:shape id="Text Box 505" o:spid="_x0000_s1184" type="#_x0000_t202" style="position:absolute;left:4489;top:-1456;width:15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Mh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sKTTIcYAAADdAAAA&#10;DwAAAAAAAAAAAAAAAAAHAgAAZHJzL2Rvd25yZXYueG1sUEsFBgAAAAADAAMAtwAAAPoCAAAAAA==&#10;" filled="f" stroked="f">
                  <v:textbox inset="0,0,0,0">
                    <w:txbxContent>
                      <w:p w14:paraId="6033FC34" w14:textId="77777777" w:rsidR="0054119F" w:rsidRDefault="0054119F">
                        <w:pPr>
                          <w:spacing w:before="19"/>
                          <w:rPr>
                            <w:b/>
                            <w:i/>
                            <w:sz w:val="24"/>
                          </w:rPr>
                        </w:pPr>
                        <w:r>
                          <w:rPr>
                            <w:b/>
                            <w:i/>
                            <w:color w:val="231F20"/>
                            <w:w w:val="99"/>
                            <w:sz w:val="24"/>
                          </w:rPr>
                          <w:t>7</w:t>
                        </w:r>
                      </w:p>
                    </w:txbxContent>
                  </v:textbox>
                </v:shape>
                <v:shape id="Text Box 506" o:spid="_x0000_s1185" type="#_x0000_t202" style="position:absolute;left:5300;top:-1445;width:30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" filled="f" stroked="f">
                  <v:textbox inset="0,0,0,0">
                    <w:txbxContent>
                      <w:p w14:paraId="71CBB15C" w14:textId="77777777" w:rsidR="0054119F" w:rsidRDefault="0054119F">
                        <w:pPr>
                          <w:spacing w:before="19"/>
                          <w:rPr>
                            <w:b/>
                            <w:i/>
                            <w:sz w:val="24"/>
                          </w:rPr>
                        </w:pPr>
                        <w:r>
                          <w:rPr>
                            <w:b/>
                            <w:i/>
                            <w:color w:val="231F20"/>
                            <w:sz w:val="24"/>
                          </w:rPr>
                          <w:t>10</w:t>
                        </w:r>
                      </w:p>
                    </w:txbxContent>
                  </v:textbox>
                </v:shape>
                <w10:wrap anchorx="page"/>
              </v:group>
            </w:pict>
          </mc:Fallback>
        </mc:AlternateContent>
      </w:r>
      <w:r w:rsidR="00086464">
        <w:rPr>
          <w:b/>
          <w:i/>
          <w:color w:val="231F20"/>
          <w:sz w:val="24"/>
        </w:rPr>
        <w:t>1</w:t>
      </w:r>
      <w:r w:rsidR="00086464">
        <w:rPr>
          <w:b/>
          <w:i/>
          <w:color w:val="231F20"/>
          <w:sz w:val="24"/>
        </w:rPr>
        <w:tab/>
        <w:t>2</w:t>
      </w:r>
      <w:r w:rsidR="00086464">
        <w:rPr>
          <w:b/>
          <w:i/>
          <w:color w:val="231F20"/>
          <w:sz w:val="24"/>
        </w:rPr>
        <w:tab/>
        <w:t>3</w:t>
      </w:r>
      <w:r w:rsidR="00086464">
        <w:rPr>
          <w:b/>
          <w:i/>
          <w:color w:val="231F20"/>
          <w:sz w:val="24"/>
        </w:rPr>
        <w:tab/>
      </w:r>
      <w:proofErr w:type="gramStart"/>
      <w:r w:rsidR="00086464">
        <w:rPr>
          <w:b/>
          <w:i/>
          <w:color w:val="231F20"/>
          <w:sz w:val="24"/>
        </w:rPr>
        <w:t xml:space="preserve">4 </w:t>
      </w:r>
      <w:r w:rsidR="00086464">
        <w:rPr>
          <w:b/>
          <w:i/>
          <w:color w:val="231F20"/>
          <w:spacing w:val="53"/>
          <w:sz w:val="24"/>
        </w:rPr>
        <w:t xml:space="preserve"> </w:t>
      </w:r>
      <w:r w:rsidR="00086464">
        <w:rPr>
          <w:b/>
          <w:i/>
          <w:color w:val="231F20"/>
          <w:sz w:val="24"/>
        </w:rPr>
        <w:t>5</w:t>
      </w:r>
      <w:proofErr w:type="gramEnd"/>
      <w:r w:rsidR="00086464">
        <w:rPr>
          <w:b/>
          <w:i/>
          <w:color w:val="231F20"/>
          <w:spacing w:val="37"/>
          <w:sz w:val="24"/>
        </w:rPr>
        <w:t xml:space="preserve"> </w:t>
      </w:r>
      <w:r w:rsidR="00086464">
        <w:rPr>
          <w:b/>
          <w:i/>
          <w:color w:val="231F20"/>
          <w:sz w:val="24"/>
        </w:rPr>
        <w:t>6</w:t>
      </w:r>
      <w:r w:rsidR="00086464">
        <w:rPr>
          <w:b/>
          <w:i/>
          <w:color w:val="231F20"/>
          <w:sz w:val="24"/>
        </w:rPr>
        <w:tab/>
        <w:t>7</w:t>
      </w:r>
      <w:r w:rsidR="00086464">
        <w:rPr>
          <w:b/>
          <w:i/>
          <w:color w:val="231F20"/>
          <w:sz w:val="24"/>
        </w:rPr>
        <w:tab/>
      </w:r>
      <w:r w:rsidR="00086464">
        <w:rPr>
          <w:b/>
          <w:i/>
          <w:color w:val="231F20"/>
          <w:spacing w:val="-3"/>
          <w:sz w:val="24"/>
        </w:rPr>
        <w:t>11</w:t>
      </w:r>
    </w:p>
    <w:p w14:paraId="3B26371B" w14:textId="77777777" w:rsidR="00717A05" w:rsidRDefault="00717A05">
      <w:pPr>
        <w:pStyle w:val="a3"/>
        <w:spacing w:before="9"/>
        <w:rPr>
          <w:b/>
          <w:i/>
          <w:sz w:val="14"/>
        </w:rPr>
      </w:pPr>
    </w:p>
    <w:p w14:paraId="441CE97D" w14:textId="77777777" w:rsidR="00717A05" w:rsidRDefault="007C0C5F">
      <w:pPr>
        <w:pStyle w:val="a5"/>
        <w:numPr>
          <w:ilvl w:val="0"/>
          <w:numId w:val="5"/>
        </w:numPr>
        <w:tabs>
          <w:tab w:val="left" w:pos="637"/>
        </w:tabs>
        <w:spacing w:before="111"/>
        <w:rPr>
          <w:rFonts w:ascii="Arial"/>
          <w:sz w:val="16"/>
        </w:rPr>
      </w:pPr>
      <w:r>
        <w:rPr>
          <w:rFonts w:ascii="Arial"/>
          <w:color w:val="231F20"/>
          <w:spacing w:val="5"/>
          <w:sz w:val="16"/>
          <w:lang w:val="ru-RU"/>
        </w:rPr>
        <w:t>Защита</w:t>
      </w:r>
      <w:r>
        <w:rPr>
          <w:rFonts w:ascii="Arial"/>
          <w:color w:val="231F20"/>
          <w:spacing w:val="5"/>
          <w:sz w:val="16"/>
          <w:lang w:val="ru-RU"/>
        </w:rPr>
        <w:t xml:space="preserve"> </w:t>
      </w:r>
      <w:r>
        <w:rPr>
          <w:rFonts w:ascii="Arial"/>
          <w:color w:val="231F20"/>
          <w:spacing w:val="5"/>
          <w:sz w:val="16"/>
          <w:lang w:val="ru-RU"/>
        </w:rPr>
        <w:t>от</w:t>
      </w:r>
      <w:r>
        <w:rPr>
          <w:rFonts w:ascii="Arial"/>
          <w:color w:val="231F20"/>
          <w:spacing w:val="5"/>
          <w:sz w:val="16"/>
          <w:lang w:val="ru-RU"/>
        </w:rPr>
        <w:t xml:space="preserve"> </w:t>
      </w:r>
      <w:r>
        <w:rPr>
          <w:rFonts w:ascii="Arial"/>
          <w:color w:val="231F20"/>
          <w:spacing w:val="5"/>
          <w:sz w:val="16"/>
          <w:lang w:val="ru-RU"/>
        </w:rPr>
        <w:t>детей</w:t>
      </w:r>
    </w:p>
    <w:p w14:paraId="243642B8"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Кнопка</w:t>
      </w:r>
      <w:r w:rsidRPr="007C0C5F">
        <w:rPr>
          <w:rFonts w:ascii="Arial"/>
          <w:color w:val="231F20"/>
          <w:spacing w:val="5"/>
          <w:sz w:val="16"/>
          <w:lang w:val="ru-RU"/>
        </w:rPr>
        <w:t xml:space="preserve"> </w:t>
      </w:r>
      <w:r w:rsidRPr="007C0C5F">
        <w:rPr>
          <w:rFonts w:ascii="Arial"/>
          <w:color w:val="231F20"/>
          <w:spacing w:val="5"/>
          <w:sz w:val="16"/>
          <w:lang w:val="ru-RU"/>
        </w:rPr>
        <w:t>продолжительности</w:t>
      </w:r>
    </w:p>
    <w:p w14:paraId="50AA4C4F"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Кнопка</w:t>
      </w:r>
      <w:r w:rsidRPr="007C0C5F">
        <w:rPr>
          <w:rFonts w:ascii="Arial"/>
          <w:color w:val="231F20"/>
          <w:spacing w:val="5"/>
          <w:sz w:val="16"/>
          <w:lang w:val="ru-RU"/>
        </w:rPr>
        <w:t xml:space="preserve"> </w:t>
      </w:r>
      <w:r w:rsidRPr="007C0C5F">
        <w:rPr>
          <w:rFonts w:ascii="Arial"/>
          <w:color w:val="231F20"/>
          <w:spacing w:val="5"/>
          <w:sz w:val="16"/>
          <w:lang w:val="ru-RU"/>
        </w:rPr>
        <w:t>установки</w:t>
      </w:r>
      <w:r w:rsidRPr="007C0C5F">
        <w:rPr>
          <w:rFonts w:ascii="Arial"/>
          <w:color w:val="231F20"/>
          <w:spacing w:val="5"/>
          <w:sz w:val="16"/>
          <w:lang w:val="ru-RU"/>
        </w:rPr>
        <w:t xml:space="preserve"> </w:t>
      </w:r>
      <w:r w:rsidRPr="007C0C5F">
        <w:rPr>
          <w:rFonts w:ascii="Arial"/>
          <w:color w:val="231F20"/>
          <w:spacing w:val="5"/>
          <w:sz w:val="16"/>
          <w:lang w:val="ru-RU"/>
        </w:rPr>
        <w:t>времени</w:t>
      </w:r>
    </w:p>
    <w:p w14:paraId="303E46C5"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Кнопка</w:t>
      </w:r>
      <w:r w:rsidRPr="007C0C5F">
        <w:rPr>
          <w:rFonts w:ascii="Arial"/>
          <w:color w:val="231F20"/>
          <w:spacing w:val="5"/>
          <w:sz w:val="16"/>
          <w:lang w:val="ru-RU"/>
        </w:rPr>
        <w:t xml:space="preserve"> </w:t>
      </w:r>
      <w:r w:rsidRPr="007C0C5F">
        <w:rPr>
          <w:rFonts w:ascii="Arial"/>
          <w:color w:val="231F20"/>
          <w:spacing w:val="5"/>
          <w:sz w:val="16"/>
          <w:lang w:val="ru-RU"/>
        </w:rPr>
        <w:t>установки</w:t>
      </w:r>
      <w:r w:rsidRPr="007C0C5F">
        <w:rPr>
          <w:rFonts w:ascii="Arial"/>
          <w:color w:val="231F20"/>
          <w:spacing w:val="5"/>
          <w:sz w:val="16"/>
          <w:lang w:val="ru-RU"/>
        </w:rPr>
        <w:t xml:space="preserve"> </w:t>
      </w:r>
      <w:r w:rsidRPr="007C0C5F">
        <w:rPr>
          <w:rFonts w:ascii="Arial"/>
          <w:color w:val="231F20"/>
          <w:spacing w:val="5"/>
          <w:sz w:val="16"/>
          <w:lang w:val="ru-RU"/>
        </w:rPr>
        <w:t>температуры</w:t>
      </w:r>
    </w:p>
    <w:p w14:paraId="602DC5C3"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Клавиша</w:t>
      </w:r>
      <w:r w:rsidRPr="007C0C5F">
        <w:rPr>
          <w:rFonts w:ascii="Arial"/>
          <w:color w:val="231F20"/>
          <w:spacing w:val="5"/>
          <w:sz w:val="16"/>
          <w:lang w:val="ru-RU"/>
        </w:rPr>
        <w:t xml:space="preserve"> </w:t>
      </w:r>
      <w:r w:rsidRPr="007C0C5F">
        <w:rPr>
          <w:rFonts w:ascii="Arial"/>
          <w:color w:val="231F20"/>
          <w:spacing w:val="5"/>
          <w:sz w:val="16"/>
          <w:lang w:val="ru-RU"/>
        </w:rPr>
        <w:t>минус</w:t>
      </w:r>
    </w:p>
    <w:p w14:paraId="5708ADA5"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Клавиша</w:t>
      </w:r>
      <w:r w:rsidRPr="007C0C5F">
        <w:rPr>
          <w:rFonts w:ascii="Arial"/>
          <w:color w:val="231F20"/>
          <w:spacing w:val="5"/>
          <w:sz w:val="16"/>
          <w:lang w:val="ru-RU"/>
        </w:rPr>
        <w:t xml:space="preserve"> </w:t>
      </w:r>
      <w:r w:rsidRPr="007C0C5F">
        <w:rPr>
          <w:rFonts w:ascii="Arial"/>
          <w:color w:val="231F20"/>
          <w:spacing w:val="5"/>
          <w:sz w:val="16"/>
          <w:lang w:val="ru-RU"/>
        </w:rPr>
        <w:t>«Плюс»</w:t>
      </w:r>
    </w:p>
    <w:p w14:paraId="02FA6AB0"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Область</w:t>
      </w:r>
      <w:r w:rsidRPr="007C0C5F">
        <w:rPr>
          <w:rFonts w:ascii="Arial"/>
          <w:color w:val="231F20"/>
          <w:spacing w:val="5"/>
          <w:sz w:val="16"/>
          <w:lang w:val="ru-RU"/>
        </w:rPr>
        <w:t xml:space="preserve"> </w:t>
      </w:r>
      <w:r w:rsidRPr="007C0C5F">
        <w:rPr>
          <w:rFonts w:ascii="Arial"/>
          <w:color w:val="231F20"/>
          <w:spacing w:val="5"/>
          <w:sz w:val="16"/>
          <w:lang w:val="ru-RU"/>
        </w:rPr>
        <w:t>выбора</w:t>
      </w:r>
      <w:r w:rsidRPr="007C0C5F">
        <w:rPr>
          <w:rFonts w:ascii="Arial"/>
          <w:color w:val="231F20"/>
          <w:spacing w:val="5"/>
          <w:sz w:val="16"/>
          <w:lang w:val="ru-RU"/>
        </w:rPr>
        <w:t xml:space="preserve"> </w:t>
      </w:r>
      <w:r w:rsidRPr="007C0C5F">
        <w:rPr>
          <w:rFonts w:ascii="Arial"/>
          <w:color w:val="231F20"/>
          <w:spacing w:val="5"/>
          <w:sz w:val="16"/>
          <w:lang w:val="ru-RU"/>
        </w:rPr>
        <w:t>режима</w:t>
      </w:r>
      <w:r w:rsidRPr="007C0C5F">
        <w:rPr>
          <w:rFonts w:ascii="Arial"/>
          <w:color w:val="231F20"/>
          <w:spacing w:val="5"/>
          <w:sz w:val="16"/>
          <w:lang w:val="ru-RU"/>
        </w:rPr>
        <w:t xml:space="preserve"> </w:t>
      </w:r>
      <w:r w:rsidRPr="007C0C5F">
        <w:rPr>
          <w:rFonts w:ascii="Arial"/>
          <w:color w:val="231F20"/>
          <w:spacing w:val="5"/>
          <w:sz w:val="16"/>
          <w:lang w:val="ru-RU"/>
        </w:rPr>
        <w:t>приготовления</w:t>
      </w:r>
      <w:r w:rsidRPr="007C0C5F">
        <w:rPr>
          <w:rFonts w:ascii="Arial"/>
          <w:color w:val="231F20"/>
          <w:spacing w:val="5"/>
          <w:sz w:val="16"/>
          <w:lang w:val="ru-RU"/>
        </w:rPr>
        <w:t xml:space="preserve"> </w:t>
      </w:r>
      <w:r w:rsidRPr="007C0C5F">
        <w:rPr>
          <w:rFonts w:ascii="Arial"/>
          <w:color w:val="231F20"/>
          <w:spacing w:val="5"/>
          <w:sz w:val="16"/>
          <w:lang w:val="ru-RU"/>
        </w:rPr>
        <w:t>духовки</w:t>
      </w:r>
      <w:r w:rsidRPr="007C0C5F">
        <w:rPr>
          <w:rFonts w:ascii="Arial"/>
          <w:color w:val="231F20"/>
          <w:spacing w:val="5"/>
          <w:sz w:val="16"/>
          <w:lang w:val="ru-RU"/>
        </w:rPr>
        <w:t>.</w:t>
      </w:r>
    </w:p>
    <w:p w14:paraId="5BDB89F3"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Кнопка</w:t>
      </w:r>
      <w:r w:rsidRPr="007C0C5F">
        <w:rPr>
          <w:rFonts w:ascii="Arial"/>
          <w:color w:val="231F20"/>
          <w:spacing w:val="5"/>
          <w:sz w:val="16"/>
          <w:lang w:val="ru-RU"/>
        </w:rPr>
        <w:t xml:space="preserve"> </w:t>
      </w:r>
      <w:r w:rsidRPr="007C0C5F">
        <w:rPr>
          <w:rFonts w:ascii="Arial"/>
          <w:color w:val="231F20"/>
          <w:spacing w:val="5"/>
          <w:sz w:val="16"/>
          <w:lang w:val="ru-RU"/>
        </w:rPr>
        <w:t>«Дышите</w:t>
      </w:r>
      <w:r w:rsidRPr="007C0C5F">
        <w:rPr>
          <w:rFonts w:ascii="Arial"/>
          <w:color w:val="231F20"/>
          <w:spacing w:val="5"/>
          <w:sz w:val="16"/>
          <w:lang w:val="ru-RU"/>
        </w:rPr>
        <w:t xml:space="preserve"> </w:t>
      </w:r>
      <w:r w:rsidRPr="007C0C5F">
        <w:rPr>
          <w:rFonts w:ascii="Arial"/>
          <w:color w:val="231F20"/>
          <w:spacing w:val="5"/>
          <w:sz w:val="16"/>
          <w:lang w:val="ru-RU"/>
        </w:rPr>
        <w:t>светом»</w:t>
      </w:r>
    </w:p>
    <w:p w14:paraId="104808F9"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Светодиодный</w:t>
      </w:r>
      <w:r w:rsidRPr="007C0C5F">
        <w:rPr>
          <w:rFonts w:ascii="Arial"/>
          <w:color w:val="231F20"/>
          <w:spacing w:val="5"/>
          <w:sz w:val="16"/>
          <w:lang w:val="ru-RU"/>
        </w:rPr>
        <w:t xml:space="preserve"> </w:t>
      </w:r>
      <w:r w:rsidRPr="007C0C5F">
        <w:rPr>
          <w:rFonts w:ascii="Arial"/>
          <w:color w:val="231F20"/>
          <w:spacing w:val="5"/>
          <w:sz w:val="16"/>
          <w:lang w:val="ru-RU"/>
        </w:rPr>
        <w:t>дисплей</w:t>
      </w:r>
    </w:p>
    <w:p w14:paraId="368CECD5" w14:textId="77777777" w:rsidR="007C0C5F"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Клавиша</w:t>
      </w:r>
      <w:r w:rsidRPr="007C0C5F">
        <w:rPr>
          <w:rFonts w:ascii="Arial"/>
          <w:color w:val="231F20"/>
          <w:spacing w:val="5"/>
          <w:sz w:val="16"/>
          <w:lang w:val="ru-RU"/>
        </w:rPr>
        <w:t xml:space="preserve"> </w:t>
      </w:r>
      <w:r w:rsidRPr="007C0C5F">
        <w:rPr>
          <w:rFonts w:ascii="Arial"/>
          <w:color w:val="231F20"/>
          <w:spacing w:val="5"/>
          <w:sz w:val="16"/>
          <w:lang w:val="ru-RU"/>
        </w:rPr>
        <w:t>подтверждения</w:t>
      </w:r>
      <w:r w:rsidRPr="007C0C5F">
        <w:rPr>
          <w:rFonts w:ascii="Arial"/>
          <w:color w:val="231F20"/>
          <w:spacing w:val="5"/>
          <w:sz w:val="16"/>
          <w:lang w:val="ru-RU"/>
        </w:rPr>
        <w:t>/</w:t>
      </w:r>
      <w:r w:rsidRPr="007C0C5F">
        <w:rPr>
          <w:rFonts w:ascii="Arial"/>
          <w:color w:val="231F20"/>
          <w:spacing w:val="5"/>
          <w:sz w:val="16"/>
          <w:lang w:val="ru-RU"/>
        </w:rPr>
        <w:t>пуска</w:t>
      </w:r>
      <w:r w:rsidRPr="007C0C5F">
        <w:rPr>
          <w:rFonts w:ascii="Arial"/>
          <w:color w:val="231F20"/>
          <w:spacing w:val="5"/>
          <w:sz w:val="16"/>
          <w:lang w:val="ru-RU"/>
        </w:rPr>
        <w:t>.</w:t>
      </w:r>
    </w:p>
    <w:p w14:paraId="57667FF1" w14:textId="77777777" w:rsidR="00717A05" w:rsidRPr="007C0C5F" w:rsidRDefault="007C0C5F" w:rsidP="007C0C5F">
      <w:pPr>
        <w:pStyle w:val="a5"/>
        <w:numPr>
          <w:ilvl w:val="0"/>
          <w:numId w:val="5"/>
        </w:numPr>
        <w:tabs>
          <w:tab w:val="left" w:pos="637"/>
        </w:tabs>
        <w:spacing w:before="111"/>
        <w:rPr>
          <w:rFonts w:ascii="Arial"/>
          <w:color w:val="231F20"/>
          <w:spacing w:val="5"/>
          <w:sz w:val="16"/>
          <w:lang w:val="ru-RU"/>
        </w:rPr>
      </w:pPr>
      <w:r w:rsidRPr="007C0C5F">
        <w:rPr>
          <w:rFonts w:ascii="Arial"/>
          <w:color w:val="231F20"/>
          <w:spacing w:val="5"/>
          <w:sz w:val="16"/>
          <w:lang w:val="ru-RU"/>
        </w:rPr>
        <w:t xml:space="preserve"> </w:t>
      </w:r>
      <w:r w:rsidRPr="007C0C5F">
        <w:rPr>
          <w:rFonts w:ascii="Arial"/>
          <w:color w:val="231F20"/>
          <w:spacing w:val="5"/>
          <w:sz w:val="16"/>
          <w:lang w:val="ru-RU"/>
        </w:rPr>
        <w:t>Клавиша</w:t>
      </w:r>
      <w:r w:rsidRPr="007C0C5F">
        <w:rPr>
          <w:rFonts w:ascii="Arial"/>
          <w:color w:val="231F20"/>
          <w:spacing w:val="5"/>
          <w:sz w:val="16"/>
          <w:lang w:val="ru-RU"/>
        </w:rPr>
        <w:t xml:space="preserve"> </w:t>
      </w:r>
      <w:r w:rsidRPr="007C0C5F">
        <w:rPr>
          <w:rFonts w:ascii="Arial"/>
          <w:color w:val="231F20"/>
          <w:spacing w:val="5"/>
          <w:sz w:val="16"/>
          <w:lang w:val="ru-RU"/>
        </w:rPr>
        <w:t>«Пауза</w:t>
      </w:r>
      <w:r w:rsidRPr="007C0C5F">
        <w:rPr>
          <w:rFonts w:ascii="Arial"/>
          <w:color w:val="231F20"/>
          <w:spacing w:val="5"/>
          <w:sz w:val="16"/>
          <w:lang w:val="ru-RU"/>
        </w:rPr>
        <w:t>/</w:t>
      </w:r>
      <w:r w:rsidRPr="007C0C5F">
        <w:rPr>
          <w:rFonts w:ascii="Arial"/>
          <w:color w:val="231F20"/>
          <w:spacing w:val="5"/>
          <w:sz w:val="16"/>
          <w:lang w:val="ru-RU"/>
        </w:rPr>
        <w:t>Отмена»</w:t>
      </w:r>
    </w:p>
    <w:p w14:paraId="12473538" w14:textId="77777777" w:rsidR="00717A05" w:rsidRPr="007C0C5F" w:rsidRDefault="007C0C5F">
      <w:pPr>
        <w:spacing w:before="116"/>
        <w:ind w:left="216"/>
        <w:rPr>
          <w:b/>
          <w:sz w:val="20"/>
          <w:lang w:val="ru-RU"/>
        </w:rPr>
      </w:pPr>
      <w:r>
        <w:rPr>
          <w:b/>
          <w:color w:val="231F20"/>
          <w:sz w:val="20"/>
          <w:lang w:val="ru-RU"/>
        </w:rPr>
        <w:t>Дисплей</w:t>
      </w:r>
    </w:p>
    <w:p w14:paraId="50D151B3" w14:textId="77777777" w:rsidR="00717A05" w:rsidRDefault="00086464">
      <w:pPr>
        <w:pStyle w:val="a3"/>
        <w:spacing w:before="4"/>
        <w:rPr>
          <w:b/>
          <w:sz w:val="29"/>
        </w:rPr>
      </w:pPr>
      <w:r>
        <w:rPr>
          <w:noProof/>
          <w:lang w:val="ru-RU" w:eastAsia="ru-RU"/>
        </w:rPr>
        <w:drawing>
          <wp:anchor distT="0" distB="0" distL="0" distR="0" simplePos="0" relativeHeight="251612672" behindDoc="0" locked="0" layoutInCell="1" allowOverlap="1" wp14:anchorId="41FB142B" wp14:editId="58418113">
            <wp:simplePos x="0" y="0"/>
            <wp:positionH relativeFrom="page">
              <wp:posOffset>598170</wp:posOffset>
            </wp:positionH>
            <wp:positionV relativeFrom="paragraph">
              <wp:posOffset>239395</wp:posOffset>
            </wp:positionV>
            <wp:extent cx="2879725" cy="758825"/>
            <wp:effectExtent l="0" t="0" r="0" b="0"/>
            <wp:wrapTopAndBottom/>
            <wp:docPr id="2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1.jpeg"/>
                    <pic:cNvPicPr>
                      <a:picLocks noChangeAspect="1"/>
                    </pic:cNvPicPr>
                  </pic:nvPicPr>
                  <pic:blipFill>
                    <a:blip r:embed="rId107" cstate="print"/>
                    <a:stretch>
                      <a:fillRect/>
                    </a:stretch>
                  </pic:blipFill>
                  <pic:spPr>
                    <a:xfrm>
                      <a:off x="0" y="0"/>
                      <a:ext cx="2879863" cy="758951"/>
                    </a:xfrm>
                    <a:prstGeom prst="rect">
                      <a:avLst/>
                    </a:prstGeom>
                  </pic:spPr>
                </pic:pic>
              </a:graphicData>
            </a:graphic>
          </wp:anchor>
        </w:drawing>
      </w:r>
    </w:p>
    <w:p w14:paraId="09382E40" w14:textId="77777777" w:rsidR="00717A05" w:rsidRDefault="00717A05">
      <w:pPr>
        <w:pStyle w:val="a3"/>
        <w:spacing w:before="1"/>
        <w:rPr>
          <w:b/>
          <w:sz w:val="26"/>
        </w:rPr>
      </w:pPr>
    </w:p>
    <w:p w14:paraId="4B530825" w14:textId="77777777" w:rsidR="007C0C5F" w:rsidRPr="001F4C5D" w:rsidRDefault="007C0C5F" w:rsidP="007C0C5F">
      <w:pPr>
        <w:rPr>
          <w:rFonts w:eastAsia="Calibri" w:hAnsi="Calibri" w:cs="Calibri"/>
          <w:color w:val="231F20"/>
          <w:spacing w:val="5"/>
          <w:sz w:val="16"/>
          <w:lang w:val="ru-RU"/>
        </w:rPr>
      </w:pPr>
      <w:r w:rsidRPr="001F4C5D">
        <w:rPr>
          <w:rFonts w:eastAsia="Calibri" w:hAnsi="Calibri" w:cs="Calibri"/>
          <w:color w:val="231F20"/>
          <w:spacing w:val="5"/>
          <w:sz w:val="16"/>
          <w:lang w:val="ru-RU"/>
        </w:rPr>
        <w:t>А</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Индикатор</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продолжительности</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приготовления</w:t>
      </w:r>
    </w:p>
    <w:p w14:paraId="4B6C4470" w14:textId="77777777" w:rsidR="007C0C5F" w:rsidRPr="001F4C5D" w:rsidRDefault="007C0C5F" w:rsidP="007C0C5F">
      <w:pPr>
        <w:rPr>
          <w:rFonts w:eastAsia="Calibri" w:hAnsi="Calibri" w:cs="Calibri"/>
          <w:color w:val="231F20"/>
          <w:spacing w:val="5"/>
          <w:sz w:val="16"/>
          <w:lang w:val="ru-RU"/>
        </w:rPr>
      </w:pPr>
      <w:r w:rsidRPr="001F4C5D">
        <w:rPr>
          <w:rFonts w:eastAsia="Calibri" w:hAnsi="Calibri" w:cs="Calibri"/>
          <w:color w:val="231F20"/>
          <w:spacing w:val="5"/>
          <w:sz w:val="16"/>
          <w:lang w:val="ru-RU"/>
        </w:rPr>
        <w:t>Б</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Индикатор</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окончания</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приготовления</w:t>
      </w:r>
    </w:p>
    <w:p w14:paraId="138A6417" w14:textId="77777777" w:rsidR="007C0C5F" w:rsidRPr="001F4C5D" w:rsidRDefault="007C0C5F" w:rsidP="007C0C5F">
      <w:pPr>
        <w:rPr>
          <w:rFonts w:eastAsia="Calibri" w:hAnsi="Calibri" w:cs="Calibri"/>
          <w:color w:val="231F20"/>
          <w:spacing w:val="5"/>
          <w:sz w:val="16"/>
          <w:lang w:val="ru-RU"/>
        </w:rPr>
      </w:pPr>
      <w:r w:rsidRPr="007C0C5F">
        <w:rPr>
          <w:rFonts w:eastAsia="Calibri" w:hAnsi="Calibri" w:cs="Calibri"/>
          <w:color w:val="231F20"/>
          <w:spacing w:val="5"/>
          <w:sz w:val="16"/>
        </w:rPr>
        <w:t>C</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Индикатор</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блокировки</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от</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детей</w:t>
      </w:r>
    </w:p>
    <w:p w14:paraId="3F2E934F" w14:textId="77777777" w:rsidR="007C0C5F" w:rsidRPr="001F4C5D" w:rsidRDefault="007C0C5F" w:rsidP="007C0C5F">
      <w:pPr>
        <w:rPr>
          <w:rFonts w:eastAsia="Calibri" w:hAnsi="Calibri" w:cs="Calibri"/>
          <w:color w:val="231F20"/>
          <w:spacing w:val="5"/>
          <w:sz w:val="16"/>
          <w:lang w:val="ru-RU"/>
        </w:rPr>
      </w:pPr>
      <w:r w:rsidRPr="007C0C5F">
        <w:rPr>
          <w:rFonts w:eastAsia="Calibri" w:hAnsi="Calibri" w:cs="Calibri"/>
          <w:color w:val="231F20"/>
          <w:spacing w:val="5"/>
          <w:sz w:val="16"/>
        </w:rPr>
        <w:t>D</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Индикатор</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нагрева</w:t>
      </w:r>
      <w:r w:rsidRPr="001F4C5D">
        <w:rPr>
          <w:rFonts w:eastAsia="Calibri" w:hAnsi="Calibri" w:cs="Calibri"/>
          <w:color w:val="231F20"/>
          <w:spacing w:val="5"/>
          <w:sz w:val="16"/>
          <w:lang w:val="ru-RU"/>
        </w:rPr>
        <w:t>.</w:t>
      </w:r>
    </w:p>
    <w:p w14:paraId="78D60614" w14:textId="77777777" w:rsidR="007C0C5F" w:rsidRPr="001F4C5D" w:rsidRDefault="007C0C5F" w:rsidP="007C0C5F">
      <w:pPr>
        <w:rPr>
          <w:rFonts w:eastAsia="Calibri" w:hAnsi="Calibri" w:cs="Calibri"/>
          <w:color w:val="231F20"/>
          <w:spacing w:val="5"/>
          <w:sz w:val="16"/>
          <w:lang w:val="ru-RU"/>
        </w:rPr>
      </w:pPr>
      <w:r w:rsidRPr="001F4C5D">
        <w:rPr>
          <w:rFonts w:eastAsia="Calibri" w:hAnsi="Calibri" w:cs="Calibri"/>
          <w:color w:val="231F20"/>
          <w:spacing w:val="5"/>
          <w:sz w:val="16"/>
          <w:lang w:val="ru-RU"/>
        </w:rPr>
        <w:t>Е</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Часы</w:t>
      </w:r>
    </w:p>
    <w:p w14:paraId="45B418F0" w14:textId="77777777" w:rsidR="00717A05" w:rsidRPr="001F4C5D" w:rsidRDefault="007C0C5F" w:rsidP="007C0C5F">
      <w:pPr>
        <w:rPr>
          <w:sz w:val="16"/>
          <w:lang w:val="ru-RU"/>
        </w:rPr>
        <w:sectPr w:rsidR="00717A05" w:rsidRPr="001F4C5D">
          <w:headerReference w:type="default" r:id="rId108"/>
          <w:pgSz w:w="8400" w:h="11910"/>
          <w:pgMar w:top="700" w:right="380" w:bottom="920" w:left="500" w:header="503" w:footer="728" w:gutter="0"/>
          <w:cols w:space="720"/>
        </w:sectPr>
      </w:pPr>
      <w:r w:rsidRPr="001F4C5D">
        <w:rPr>
          <w:rFonts w:eastAsia="Calibri" w:hAnsi="Calibri" w:cs="Calibri"/>
          <w:color w:val="231F20"/>
          <w:spacing w:val="5"/>
          <w:sz w:val="16"/>
          <w:lang w:val="ru-RU"/>
        </w:rPr>
        <w:t>Е</w:t>
      </w:r>
      <w:r w:rsidRPr="001F4C5D">
        <w:rPr>
          <w:rFonts w:eastAsia="Calibri" w:hAnsi="Calibri" w:cs="Calibri"/>
          <w:color w:val="231F20"/>
          <w:spacing w:val="5"/>
          <w:sz w:val="16"/>
          <w:lang w:val="ru-RU"/>
        </w:rPr>
        <w:t xml:space="preserve">) </w:t>
      </w:r>
      <w:r w:rsidRPr="001F4C5D">
        <w:rPr>
          <w:rFonts w:eastAsia="Calibri" w:hAnsi="Calibri" w:cs="Calibri"/>
          <w:color w:val="231F20"/>
          <w:spacing w:val="5"/>
          <w:sz w:val="16"/>
          <w:lang w:val="ru-RU"/>
        </w:rPr>
        <w:t>Температура</w:t>
      </w:r>
    </w:p>
    <w:p w14:paraId="292D89C7" w14:textId="77777777" w:rsidR="00FC3956" w:rsidRPr="001F4C5D" w:rsidRDefault="00FC3956" w:rsidP="00FC3956">
      <w:pPr>
        <w:pStyle w:val="a3"/>
        <w:spacing w:before="173" w:line="302" w:lineRule="auto"/>
        <w:ind w:left="188" w:right="297"/>
        <w:rPr>
          <w:color w:val="231F20"/>
          <w:spacing w:val="3"/>
          <w:lang w:val="ru-RU"/>
        </w:rPr>
      </w:pPr>
      <w:bookmarkStart w:id="12" w:name="页_14"/>
      <w:bookmarkEnd w:id="12"/>
      <w:r w:rsidRPr="001F4C5D">
        <w:rPr>
          <w:color w:val="231F20"/>
          <w:spacing w:val="3"/>
          <w:lang w:val="ru-RU"/>
        </w:rPr>
        <w:lastRenderedPageBreak/>
        <w:t>Установка часов (времени суток)</w:t>
      </w:r>
    </w:p>
    <w:p w14:paraId="530B61EC" w14:textId="77777777" w:rsidR="00FC3956" w:rsidRPr="001F4C5D" w:rsidRDefault="00FC3956" w:rsidP="00FC3956">
      <w:pPr>
        <w:pStyle w:val="a3"/>
        <w:spacing w:before="173" w:line="302" w:lineRule="auto"/>
        <w:ind w:left="188" w:right="297"/>
        <w:rPr>
          <w:color w:val="231F20"/>
          <w:spacing w:val="3"/>
          <w:lang w:val="ru-RU"/>
        </w:rPr>
      </w:pPr>
    </w:p>
    <w:p w14:paraId="76B87146" w14:textId="77777777" w:rsidR="00FC3956" w:rsidRPr="00351DEC" w:rsidRDefault="00FC3956" w:rsidP="00FC3956">
      <w:pPr>
        <w:pStyle w:val="a3"/>
        <w:spacing w:before="173" w:line="302" w:lineRule="auto"/>
        <w:ind w:left="188" w:right="297"/>
        <w:rPr>
          <w:color w:val="231F20"/>
          <w:spacing w:val="3"/>
          <w:lang w:val="ru-RU"/>
        </w:rPr>
      </w:pPr>
      <w:r w:rsidRPr="00351DEC">
        <w:rPr>
          <w:color w:val="231F20"/>
          <w:spacing w:val="3"/>
          <w:lang w:val="ru-RU"/>
        </w:rPr>
        <w:t>После нажатия кнопки освещения дыхания и на дисплее отобразится 12:00, вы можете установить время суток.</w:t>
      </w:r>
    </w:p>
    <w:p w14:paraId="1CDE82C4" w14:textId="77777777" w:rsidR="00FC3956" w:rsidRPr="00351DEC" w:rsidRDefault="00FC3956" w:rsidP="00FC3956">
      <w:pPr>
        <w:pStyle w:val="a3"/>
        <w:spacing w:before="173" w:line="302" w:lineRule="auto"/>
        <w:ind w:left="188" w:right="297"/>
        <w:rPr>
          <w:color w:val="231F20"/>
          <w:spacing w:val="3"/>
          <w:lang w:val="ru-RU"/>
        </w:rPr>
      </w:pPr>
      <w:r w:rsidRPr="00351DEC">
        <w:rPr>
          <w:color w:val="231F20"/>
          <w:spacing w:val="3"/>
          <w:lang w:val="ru-RU"/>
        </w:rPr>
        <w:t>После нажатия кнопки установки времени (3) используйте кнопку «минус» (5) и кнопку «плюс» (6), чтобы отрегулировать цифру часа времени. Снова нажмите кнопку установки времени (3), используйте кнопку «минус» (5) и кнопку «плюс» (6), чтобы отрегулировать минутную цифру времени.</w:t>
      </w:r>
    </w:p>
    <w:p w14:paraId="1F4B6841" w14:textId="77777777" w:rsidR="00717A05" w:rsidRPr="00626BC4" w:rsidRDefault="00626BC4">
      <w:pPr>
        <w:pStyle w:val="a3"/>
        <w:spacing w:before="10"/>
        <w:rPr>
          <w:sz w:val="15"/>
          <w:lang w:val="ru-RU"/>
        </w:rPr>
      </w:pPr>
      <w:r>
        <w:rPr>
          <w:color w:val="231F20"/>
          <w:spacing w:val="3"/>
          <w:lang w:val="ru-RU"/>
        </w:rPr>
        <w:t xml:space="preserve">    </w:t>
      </w:r>
      <w:r w:rsidRPr="00626BC4">
        <w:rPr>
          <w:color w:val="231F20"/>
          <w:spacing w:val="3"/>
          <w:lang w:val="ru-RU"/>
        </w:rPr>
        <w:t xml:space="preserve">Если вы хотите отменить настройку, нажмите кнопку паузы/отмены (11) один раз. Нажмите </w:t>
      </w:r>
      <w:r>
        <w:rPr>
          <w:color w:val="231F20"/>
          <w:spacing w:val="3"/>
          <w:lang w:val="ru-RU"/>
        </w:rPr>
        <w:t xml:space="preserve">     </w:t>
      </w:r>
      <w:r w:rsidRPr="00626BC4">
        <w:rPr>
          <w:color w:val="231F20"/>
          <w:spacing w:val="3"/>
          <w:lang w:val="ru-RU"/>
        </w:rPr>
        <w:t>кнопку установки времени (3), чтобы подтвердить настройку.</w:t>
      </w:r>
    </w:p>
    <w:p w14:paraId="2AEB514B" w14:textId="77777777" w:rsidR="00626BC4" w:rsidRPr="00626BC4" w:rsidRDefault="00626BC4">
      <w:pPr>
        <w:pStyle w:val="5"/>
        <w:spacing w:before="1"/>
        <w:ind w:left="189"/>
        <w:rPr>
          <w:color w:val="231F20"/>
          <w:lang w:val="ru-RU"/>
        </w:rPr>
      </w:pPr>
    </w:p>
    <w:p w14:paraId="209A6F42" w14:textId="77777777" w:rsidR="00FE7938" w:rsidRPr="00351DEC" w:rsidRDefault="00FE7938">
      <w:pPr>
        <w:pStyle w:val="a3"/>
        <w:spacing w:before="173" w:line="302" w:lineRule="auto"/>
        <w:ind w:left="188" w:right="297"/>
        <w:rPr>
          <w:b/>
          <w:bCs/>
          <w:color w:val="231F20"/>
          <w:sz w:val="18"/>
          <w:szCs w:val="18"/>
          <w:lang w:val="ru-RU"/>
        </w:rPr>
      </w:pPr>
      <w:r w:rsidRPr="00351DEC">
        <w:rPr>
          <w:b/>
          <w:bCs/>
          <w:color w:val="231F20"/>
          <w:sz w:val="18"/>
          <w:szCs w:val="18"/>
          <w:lang w:val="ru-RU"/>
        </w:rPr>
        <w:t>Настройка функции приготовления и температуры</w:t>
      </w:r>
    </w:p>
    <w:p w14:paraId="5FAAF59D" w14:textId="77777777" w:rsidR="001F4C5D" w:rsidRPr="001F4C5D" w:rsidRDefault="001F4C5D" w:rsidP="001F4C5D">
      <w:pPr>
        <w:pStyle w:val="a3"/>
        <w:spacing w:before="173" w:line="465" w:lineRule="auto"/>
        <w:ind w:left="188" w:right="588"/>
        <w:rPr>
          <w:color w:val="231F20"/>
          <w:spacing w:val="3"/>
          <w:lang w:val="ru-RU"/>
        </w:rPr>
      </w:pPr>
      <w:r w:rsidRPr="001F4C5D">
        <w:rPr>
          <w:color w:val="231F20"/>
          <w:spacing w:val="3"/>
          <w:lang w:val="ru-RU"/>
        </w:rPr>
        <w:t>Область выбора функции приготовления (7) следует использовать для выбора конкретного режима приготовления, который вам нужен. В камере духового шкафа будут использоваться различные элементы в зависимости от выбранной вами функции духовки. При выборе функции индикатор соответствующей функции начнет мигать, а на дисплее отобразится температура по умолчанию.</w:t>
      </w:r>
    </w:p>
    <w:p w14:paraId="3C9D828B" w14:textId="77777777" w:rsidR="001F4C5D" w:rsidRPr="001F4C5D" w:rsidRDefault="001F4C5D" w:rsidP="001F4C5D">
      <w:pPr>
        <w:pStyle w:val="a3"/>
        <w:spacing w:before="173" w:line="465" w:lineRule="auto"/>
        <w:ind w:left="188" w:right="588"/>
        <w:rPr>
          <w:color w:val="231F20"/>
          <w:spacing w:val="3"/>
          <w:lang w:val="ru-RU"/>
        </w:rPr>
      </w:pPr>
      <w:r w:rsidRPr="001F4C5D">
        <w:rPr>
          <w:color w:val="231F20"/>
          <w:spacing w:val="3"/>
          <w:lang w:val="ru-RU"/>
        </w:rPr>
        <w:t xml:space="preserve">После выбора функции нажмите кнопку «минус» (5) и «плюс» (6), чтобы отрегулировать температуру. Каждая регулировка увеличивается на 5 </w:t>
      </w:r>
      <w:r w:rsidRPr="001F4C5D">
        <w:rPr>
          <w:rFonts w:ascii="Cambria Math" w:hAnsi="Cambria Math" w:cs="Cambria Math"/>
          <w:color w:val="231F20"/>
          <w:spacing w:val="3"/>
          <w:lang w:val="ru-RU"/>
        </w:rPr>
        <w:t>℃</w:t>
      </w:r>
      <w:r w:rsidRPr="001F4C5D">
        <w:rPr>
          <w:color w:val="231F20"/>
          <w:spacing w:val="3"/>
          <w:lang w:val="ru-RU"/>
        </w:rPr>
        <w:t xml:space="preserve"> или уменьшается на 5 </w:t>
      </w:r>
      <w:r w:rsidRPr="001F4C5D">
        <w:rPr>
          <w:rFonts w:ascii="Cambria Math" w:hAnsi="Cambria Math" w:cs="Cambria Math"/>
          <w:color w:val="231F20"/>
          <w:spacing w:val="3"/>
          <w:lang w:val="ru-RU"/>
        </w:rPr>
        <w:t>℃</w:t>
      </w:r>
      <w:r w:rsidRPr="001F4C5D">
        <w:rPr>
          <w:color w:val="231F20"/>
          <w:spacing w:val="3"/>
          <w:lang w:val="ru-RU"/>
        </w:rPr>
        <w:t>.</w:t>
      </w:r>
    </w:p>
    <w:p w14:paraId="01A5E7AA" w14:textId="77777777" w:rsidR="001F4C5D" w:rsidRPr="001F4C5D" w:rsidRDefault="001F4C5D" w:rsidP="001F4C5D">
      <w:pPr>
        <w:pStyle w:val="a3"/>
        <w:spacing w:before="173" w:line="465" w:lineRule="auto"/>
        <w:ind w:left="188" w:right="588"/>
        <w:rPr>
          <w:color w:val="231F20"/>
          <w:lang w:val="ru-RU"/>
        </w:rPr>
      </w:pPr>
      <w:r w:rsidRPr="001F4C5D">
        <w:rPr>
          <w:color w:val="231F20"/>
          <w:spacing w:val="3"/>
          <w:lang w:val="ru-RU"/>
        </w:rPr>
        <w:t xml:space="preserve">Если вы хотите отменить настройку температуры, нажмите кнопку паузы/отмены (11) один раз. Нажимать </w:t>
      </w:r>
      <w:r w:rsidRPr="001F4C5D">
        <w:rPr>
          <w:color w:val="231F20"/>
          <w:lang w:val="ru-RU"/>
        </w:rPr>
        <w:t>кнопку подтверждения/пуска (10), чтобы начать работу.</w:t>
      </w:r>
    </w:p>
    <w:p w14:paraId="54B51E14" w14:textId="77777777" w:rsidR="00717A05" w:rsidRPr="001F4C5D" w:rsidRDefault="001F4C5D" w:rsidP="001F4C5D">
      <w:pPr>
        <w:pStyle w:val="a3"/>
        <w:spacing w:before="173" w:line="465" w:lineRule="auto"/>
        <w:ind w:left="188" w:right="588"/>
        <w:rPr>
          <w:lang w:val="ru-RU"/>
        </w:rPr>
      </w:pPr>
      <w:r w:rsidRPr="001F4C5D">
        <w:rPr>
          <w:color w:val="231F20"/>
          <w:lang w:val="ru-RU"/>
        </w:rPr>
        <w:t xml:space="preserve">Во время приготовления вы можете нажать кнопку установки температуры (4), чтобы сбросить температуру. Используйте кнопку «минус» (5) и кнопку «плюс» (6) для регулировки. Затем нажмите кнопку установки температуры (4) в течение 3 секунд, чтобы подтвердить </w:t>
      </w:r>
      <w:proofErr w:type="gramStart"/>
      <w:r w:rsidRPr="001F4C5D">
        <w:rPr>
          <w:color w:val="231F20"/>
          <w:lang w:val="ru-RU"/>
        </w:rPr>
        <w:t>настройку.</w:t>
      </w:r>
      <w:r w:rsidR="00086464" w:rsidRPr="001F4C5D">
        <w:rPr>
          <w:color w:val="231F20"/>
          <w:spacing w:val="5"/>
          <w:lang w:val="ru-RU"/>
        </w:rPr>
        <w:t>.</w:t>
      </w:r>
      <w:proofErr w:type="gramEnd"/>
    </w:p>
    <w:p w14:paraId="434FBD62" w14:textId="77777777" w:rsidR="00717A05" w:rsidRDefault="001F4C5D">
      <w:pPr>
        <w:pStyle w:val="6"/>
        <w:spacing w:before="126"/>
      </w:pPr>
      <w:proofErr w:type="spellStart"/>
      <w:r>
        <w:rPr>
          <w:color w:val="231F20"/>
        </w:rPr>
        <w:t>Примечание</w:t>
      </w:r>
      <w:proofErr w:type="spellEnd"/>
      <w:r w:rsidR="00086464">
        <w:rPr>
          <w:color w:val="231F20"/>
        </w:rPr>
        <w:t>:</w:t>
      </w:r>
    </w:p>
    <w:p w14:paraId="65212EEB" w14:textId="77777777" w:rsidR="00717A05" w:rsidRPr="001F4C5D" w:rsidRDefault="001F4C5D" w:rsidP="001F4C5D">
      <w:pPr>
        <w:pStyle w:val="a5"/>
        <w:numPr>
          <w:ilvl w:val="0"/>
          <w:numId w:val="6"/>
        </w:numPr>
        <w:tabs>
          <w:tab w:val="left" w:pos="375"/>
        </w:tabs>
        <w:spacing w:before="173"/>
        <w:rPr>
          <w:rFonts w:ascii="Arial"/>
          <w:sz w:val="16"/>
          <w:lang w:val="ru-RU"/>
        </w:rPr>
      </w:pPr>
      <w:r w:rsidRPr="001F4C5D">
        <w:rPr>
          <w:rFonts w:ascii="Arial"/>
          <w:color w:val="231F20"/>
          <w:spacing w:val="5"/>
          <w:sz w:val="16"/>
          <w:lang w:val="ru-RU"/>
        </w:rPr>
        <w:t>Функция</w:t>
      </w:r>
      <w:r w:rsidRPr="001F4C5D">
        <w:rPr>
          <w:rFonts w:ascii="Arial"/>
          <w:color w:val="231F20"/>
          <w:spacing w:val="5"/>
          <w:sz w:val="16"/>
          <w:lang w:val="ru-RU"/>
        </w:rPr>
        <w:t xml:space="preserve"> </w:t>
      </w:r>
      <w:r w:rsidRPr="001F4C5D">
        <w:rPr>
          <w:rFonts w:ascii="Arial"/>
          <w:color w:val="231F20"/>
          <w:spacing w:val="5"/>
          <w:sz w:val="16"/>
          <w:lang w:val="ru-RU"/>
        </w:rPr>
        <w:t>размораживания</w:t>
      </w:r>
      <w:r w:rsidRPr="001F4C5D">
        <w:rPr>
          <w:rFonts w:ascii="Arial"/>
          <w:color w:val="231F20"/>
          <w:spacing w:val="5"/>
          <w:sz w:val="16"/>
          <w:lang w:val="ru-RU"/>
        </w:rPr>
        <w:t xml:space="preserve"> </w:t>
      </w:r>
      <w:r w:rsidRPr="001F4C5D">
        <w:rPr>
          <w:rFonts w:ascii="Arial"/>
          <w:color w:val="231F20"/>
          <w:spacing w:val="5"/>
          <w:sz w:val="16"/>
          <w:lang w:val="ru-RU"/>
        </w:rPr>
        <w:t>и</w:t>
      </w:r>
      <w:r w:rsidRPr="001F4C5D">
        <w:rPr>
          <w:rFonts w:ascii="Arial"/>
          <w:color w:val="231F20"/>
          <w:spacing w:val="5"/>
          <w:sz w:val="16"/>
          <w:lang w:val="ru-RU"/>
        </w:rPr>
        <w:t xml:space="preserve"> </w:t>
      </w:r>
      <w:r w:rsidRPr="001F4C5D">
        <w:rPr>
          <w:rFonts w:ascii="Arial"/>
          <w:color w:val="231F20"/>
          <w:spacing w:val="5"/>
          <w:sz w:val="16"/>
          <w:lang w:val="ru-RU"/>
        </w:rPr>
        <w:t>освещения</w:t>
      </w:r>
      <w:r w:rsidRPr="001F4C5D">
        <w:rPr>
          <w:rFonts w:ascii="Arial"/>
          <w:color w:val="231F20"/>
          <w:spacing w:val="5"/>
          <w:sz w:val="16"/>
          <w:lang w:val="ru-RU"/>
        </w:rPr>
        <w:t xml:space="preserve"> </w:t>
      </w:r>
      <w:r w:rsidRPr="001F4C5D">
        <w:rPr>
          <w:rFonts w:ascii="Arial"/>
          <w:color w:val="231F20"/>
          <w:spacing w:val="5"/>
          <w:sz w:val="16"/>
          <w:lang w:val="ru-RU"/>
        </w:rPr>
        <w:t>духовки</w:t>
      </w:r>
      <w:r w:rsidRPr="001F4C5D">
        <w:rPr>
          <w:rFonts w:ascii="Arial"/>
          <w:color w:val="231F20"/>
          <w:spacing w:val="5"/>
          <w:sz w:val="16"/>
          <w:lang w:val="ru-RU"/>
        </w:rPr>
        <w:t xml:space="preserve"> </w:t>
      </w:r>
      <w:r w:rsidRPr="001F4C5D">
        <w:rPr>
          <w:rFonts w:ascii="Arial"/>
          <w:color w:val="231F20"/>
          <w:spacing w:val="5"/>
          <w:sz w:val="16"/>
          <w:lang w:val="ru-RU"/>
        </w:rPr>
        <w:t>не</w:t>
      </w:r>
      <w:r w:rsidRPr="001F4C5D">
        <w:rPr>
          <w:rFonts w:ascii="Arial"/>
          <w:color w:val="231F20"/>
          <w:spacing w:val="5"/>
          <w:sz w:val="16"/>
          <w:lang w:val="ru-RU"/>
        </w:rPr>
        <w:t xml:space="preserve"> </w:t>
      </w:r>
      <w:r w:rsidRPr="001F4C5D">
        <w:rPr>
          <w:rFonts w:ascii="Arial"/>
          <w:color w:val="231F20"/>
          <w:spacing w:val="5"/>
          <w:sz w:val="16"/>
          <w:lang w:val="ru-RU"/>
        </w:rPr>
        <w:t>может</w:t>
      </w:r>
      <w:r w:rsidRPr="001F4C5D">
        <w:rPr>
          <w:rFonts w:ascii="Arial"/>
          <w:color w:val="231F20"/>
          <w:spacing w:val="5"/>
          <w:sz w:val="16"/>
          <w:lang w:val="ru-RU"/>
        </w:rPr>
        <w:t xml:space="preserve"> </w:t>
      </w:r>
      <w:r w:rsidRPr="001F4C5D">
        <w:rPr>
          <w:rFonts w:ascii="Arial"/>
          <w:color w:val="231F20"/>
          <w:spacing w:val="5"/>
          <w:sz w:val="16"/>
          <w:lang w:val="ru-RU"/>
        </w:rPr>
        <w:t>установить</w:t>
      </w:r>
      <w:r w:rsidRPr="001F4C5D">
        <w:rPr>
          <w:rFonts w:ascii="Arial"/>
          <w:color w:val="231F20"/>
          <w:spacing w:val="5"/>
          <w:sz w:val="16"/>
          <w:lang w:val="ru-RU"/>
        </w:rPr>
        <w:t xml:space="preserve"> </w:t>
      </w:r>
      <w:proofErr w:type="gramStart"/>
      <w:r w:rsidRPr="001F4C5D">
        <w:rPr>
          <w:rFonts w:ascii="Arial"/>
          <w:color w:val="231F20"/>
          <w:spacing w:val="5"/>
          <w:sz w:val="16"/>
          <w:lang w:val="ru-RU"/>
        </w:rPr>
        <w:t>температуру</w:t>
      </w:r>
      <w:r w:rsidRPr="001F4C5D">
        <w:rPr>
          <w:rFonts w:ascii="Arial"/>
          <w:color w:val="231F20"/>
          <w:spacing w:val="5"/>
          <w:sz w:val="16"/>
          <w:lang w:val="ru-RU"/>
        </w:rPr>
        <w:t>.</w:t>
      </w:r>
      <w:r w:rsidR="00086464" w:rsidRPr="001F4C5D">
        <w:rPr>
          <w:rFonts w:ascii="Arial"/>
          <w:color w:val="231F20"/>
          <w:spacing w:val="5"/>
          <w:sz w:val="16"/>
          <w:lang w:val="ru-RU"/>
        </w:rPr>
        <w:t>.</w:t>
      </w:r>
      <w:proofErr w:type="gramEnd"/>
    </w:p>
    <w:p w14:paraId="4511D0CD" w14:textId="77777777" w:rsidR="00717A05" w:rsidRPr="001F4C5D" w:rsidRDefault="001F4C5D" w:rsidP="001F4C5D">
      <w:pPr>
        <w:pStyle w:val="a3"/>
        <w:spacing w:before="5"/>
        <w:rPr>
          <w:rFonts w:eastAsia="Calibri" w:hAnsi="Calibri" w:cs="Calibri"/>
          <w:color w:val="231F20"/>
          <w:spacing w:val="5"/>
          <w:szCs w:val="22"/>
          <w:lang w:val="ru-RU"/>
        </w:rPr>
      </w:pPr>
      <w:r w:rsidRPr="001F4C5D">
        <w:rPr>
          <w:rFonts w:eastAsia="Calibri" w:hAnsi="Calibri" w:cs="Calibri"/>
          <w:color w:val="231F20"/>
          <w:spacing w:val="5"/>
          <w:szCs w:val="22"/>
          <w:lang w:val="ru-RU"/>
        </w:rPr>
        <w:lastRenderedPageBreak/>
        <w:t>Индикатор</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нагрева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в</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процессе</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нагрева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до</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достижения</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заданной</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температуры</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индикатор</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будет</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постепенно</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отображаться</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когда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заданная</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температура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будет</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достигнута</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индикатор</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будет</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полностью</w:t>
      </w:r>
      <w:r w:rsidRPr="001F4C5D">
        <w:rPr>
          <w:rFonts w:eastAsia="Calibri" w:hAnsi="Calibri" w:cs="Calibri"/>
          <w:color w:val="231F20"/>
          <w:spacing w:val="5"/>
          <w:szCs w:val="22"/>
          <w:lang w:val="ru-RU"/>
        </w:rPr>
        <w:t xml:space="preserve"> </w:t>
      </w:r>
      <w:r w:rsidRPr="001F4C5D">
        <w:rPr>
          <w:rFonts w:eastAsia="Calibri" w:hAnsi="Calibri" w:cs="Calibri"/>
          <w:color w:val="231F20"/>
          <w:spacing w:val="5"/>
          <w:szCs w:val="22"/>
          <w:lang w:val="ru-RU"/>
        </w:rPr>
        <w:t>отображаться</w:t>
      </w:r>
      <w:r w:rsidRPr="001F4C5D">
        <w:rPr>
          <w:rFonts w:eastAsia="Calibri" w:hAnsi="Calibri" w:cs="Calibri"/>
          <w:color w:val="231F20"/>
          <w:spacing w:val="5"/>
          <w:szCs w:val="22"/>
          <w:lang w:val="ru-RU"/>
        </w:rPr>
        <w:t>.</w:t>
      </w:r>
    </w:p>
    <w:p w14:paraId="578423BC" w14:textId="77777777" w:rsidR="001F4C5D" w:rsidRDefault="001F4C5D">
      <w:pPr>
        <w:pStyle w:val="5"/>
        <w:spacing w:before="1"/>
        <w:ind w:left="186"/>
        <w:rPr>
          <w:color w:val="231F20"/>
          <w:lang w:val="ru-RU"/>
        </w:rPr>
      </w:pPr>
    </w:p>
    <w:p w14:paraId="035BC648" w14:textId="77777777" w:rsidR="001F4C5D" w:rsidRPr="00EA5918" w:rsidRDefault="001F4C5D" w:rsidP="001F4C5D">
      <w:pPr>
        <w:pStyle w:val="a3"/>
        <w:spacing w:before="126" w:line="302" w:lineRule="auto"/>
        <w:ind w:left="186" w:right="588"/>
        <w:rPr>
          <w:rFonts w:eastAsia="Calibri" w:hAnsi="Calibri" w:cs="Calibri"/>
          <w:color w:val="231F20"/>
          <w:spacing w:val="5"/>
          <w:szCs w:val="22"/>
          <w:lang w:val="ru-RU"/>
        </w:rPr>
      </w:pPr>
      <w:r w:rsidRPr="00EA5918">
        <w:rPr>
          <w:rFonts w:eastAsia="Calibri" w:hAnsi="Calibri" w:cs="Calibri"/>
          <w:color w:val="231F20"/>
          <w:spacing w:val="5"/>
          <w:szCs w:val="22"/>
          <w:lang w:val="ru-RU"/>
        </w:rPr>
        <w:t>Настройка</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функции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продолжительности</w:t>
      </w:r>
    </w:p>
    <w:p w14:paraId="72D2699B" w14:textId="77777777" w:rsidR="001F4C5D" w:rsidRPr="00EA5918" w:rsidRDefault="001F4C5D" w:rsidP="001F4C5D">
      <w:pPr>
        <w:pStyle w:val="a3"/>
        <w:spacing w:before="126" w:line="302" w:lineRule="auto"/>
        <w:ind w:left="186" w:right="588"/>
        <w:rPr>
          <w:rFonts w:eastAsia="Calibri" w:hAnsi="Calibri" w:cs="Calibri"/>
          <w:color w:val="231F20"/>
          <w:spacing w:val="5"/>
          <w:szCs w:val="22"/>
          <w:lang w:val="ru-RU"/>
        </w:rPr>
      </w:pPr>
      <w:r w:rsidRPr="00EA5918">
        <w:rPr>
          <w:rFonts w:eastAsia="Calibri" w:hAnsi="Calibri" w:cs="Calibri"/>
          <w:color w:val="231F20"/>
          <w:spacing w:val="5"/>
          <w:szCs w:val="22"/>
          <w:lang w:val="ru-RU"/>
        </w:rPr>
        <w:t>Нажмите</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кнопку</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продолжительности</w:t>
      </w:r>
      <w:r w:rsidRPr="00EA5918">
        <w:rPr>
          <w:rFonts w:eastAsia="Calibri" w:hAnsi="Calibri" w:cs="Calibri"/>
          <w:color w:val="231F20"/>
          <w:spacing w:val="5"/>
          <w:szCs w:val="22"/>
          <w:lang w:val="ru-RU"/>
        </w:rPr>
        <w:t xml:space="preserve"> (2), </w:t>
      </w:r>
      <w:r w:rsidRPr="00EA5918">
        <w:rPr>
          <w:rFonts w:eastAsia="Calibri" w:hAnsi="Calibri" w:cs="Calibri"/>
          <w:color w:val="231F20"/>
          <w:spacing w:val="5"/>
          <w:szCs w:val="22"/>
          <w:lang w:val="ru-RU"/>
        </w:rPr>
        <w:t>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индикатор</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продолжительности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приготовления</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начнет</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мигать</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Цифра</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часа</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будет</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мигать</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w:t>
      </w:r>
      <w:r w:rsidRPr="00EA5918">
        <w:rPr>
          <w:rFonts w:eastAsia="Calibri" w:hAnsi="Calibri" w:cs="Calibri"/>
          <w:color w:val="231F20"/>
          <w:spacing w:val="5"/>
          <w:szCs w:val="22"/>
          <w:lang w:val="ru-RU"/>
        </w:rPr>
        <w:t>0</w:t>
      </w:r>
      <w:r w:rsidRPr="00EA5918">
        <w:rPr>
          <w:rFonts w:eastAsia="Calibri" w:hAnsi="Calibri" w:cs="Calibri"/>
          <w:color w:val="231F20"/>
          <w:spacing w:val="5"/>
          <w:szCs w:val="22"/>
          <w:lang w:val="ru-RU"/>
        </w:rPr>
        <w:t>»</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Установите</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цифру</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используя</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клавиши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«минус»</w:t>
      </w:r>
      <w:r w:rsidRPr="00EA5918">
        <w:rPr>
          <w:rFonts w:eastAsia="Calibri" w:hAnsi="Calibri" w:cs="Calibri"/>
          <w:color w:val="231F20"/>
          <w:spacing w:val="5"/>
          <w:szCs w:val="22"/>
          <w:lang w:val="ru-RU"/>
        </w:rPr>
        <w:t xml:space="preserve"> (5) </w:t>
      </w:r>
      <w:r w:rsidRPr="00EA5918">
        <w:rPr>
          <w:rFonts w:eastAsia="Calibri" w:hAnsi="Calibri" w:cs="Calibri"/>
          <w:color w:val="231F20"/>
          <w:spacing w:val="5"/>
          <w:szCs w:val="22"/>
          <w:lang w:val="ru-RU"/>
        </w:rPr>
        <w:t>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«плюс»</w:t>
      </w:r>
      <w:r w:rsidRPr="00EA5918">
        <w:rPr>
          <w:rFonts w:eastAsia="Calibri" w:hAnsi="Calibri" w:cs="Calibri"/>
          <w:color w:val="231F20"/>
          <w:spacing w:val="5"/>
          <w:szCs w:val="22"/>
          <w:lang w:val="ru-RU"/>
        </w:rPr>
        <w:t xml:space="preserve"> (6).</w:t>
      </w:r>
    </w:p>
    <w:p w14:paraId="0D2A5B05" w14:textId="77777777" w:rsidR="00717A05" w:rsidRPr="00EA5918" w:rsidRDefault="001F4C5D" w:rsidP="001F4C5D">
      <w:pPr>
        <w:pStyle w:val="a3"/>
        <w:spacing w:before="126" w:line="302" w:lineRule="auto"/>
        <w:ind w:left="186" w:right="588"/>
        <w:rPr>
          <w:rFonts w:eastAsia="Calibri" w:hAnsi="Calibri" w:cs="Calibri"/>
          <w:color w:val="231F20"/>
          <w:spacing w:val="5"/>
          <w:szCs w:val="22"/>
          <w:lang w:val="ru-RU"/>
        </w:rPr>
      </w:pPr>
      <w:r w:rsidRPr="00EA5918">
        <w:rPr>
          <w:rFonts w:eastAsia="Calibri" w:hAnsi="Calibri" w:cs="Calibri"/>
          <w:color w:val="231F20"/>
          <w:spacing w:val="5"/>
          <w:szCs w:val="22"/>
          <w:lang w:val="ru-RU"/>
        </w:rPr>
        <w:t>Нажмите</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кнопку</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установки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времени</w:t>
      </w:r>
      <w:r w:rsidRPr="00EA5918">
        <w:rPr>
          <w:rFonts w:eastAsia="Calibri" w:hAnsi="Calibri" w:cs="Calibri"/>
          <w:color w:val="231F20"/>
          <w:spacing w:val="5"/>
          <w:szCs w:val="22"/>
          <w:lang w:val="ru-RU"/>
        </w:rPr>
        <w:t xml:space="preserve"> (3), </w:t>
      </w:r>
      <w:r w:rsidRPr="00EA5918">
        <w:rPr>
          <w:rFonts w:eastAsia="Calibri" w:hAnsi="Calibri" w:cs="Calibri"/>
          <w:color w:val="231F20"/>
          <w:spacing w:val="5"/>
          <w:szCs w:val="22"/>
          <w:lang w:val="ru-RU"/>
        </w:rPr>
        <w:t>цифра</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минут</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w:t>
      </w:r>
      <w:r w:rsidRPr="00EA5918">
        <w:rPr>
          <w:rFonts w:eastAsia="Calibri" w:hAnsi="Calibri" w:cs="Calibri"/>
          <w:color w:val="231F20"/>
          <w:spacing w:val="5"/>
          <w:szCs w:val="22"/>
          <w:lang w:val="ru-RU"/>
        </w:rPr>
        <w:t>00</w:t>
      </w:r>
      <w:r w:rsidRPr="00EA5918">
        <w:rPr>
          <w:rFonts w:eastAsia="Calibri" w:hAnsi="Calibri" w:cs="Calibri"/>
          <w:color w:val="231F20"/>
          <w:spacing w:val="5"/>
          <w:szCs w:val="22"/>
          <w:lang w:val="ru-RU"/>
        </w:rPr>
        <w:t>»</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начнет</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мигать</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Установите</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цифру</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с</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помощью</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клавиш</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минус</w:t>
      </w:r>
      <w:r w:rsidRPr="00EA5918">
        <w:rPr>
          <w:rFonts w:eastAsia="Calibri" w:hAnsi="Calibri" w:cs="Calibri"/>
          <w:color w:val="231F20"/>
          <w:spacing w:val="5"/>
          <w:szCs w:val="22"/>
          <w:lang w:val="ru-RU"/>
        </w:rPr>
        <w:t xml:space="preserve"> (5) </w:t>
      </w:r>
      <w:r w:rsidRPr="00EA5918">
        <w:rPr>
          <w:rFonts w:eastAsia="Calibri" w:hAnsi="Calibri" w:cs="Calibri"/>
          <w:color w:val="231F20"/>
          <w:spacing w:val="5"/>
          <w:szCs w:val="22"/>
          <w:lang w:val="ru-RU"/>
        </w:rPr>
        <w:t>и</w:t>
      </w:r>
      <w:r w:rsidRPr="00EA5918">
        <w:rPr>
          <w:rFonts w:eastAsia="Calibri" w:hAnsi="Calibri" w:cs="Calibri"/>
          <w:color w:val="231F20"/>
          <w:spacing w:val="5"/>
          <w:szCs w:val="22"/>
          <w:lang w:val="ru-RU"/>
        </w:rPr>
        <w:t xml:space="preserve"> </w:t>
      </w:r>
      <w:r w:rsidRPr="00EA5918">
        <w:rPr>
          <w:rFonts w:eastAsia="Calibri" w:hAnsi="Calibri" w:cs="Calibri"/>
          <w:color w:val="231F20"/>
          <w:spacing w:val="5"/>
          <w:szCs w:val="22"/>
          <w:lang w:val="ru-RU"/>
        </w:rPr>
        <w:t>плюс</w:t>
      </w:r>
      <w:r w:rsidRPr="00EA5918">
        <w:rPr>
          <w:rFonts w:eastAsia="Calibri" w:hAnsi="Calibri" w:cs="Calibri"/>
          <w:color w:val="231F20"/>
          <w:spacing w:val="5"/>
          <w:szCs w:val="22"/>
          <w:lang w:val="ru-RU"/>
        </w:rPr>
        <w:t xml:space="preserve"> (6)</w:t>
      </w:r>
      <w:r w:rsidR="00086464" w:rsidRPr="00EA5918">
        <w:rPr>
          <w:rFonts w:eastAsia="Calibri" w:hAnsi="Calibri" w:cs="Calibri"/>
          <w:color w:val="231F20"/>
          <w:spacing w:val="5"/>
          <w:szCs w:val="22"/>
          <w:lang w:val="ru-RU"/>
        </w:rPr>
        <w:t>.</w:t>
      </w:r>
    </w:p>
    <w:p w14:paraId="2CF27E19" w14:textId="77777777" w:rsidR="00717A05" w:rsidRPr="00EA5918" w:rsidRDefault="00717A05">
      <w:pPr>
        <w:spacing w:line="302" w:lineRule="auto"/>
        <w:rPr>
          <w:lang w:val="ru-RU"/>
        </w:rPr>
        <w:sectPr w:rsidR="00717A05" w:rsidRPr="00EA5918">
          <w:headerReference w:type="default" r:id="rId109"/>
          <w:footerReference w:type="default" r:id="rId110"/>
          <w:pgSz w:w="8400" w:h="11910"/>
          <w:pgMar w:top="900" w:right="480" w:bottom="920" w:left="520" w:header="508" w:footer="733" w:gutter="0"/>
          <w:pgNumType w:start="13"/>
          <w:cols w:space="720"/>
        </w:sectPr>
      </w:pPr>
    </w:p>
    <w:p w14:paraId="6DDC5028" w14:textId="77777777" w:rsidR="00717A05" w:rsidRPr="00EA5918" w:rsidRDefault="00717A05">
      <w:pPr>
        <w:pStyle w:val="a3"/>
        <w:spacing w:before="1"/>
        <w:rPr>
          <w:sz w:val="9"/>
          <w:lang w:val="ru-RU"/>
        </w:rPr>
      </w:pPr>
    </w:p>
    <w:p w14:paraId="37FC0EE2" w14:textId="77777777" w:rsidR="00EA5918" w:rsidRPr="00EA5918" w:rsidRDefault="00EA5918" w:rsidP="00EA5918">
      <w:pPr>
        <w:pStyle w:val="a3"/>
        <w:spacing w:before="172"/>
        <w:ind w:left="188"/>
        <w:rPr>
          <w:color w:val="231F20"/>
          <w:lang w:val="ru-RU"/>
        </w:rPr>
      </w:pPr>
      <w:bookmarkStart w:id="13" w:name="页_15"/>
      <w:bookmarkEnd w:id="13"/>
      <w:r w:rsidRPr="00EA5918">
        <w:rPr>
          <w:color w:val="231F20"/>
          <w:lang w:val="ru-RU"/>
        </w:rPr>
        <w:t>Установите нужную функцию и температуру. (Подробную информацию см. в разделе «Настройка режима приготовления и температуры»).</w:t>
      </w:r>
    </w:p>
    <w:p w14:paraId="5BD3D3C9" w14:textId="77777777" w:rsidR="00EA5918" w:rsidRPr="00EA5918" w:rsidRDefault="00EA5918" w:rsidP="00EA5918">
      <w:pPr>
        <w:pStyle w:val="a3"/>
        <w:spacing w:before="172"/>
        <w:ind w:left="188"/>
        <w:rPr>
          <w:color w:val="231F20"/>
          <w:lang w:val="ru-RU"/>
        </w:rPr>
      </w:pPr>
      <w:r w:rsidRPr="00EA5918">
        <w:rPr>
          <w:color w:val="231F20"/>
          <w:lang w:val="ru-RU"/>
        </w:rPr>
        <w:t>Если вы хотите отменить настройку, нажмите кнопку паузы/отмены (11) один раз.</w:t>
      </w:r>
    </w:p>
    <w:p w14:paraId="68709E22" w14:textId="77777777" w:rsidR="00717A05" w:rsidRPr="00EA5918" w:rsidRDefault="00EA5918" w:rsidP="00EA5918">
      <w:pPr>
        <w:pStyle w:val="a3"/>
        <w:spacing w:before="172"/>
        <w:ind w:left="188"/>
        <w:rPr>
          <w:lang w:val="ru-RU"/>
        </w:rPr>
      </w:pPr>
      <w:r w:rsidRPr="00EA5918">
        <w:rPr>
          <w:color w:val="231F20"/>
          <w:lang w:val="ru-RU"/>
        </w:rPr>
        <w:t>Нажмите кнопку подтверждения (10), чтобы начать работу, и обратный отсчет начнется немедленно.</w:t>
      </w:r>
    </w:p>
    <w:p w14:paraId="436F6F91" w14:textId="77777777" w:rsidR="00EA5918" w:rsidRPr="00EA5918" w:rsidRDefault="00EA5918" w:rsidP="00EA5918">
      <w:pPr>
        <w:pStyle w:val="a3"/>
        <w:spacing w:before="172"/>
        <w:ind w:left="188"/>
        <w:rPr>
          <w:color w:val="231F20"/>
          <w:lang w:val="ru-RU"/>
        </w:rPr>
      </w:pPr>
      <w:r>
        <w:rPr>
          <w:color w:val="231F20"/>
          <w:lang w:val="ru-RU"/>
        </w:rPr>
        <w:t xml:space="preserve">   </w:t>
      </w:r>
      <w:r w:rsidRPr="00EA5918">
        <w:rPr>
          <w:color w:val="231F20"/>
          <w:lang w:val="ru-RU"/>
        </w:rPr>
        <w:t>Настройка функции завершения приготовления</w:t>
      </w:r>
    </w:p>
    <w:p w14:paraId="2517F920" w14:textId="77777777" w:rsidR="00EA5918" w:rsidRPr="00EA5918" w:rsidRDefault="00EA5918" w:rsidP="00EA5918">
      <w:pPr>
        <w:pStyle w:val="a3"/>
        <w:spacing w:before="172"/>
        <w:ind w:left="188"/>
        <w:rPr>
          <w:color w:val="231F20"/>
          <w:lang w:val="ru-RU"/>
        </w:rPr>
      </w:pPr>
      <w:r>
        <w:rPr>
          <w:color w:val="231F20"/>
          <w:lang w:val="ru-RU"/>
        </w:rPr>
        <w:t xml:space="preserve">   </w:t>
      </w:r>
      <w:r w:rsidRPr="00EA5918">
        <w:rPr>
          <w:color w:val="231F20"/>
          <w:lang w:val="ru-RU"/>
        </w:rPr>
        <w:t xml:space="preserve">Дважды нажмите кнопку продолжительности (2), индикатор окончания приготовления начнет </w:t>
      </w:r>
      <w:r>
        <w:rPr>
          <w:color w:val="231F20"/>
          <w:lang w:val="ru-RU"/>
        </w:rPr>
        <w:t xml:space="preserve">      </w:t>
      </w:r>
      <w:r w:rsidRPr="00EA5918">
        <w:rPr>
          <w:color w:val="231F20"/>
          <w:lang w:val="ru-RU"/>
        </w:rPr>
        <w:t>мигать. Цифра часа будет мигать «0». Установите цифру, используя клавиши «минус» (5) и «плюс» (6).</w:t>
      </w:r>
    </w:p>
    <w:p w14:paraId="23BD063C" w14:textId="77777777" w:rsidR="00EA5918" w:rsidRPr="00EA5918" w:rsidRDefault="00EA5918" w:rsidP="00EA5918">
      <w:pPr>
        <w:pStyle w:val="a3"/>
        <w:spacing w:before="172"/>
        <w:ind w:left="188"/>
        <w:rPr>
          <w:color w:val="231F20"/>
          <w:lang w:val="ru-RU"/>
        </w:rPr>
      </w:pPr>
      <w:r w:rsidRPr="00EA5918">
        <w:rPr>
          <w:color w:val="231F20"/>
          <w:lang w:val="ru-RU"/>
        </w:rPr>
        <w:t>Нажмите кнопку установки времени (3), цифра минут начнет мигать. Установите цифру, используя минус</w:t>
      </w:r>
    </w:p>
    <w:p w14:paraId="25A4FBD2" w14:textId="77777777" w:rsidR="00EA5918" w:rsidRPr="00EA5918" w:rsidRDefault="00EA5918" w:rsidP="00EA5918">
      <w:pPr>
        <w:pStyle w:val="a3"/>
        <w:spacing w:before="172"/>
        <w:ind w:left="188"/>
        <w:rPr>
          <w:color w:val="231F20"/>
          <w:lang w:val="ru-RU"/>
        </w:rPr>
      </w:pPr>
      <w:r w:rsidRPr="00EA5918">
        <w:rPr>
          <w:color w:val="231F20"/>
          <w:lang w:val="ru-RU"/>
        </w:rPr>
        <w:t>Клавиши (5) и плюс (6).</w:t>
      </w:r>
    </w:p>
    <w:p w14:paraId="455D80D4" w14:textId="77777777" w:rsidR="00EA5918" w:rsidRPr="00EA5918" w:rsidRDefault="00EA5918" w:rsidP="00EA5918">
      <w:pPr>
        <w:pStyle w:val="a3"/>
        <w:spacing w:before="172"/>
        <w:ind w:left="188"/>
        <w:rPr>
          <w:color w:val="231F20"/>
          <w:lang w:val="ru-RU"/>
        </w:rPr>
      </w:pPr>
      <w:r w:rsidRPr="00EA5918">
        <w:rPr>
          <w:color w:val="231F20"/>
          <w:lang w:val="ru-RU"/>
        </w:rPr>
        <w:t>Установите нужную функцию и температуру. (Подробную информацию см. в разделе «Настройка режима приготовления и температуры»).</w:t>
      </w:r>
    </w:p>
    <w:p w14:paraId="2F24212E" w14:textId="77777777" w:rsidR="00EA5918" w:rsidRPr="00EA5918" w:rsidRDefault="00EA5918" w:rsidP="00EA5918">
      <w:pPr>
        <w:pStyle w:val="a3"/>
        <w:spacing w:before="172"/>
        <w:ind w:left="188"/>
        <w:rPr>
          <w:color w:val="231F20"/>
          <w:lang w:val="ru-RU"/>
        </w:rPr>
      </w:pPr>
      <w:r w:rsidRPr="00EA5918">
        <w:rPr>
          <w:color w:val="231F20"/>
          <w:lang w:val="ru-RU"/>
        </w:rPr>
        <w:t>Если вы хотите отменить настройку, нажмите кнопку паузы/отмены (11) один раз. Нажмите кнопку подтверждения (10), чтобы начать работу.</w:t>
      </w:r>
    </w:p>
    <w:p w14:paraId="1819A539" w14:textId="77777777" w:rsidR="00717A05" w:rsidRPr="00EA5918" w:rsidRDefault="00EA5918" w:rsidP="00EA5918">
      <w:pPr>
        <w:pStyle w:val="a3"/>
        <w:spacing w:before="172"/>
        <w:ind w:left="188"/>
        <w:rPr>
          <w:color w:val="231F20"/>
          <w:lang w:val="ru-RU"/>
        </w:rPr>
      </w:pPr>
      <w:r w:rsidRPr="00EA5918">
        <w:rPr>
          <w:color w:val="231F20"/>
          <w:lang w:val="ru-RU"/>
        </w:rPr>
        <w:t>Когда время суток достигнет установленного вами времени окончания приготовления, духовка перестанет работать, и зуммер прозвенит 10 раз, чтобы напомнить вам.</w:t>
      </w:r>
    </w:p>
    <w:p w14:paraId="2AE4486F" w14:textId="77777777" w:rsidR="00EA5918" w:rsidRDefault="00EA5918" w:rsidP="00EA5918">
      <w:pPr>
        <w:pStyle w:val="a3"/>
        <w:spacing w:before="172"/>
        <w:ind w:left="188"/>
        <w:rPr>
          <w:color w:val="231F20"/>
          <w:lang w:val="ru-RU"/>
        </w:rPr>
      </w:pPr>
      <w:r w:rsidRPr="00EA5918">
        <w:rPr>
          <w:color w:val="231F20"/>
          <w:lang w:val="ru-RU"/>
        </w:rPr>
        <w:t>Настройка функции времени начала и окончания</w:t>
      </w:r>
    </w:p>
    <w:p w14:paraId="12BBA42B" w14:textId="77777777" w:rsidR="00EA5918" w:rsidRPr="00EA5918" w:rsidRDefault="00EA5918" w:rsidP="00EA5918">
      <w:pPr>
        <w:pStyle w:val="a3"/>
        <w:spacing w:before="172"/>
        <w:ind w:left="188"/>
        <w:rPr>
          <w:color w:val="231F20"/>
          <w:lang w:val="ru-RU"/>
        </w:rPr>
      </w:pPr>
      <w:r w:rsidRPr="00EA5918">
        <w:rPr>
          <w:color w:val="231F20"/>
          <w:lang w:val="ru-RU"/>
        </w:rPr>
        <w:t>Эта функция позволит вам установить время в будущем, когда духовка включится, и время, когда духовка выключится.</w:t>
      </w:r>
    </w:p>
    <w:p w14:paraId="4395B0EE" w14:textId="77777777" w:rsidR="00EA5918" w:rsidRPr="00EA5918" w:rsidRDefault="00EA5918" w:rsidP="00EA5918">
      <w:pPr>
        <w:pStyle w:val="a3"/>
        <w:spacing w:before="172"/>
        <w:ind w:left="188"/>
        <w:rPr>
          <w:color w:val="231F20"/>
          <w:lang w:val="ru-RU"/>
        </w:rPr>
      </w:pPr>
      <w:r w:rsidRPr="00EA5918">
        <w:rPr>
          <w:color w:val="231F20"/>
          <w:lang w:val="ru-RU"/>
        </w:rPr>
        <w:t>Установите продолжительность приготовления согласно «Настройка функции продолжительности».</w:t>
      </w:r>
    </w:p>
    <w:p w14:paraId="60B173D9" w14:textId="77777777" w:rsidR="00EA5918" w:rsidRPr="00EA5918" w:rsidRDefault="00EA5918" w:rsidP="00EA5918">
      <w:pPr>
        <w:pStyle w:val="a3"/>
        <w:spacing w:before="172"/>
        <w:ind w:left="188"/>
        <w:rPr>
          <w:color w:val="231F20"/>
          <w:lang w:val="ru-RU"/>
        </w:rPr>
      </w:pPr>
      <w:r w:rsidRPr="00EA5918">
        <w:rPr>
          <w:color w:val="231F20"/>
          <w:lang w:val="ru-RU"/>
        </w:rPr>
        <w:t>Нажмите кнопку продолжительности (2) один раз, индикатор окончания приготовления начнет мигать. На цифре часов будет мигать цифра «12». Установите цифру, используя клавиши «минус» (5) и «плюс» (6).</w:t>
      </w:r>
    </w:p>
    <w:p w14:paraId="12B6406C" w14:textId="77777777" w:rsidR="00EA5918" w:rsidRPr="00EA5918" w:rsidRDefault="00EA5918" w:rsidP="00EA5918">
      <w:pPr>
        <w:pStyle w:val="a3"/>
        <w:spacing w:before="172"/>
        <w:ind w:left="188"/>
        <w:rPr>
          <w:color w:val="231F20"/>
          <w:lang w:val="ru-RU"/>
        </w:rPr>
      </w:pPr>
      <w:r w:rsidRPr="00EA5918">
        <w:rPr>
          <w:color w:val="231F20"/>
          <w:lang w:val="ru-RU"/>
        </w:rPr>
        <w:t>Установите нужную функцию и температуру. (Подробную информацию см. в разделе «Настройка режима приготовления и температуры»).</w:t>
      </w:r>
    </w:p>
    <w:p w14:paraId="74D23AFC" w14:textId="77777777" w:rsidR="00EA5918" w:rsidRPr="00EA5918" w:rsidRDefault="00EA5918" w:rsidP="00EA5918">
      <w:pPr>
        <w:pStyle w:val="a3"/>
        <w:spacing w:before="172"/>
        <w:ind w:left="188"/>
        <w:rPr>
          <w:color w:val="231F20"/>
          <w:lang w:val="ru-RU"/>
        </w:rPr>
      </w:pPr>
      <w:r w:rsidRPr="00EA5918">
        <w:rPr>
          <w:color w:val="231F20"/>
          <w:lang w:val="ru-RU"/>
        </w:rPr>
        <w:t>Если вы хотите отменить настройку, нажмите кнопку паузы/отмены (11) один раз. Нажмите кнопку подтверждения (10) для подтверждения.</w:t>
      </w:r>
    </w:p>
    <w:p w14:paraId="402DC7E3" w14:textId="77777777" w:rsidR="00EA5918" w:rsidRPr="00EA5918" w:rsidRDefault="00EA5918" w:rsidP="00EA5918">
      <w:pPr>
        <w:pStyle w:val="a3"/>
        <w:spacing w:before="172"/>
        <w:ind w:left="188"/>
        <w:rPr>
          <w:color w:val="231F20"/>
          <w:lang w:val="ru-RU"/>
        </w:rPr>
      </w:pPr>
      <w:r w:rsidRPr="00EA5918">
        <w:rPr>
          <w:color w:val="231F20"/>
          <w:lang w:val="ru-RU"/>
        </w:rPr>
        <w:t>Духовка рассчитает, в какое время ей необходимо включиться, чтобы ваша еда готовилась в течение выбранного вами времени. Он автоматически включится, как только достигнет рассчитанного им времени суток.</w:t>
      </w:r>
    </w:p>
    <w:p w14:paraId="375A307F" w14:textId="77777777" w:rsidR="00717A05" w:rsidRPr="00EA5918" w:rsidRDefault="00EA5918" w:rsidP="00EA5918">
      <w:pPr>
        <w:pStyle w:val="a3"/>
        <w:spacing w:before="172"/>
        <w:ind w:left="188"/>
        <w:rPr>
          <w:color w:val="231F20"/>
          <w:lang w:val="ru-RU"/>
        </w:rPr>
        <w:sectPr w:rsidR="00717A05" w:rsidRPr="00EA5918">
          <w:pgSz w:w="8400" w:h="11910"/>
          <w:pgMar w:top="900" w:right="480" w:bottom="920" w:left="520" w:header="508" w:footer="733" w:gutter="0"/>
          <w:cols w:space="720"/>
        </w:sectPr>
      </w:pPr>
      <w:r w:rsidRPr="00EA5918">
        <w:rPr>
          <w:color w:val="231F20"/>
          <w:lang w:val="ru-RU"/>
        </w:rPr>
        <w:t>Когда время суток достигнет установленного вами времени окончания приготовления, духовка перестанет работать, и зуммер прозвенит 10 раз, чтобы напомнить вам.</w:t>
      </w:r>
    </w:p>
    <w:p w14:paraId="1A035A98" w14:textId="77777777" w:rsidR="00717A05" w:rsidRPr="00EA5918" w:rsidRDefault="00717A05">
      <w:pPr>
        <w:pStyle w:val="a3"/>
        <w:spacing w:before="9"/>
        <w:rPr>
          <w:sz w:val="9"/>
          <w:lang w:val="ru-RU"/>
        </w:rPr>
      </w:pPr>
    </w:p>
    <w:p w14:paraId="0DB746A0" w14:textId="54492F27" w:rsidR="00717A05" w:rsidRPr="00B07B8B" w:rsidRDefault="00A11D00">
      <w:pPr>
        <w:pStyle w:val="6"/>
        <w:ind w:left="226"/>
        <w:rPr>
          <w:lang w:val="ru-RU"/>
        </w:rPr>
      </w:pPr>
      <w:bookmarkStart w:id="14" w:name="页_16"/>
      <w:bookmarkEnd w:id="14"/>
      <w:proofErr w:type="gramStart"/>
      <w:r>
        <w:rPr>
          <w:color w:val="231F20"/>
          <w:lang w:val="ru-RU"/>
        </w:rPr>
        <w:t>Пример</w:t>
      </w:r>
      <w:r w:rsidR="00086464" w:rsidRPr="00B07B8B">
        <w:rPr>
          <w:color w:val="231F20"/>
          <w:lang w:val="ru-RU"/>
        </w:rPr>
        <w:t xml:space="preserve"> :</w:t>
      </w:r>
      <w:proofErr w:type="gramEnd"/>
    </w:p>
    <w:p w14:paraId="40301C09" w14:textId="77777777" w:rsidR="0054119F" w:rsidRPr="00B07B8B" w:rsidRDefault="0054119F">
      <w:pPr>
        <w:pStyle w:val="a3"/>
        <w:spacing w:before="126"/>
        <w:ind w:left="226"/>
        <w:rPr>
          <w:color w:val="231F20"/>
          <w:lang w:val="ru-RU"/>
        </w:rPr>
      </w:pPr>
      <w:r w:rsidRPr="00B07B8B">
        <w:rPr>
          <w:color w:val="231F20"/>
          <w:lang w:val="ru-RU"/>
        </w:rPr>
        <w:t>Сейчас 8:00 утра, а закончить приготовление нужно в 16:00, а время приготовления должно составлять 45 минут.</w:t>
      </w:r>
    </w:p>
    <w:p w14:paraId="742DB4C5" w14:textId="5BBF7CDD" w:rsidR="0054119F" w:rsidRDefault="0054119F" w:rsidP="0054119F">
      <w:pPr>
        <w:pStyle w:val="a3"/>
        <w:spacing w:before="173" w:line="302" w:lineRule="auto"/>
        <w:ind w:left="225" w:right="304"/>
        <w:rPr>
          <w:color w:val="231F20"/>
          <w:lang w:val="ru-RU"/>
        </w:rPr>
      </w:pPr>
      <w:r w:rsidRPr="0054119F">
        <w:rPr>
          <w:color w:val="231F20"/>
          <w:lang w:val="ru-RU"/>
        </w:rPr>
        <w:t>Нажмите кнопку продолжительности (2), и индикатор продолжительности приготовления начнет мигать. Используйте минус</w:t>
      </w:r>
      <w:r>
        <w:rPr>
          <w:color w:val="231F20"/>
          <w:lang w:val="ru-RU"/>
        </w:rPr>
        <w:t xml:space="preserve"> (5</w:t>
      </w:r>
      <w:proofErr w:type="gramStart"/>
      <w:r>
        <w:rPr>
          <w:color w:val="231F20"/>
          <w:lang w:val="ru-RU"/>
        </w:rPr>
        <w:t xml:space="preserve">)  </w:t>
      </w:r>
      <w:r w:rsidRPr="0054119F">
        <w:rPr>
          <w:color w:val="231F20"/>
          <w:lang w:val="ru-RU"/>
        </w:rPr>
        <w:t>или</w:t>
      </w:r>
      <w:proofErr w:type="gramEnd"/>
      <w:r w:rsidRPr="0054119F">
        <w:rPr>
          <w:color w:val="231F20"/>
          <w:lang w:val="ru-RU"/>
        </w:rPr>
        <w:t xml:space="preserve"> плюс (6), чтобы установить продолжительность приготовления на 45 минут.</w:t>
      </w:r>
    </w:p>
    <w:p w14:paraId="6C1C8966" w14:textId="77777777" w:rsidR="0054119F" w:rsidRPr="00B07B8B" w:rsidRDefault="0054119F">
      <w:pPr>
        <w:pStyle w:val="a3"/>
        <w:spacing w:before="126" w:line="302" w:lineRule="auto"/>
        <w:ind w:left="225"/>
        <w:rPr>
          <w:color w:val="231F20"/>
          <w:lang w:val="ru-RU"/>
        </w:rPr>
      </w:pPr>
      <w:r w:rsidRPr="0054119F">
        <w:rPr>
          <w:color w:val="231F20"/>
          <w:lang w:val="ru-RU"/>
        </w:rPr>
        <w:t xml:space="preserve">Нажмите клавишу продолжительности (2) еще раз, индикатор окончания приготовления начнет мигать. </w:t>
      </w:r>
      <w:r w:rsidRPr="00B07B8B">
        <w:rPr>
          <w:color w:val="231F20"/>
          <w:lang w:val="ru-RU"/>
        </w:rPr>
        <w:t>Установите таймер на 16:00 с помощью клавиши «минус» (5) или «плюс» (6).</w:t>
      </w:r>
    </w:p>
    <w:p w14:paraId="369C828F" w14:textId="77777777" w:rsidR="00A11D00" w:rsidRPr="00A11D00" w:rsidRDefault="00A11D00" w:rsidP="00A11D00">
      <w:pPr>
        <w:pStyle w:val="a3"/>
        <w:spacing w:before="126" w:line="302" w:lineRule="auto"/>
        <w:ind w:left="225" w:right="215"/>
        <w:jc w:val="both"/>
        <w:rPr>
          <w:color w:val="231F20"/>
          <w:lang w:val="ru-RU"/>
        </w:rPr>
      </w:pPr>
      <w:r>
        <w:rPr>
          <w:color w:val="231F20"/>
          <w:lang w:val="ru-RU"/>
        </w:rPr>
        <w:t>Установите н</w:t>
      </w:r>
      <w:r w:rsidR="0054119F" w:rsidRPr="0054119F">
        <w:rPr>
          <w:color w:val="231F20"/>
          <w:lang w:val="ru-RU"/>
        </w:rPr>
        <w:t xml:space="preserve">еобходимую функцию и температуру и нажмите кнопку подтверждения (10), чтобы подтвердить настройку. </w:t>
      </w:r>
      <w:r w:rsidR="0054119F" w:rsidRPr="00A11D00">
        <w:rPr>
          <w:color w:val="231F20"/>
          <w:lang w:val="ru-RU"/>
        </w:rPr>
        <w:t>Дисплей вернется к текущему времени.</w:t>
      </w:r>
    </w:p>
    <w:p w14:paraId="4EF17D67" w14:textId="16A2CD40" w:rsidR="00717A05" w:rsidRDefault="00A11D00" w:rsidP="00A11D00">
      <w:pPr>
        <w:pStyle w:val="a3"/>
        <w:spacing w:before="126" w:line="302" w:lineRule="auto"/>
        <w:ind w:left="225" w:right="215"/>
        <w:jc w:val="both"/>
        <w:rPr>
          <w:color w:val="231F20"/>
          <w:lang w:val="ru-RU"/>
        </w:rPr>
      </w:pPr>
      <w:r w:rsidRPr="00A11D00">
        <w:rPr>
          <w:color w:val="231F20"/>
          <w:lang w:val="ru-RU"/>
        </w:rPr>
        <w:t>Духовка начнет работать автоматически в 15:15, а индикатор продолжительности приготовления погаснет. В 16:00 духовка перестанет работать, индикатор окончания приготовления исчезнет. Духовой шкаф возвращаем в режим ожидания.</w:t>
      </w:r>
    </w:p>
    <w:p w14:paraId="7EA8E12B" w14:textId="77777777" w:rsidR="00A11D00" w:rsidRPr="00B07B8B" w:rsidRDefault="00A11D00" w:rsidP="00A11D00">
      <w:pPr>
        <w:pStyle w:val="a3"/>
        <w:spacing w:before="126" w:line="302" w:lineRule="auto"/>
        <w:ind w:left="225" w:right="215"/>
        <w:jc w:val="both"/>
        <w:rPr>
          <w:color w:val="231F20"/>
          <w:lang w:val="ru-RU"/>
        </w:rPr>
      </w:pPr>
    </w:p>
    <w:p w14:paraId="2164BD6C" w14:textId="49DF6612" w:rsidR="00717A05" w:rsidRPr="00060D4E" w:rsidRDefault="001D0586">
      <w:pPr>
        <w:pStyle w:val="5"/>
        <w:ind w:left="224"/>
        <w:rPr>
          <w:lang w:val="ru-RU"/>
        </w:rPr>
      </w:pPr>
      <w:r w:rsidRPr="00060D4E">
        <w:rPr>
          <w:color w:val="231F20"/>
          <w:lang w:val="ru-RU"/>
        </w:rPr>
        <w:t>Функция блокировки от детей</w:t>
      </w:r>
    </w:p>
    <w:p w14:paraId="1C4D7D73" w14:textId="77777777" w:rsidR="001D0586" w:rsidRPr="001D0586" w:rsidRDefault="00A11D00" w:rsidP="001D0586">
      <w:pPr>
        <w:pStyle w:val="a3"/>
        <w:spacing w:before="126" w:line="302" w:lineRule="auto"/>
        <w:ind w:left="224" w:right="304"/>
        <w:rPr>
          <w:color w:val="231F20"/>
          <w:lang w:val="ru-RU"/>
        </w:rPr>
      </w:pPr>
      <w:r w:rsidRPr="00A11D00">
        <w:rPr>
          <w:color w:val="231F20"/>
          <w:lang w:val="ru-RU"/>
        </w:rPr>
        <w:t>Когда духовой шкаф работает или находится в режиме ожидания, вы можете продолжать нажимать клавишу блокировки от детей</w:t>
      </w:r>
      <w:r w:rsidR="001D0586">
        <w:rPr>
          <w:color w:val="231F20"/>
          <w:lang w:val="ru-RU"/>
        </w:rPr>
        <w:t xml:space="preserve"> </w:t>
      </w:r>
      <w:proofErr w:type="gramStart"/>
      <w:r w:rsidRPr="00A11D00">
        <w:rPr>
          <w:color w:val="231F20"/>
          <w:lang w:val="ru-RU"/>
        </w:rPr>
        <w:t>На</w:t>
      </w:r>
      <w:proofErr w:type="gramEnd"/>
      <w:r w:rsidRPr="00A11D00">
        <w:rPr>
          <w:color w:val="231F20"/>
          <w:lang w:val="ru-RU"/>
        </w:rPr>
        <w:t xml:space="preserve"> 3 секунды заблокируйте духовку. Затем</w:t>
      </w:r>
      <w:r w:rsidRPr="001D0586">
        <w:rPr>
          <w:color w:val="231F20"/>
          <w:lang w:val="ru-RU"/>
        </w:rPr>
        <w:t xml:space="preserve"> </w:t>
      </w:r>
      <w:r w:rsidRPr="00A11D00">
        <w:rPr>
          <w:color w:val="231F20"/>
          <w:lang w:val="ru-RU"/>
        </w:rPr>
        <w:t>на</w:t>
      </w:r>
      <w:r w:rsidRPr="001D0586">
        <w:rPr>
          <w:color w:val="231F20"/>
          <w:lang w:val="ru-RU"/>
        </w:rPr>
        <w:t xml:space="preserve"> </w:t>
      </w:r>
      <w:r w:rsidRPr="00A11D00">
        <w:rPr>
          <w:color w:val="231F20"/>
          <w:lang w:val="ru-RU"/>
        </w:rPr>
        <w:t>дисплее</w:t>
      </w:r>
      <w:r w:rsidRPr="001D0586">
        <w:rPr>
          <w:color w:val="231F20"/>
          <w:lang w:val="ru-RU"/>
        </w:rPr>
        <w:t xml:space="preserve"> </w:t>
      </w:r>
      <w:r w:rsidRPr="00A11D00">
        <w:rPr>
          <w:color w:val="231F20"/>
          <w:lang w:val="ru-RU"/>
        </w:rPr>
        <w:t>загорится</w:t>
      </w:r>
      <w:r w:rsidRPr="001D0586">
        <w:rPr>
          <w:color w:val="231F20"/>
          <w:lang w:val="ru-RU"/>
        </w:rPr>
        <w:t xml:space="preserve"> </w:t>
      </w:r>
      <w:r w:rsidRPr="00A11D00">
        <w:rPr>
          <w:color w:val="231F20"/>
          <w:lang w:val="ru-RU"/>
        </w:rPr>
        <w:t>индикатор</w:t>
      </w:r>
      <w:r w:rsidRPr="001D0586">
        <w:rPr>
          <w:color w:val="231F20"/>
          <w:lang w:val="ru-RU"/>
        </w:rPr>
        <w:t xml:space="preserve"> </w:t>
      </w:r>
      <w:r w:rsidRPr="00A11D00">
        <w:rPr>
          <w:color w:val="231F20"/>
          <w:lang w:val="ru-RU"/>
        </w:rPr>
        <w:t>блокировки</w:t>
      </w:r>
      <w:r w:rsidRPr="001D0586">
        <w:rPr>
          <w:color w:val="231F20"/>
          <w:lang w:val="ru-RU"/>
        </w:rPr>
        <w:t xml:space="preserve"> </w:t>
      </w:r>
      <w:r w:rsidRPr="00A11D00">
        <w:rPr>
          <w:color w:val="231F20"/>
          <w:lang w:val="ru-RU"/>
        </w:rPr>
        <w:t>от</w:t>
      </w:r>
      <w:r w:rsidRPr="001D0586">
        <w:rPr>
          <w:color w:val="231F20"/>
          <w:lang w:val="ru-RU"/>
        </w:rPr>
        <w:t xml:space="preserve"> </w:t>
      </w:r>
      <w:r w:rsidRPr="00A11D00">
        <w:rPr>
          <w:color w:val="231F20"/>
          <w:lang w:val="ru-RU"/>
        </w:rPr>
        <w:t>детей</w:t>
      </w:r>
      <w:r w:rsidRPr="001D0586">
        <w:rPr>
          <w:color w:val="231F20"/>
          <w:lang w:val="ru-RU"/>
        </w:rPr>
        <w:t>.</w:t>
      </w:r>
    </w:p>
    <w:p w14:paraId="5C1FBE8F" w14:textId="63D27373" w:rsidR="00717A05" w:rsidRDefault="001D0586" w:rsidP="001D0586">
      <w:pPr>
        <w:pStyle w:val="a3"/>
        <w:spacing w:before="126" w:line="302" w:lineRule="auto"/>
        <w:ind w:left="224" w:right="304"/>
        <w:rPr>
          <w:color w:val="231F20"/>
          <w:lang w:val="ru-RU"/>
        </w:rPr>
      </w:pPr>
      <w:r w:rsidRPr="001D0586">
        <w:rPr>
          <w:color w:val="231F20"/>
          <w:lang w:val="ru-RU"/>
        </w:rPr>
        <w:t>Вы можете снова нажать клавишу блокировки от детей (1) в течение 3 секунд, чтобы разблокировать. Затем индикатор блокировки от детей погаснет.</w:t>
      </w:r>
    </w:p>
    <w:p w14:paraId="1BA3F858" w14:textId="77777777" w:rsidR="001D0586" w:rsidRPr="001D0586" w:rsidRDefault="001D0586" w:rsidP="001D0586">
      <w:pPr>
        <w:pStyle w:val="a3"/>
        <w:spacing w:before="126" w:line="302" w:lineRule="auto"/>
        <w:ind w:left="224" w:right="304"/>
        <w:rPr>
          <w:color w:val="231F20"/>
          <w:lang w:val="ru-RU"/>
        </w:rPr>
      </w:pPr>
    </w:p>
    <w:p w14:paraId="48DE652A" w14:textId="48ECB682" w:rsidR="00717A05" w:rsidRPr="001D0586" w:rsidRDefault="001D0586">
      <w:pPr>
        <w:pStyle w:val="5"/>
        <w:ind w:left="224"/>
        <w:rPr>
          <w:lang w:val="ru-RU"/>
        </w:rPr>
      </w:pPr>
      <w:r>
        <w:rPr>
          <w:color w:val="231F20"/>
          <w:lang w:val="ru-RU"/>
        </w:rPr>
        <w:t>Функция</w:t>
      </w:r>
      <w:r w:rsidRPr="001D0586">
        <w:rPr>
          <w:color w:val="231F20"/>
          <w:lang w:val="ru-RU"/>
        </w:rPr>
        <w:t xml:space="preserve"> </w:t>
      </w:r>
      <w:r>
        <w:rPr>
          <w:color w:val="231F20"/>
          <w:lang w:val="ru-RU"/>
        </w:rPr>
        <w:t>паузы</w:t>
      </w:r>
      <w:r w:rsidRPr="001D0586">
        <w:rPr>
          <w:color w:val="231F20"/>
          <w:lang w:val="ru-RU"/>
        </w:rPr>
        <w:t>/</w:t>
      </w:r>
      <w:r>
        <w:rPr>
          <w:color w:val="231F20"/>
          <w:lang w:val="ru-RU"/>
        </w:rPr>
        <w:t>отмены</w:t>
      </w:r>
      <w:r w:rsidRPr="001D0586">
        <w:rPr>
          <w:color w:val="231F20"/>
          <w:lang w:val="ru-RU"/>
        </w:rPr>
        <w:t xml:space="preserve"> </w:t>
      </w:r>
    </w:p>
    <w:p w14:paraId="4C2011BA" w14:textId="77777777" w:rsidR="001D0586" w:rsidRDefault="001D0586" w:rsidP="001D0586">
      <w:pPr>
        <w:pStyle w:val="5"/>
        <w:spacing w:before="172"/>
        <w:ind w:left="223"/>
        <w:rPr>
          <w:b w:val="0"/>
          <w:bCs w:val="0"/>
          <w:color w:val="231F20"/>
          <w:sz w:val="16"/>
          <w:szCs w:val="16"/>
          <w:lang w:val="ru-RU"/>
        </w:rPr>
      </w:pPr>
      <w:r w:rsidRPr="001D0586">
        <w:rPr>
          <w:b w:val="0"/>
          <w:bCs w:val="0"/>
          <w:color w:val="231F20"/>
          <w:sz w:val="16"/>
          <w:szCs w:val="16"/>
          <w:lang w:val="ru-RU"/>
        </w:rPr>
        <w:t>Когда духовка работает, вы можете приостановить приготовление, нажав клавишу паузы/отмены</w:t>
      </w:r>
      <w:r>
        <w:rPr>
          <w:b w:val="0"/>
          <w:bCs w:val="0"/>
          <w:color w:val="231F20"/>
          <w:sz w:val="16"/>
          <w:szCs w:val="16"/>
          <w:lang w:val="ru-RU"/>
        </w:rPr>
        <w:t xml:space="preserve"> </w:t>
      </w:r>
      <w:r w:rsidRPr="001D0586">
        <w:rPr>
          <w:b w:val="0"/>
          <w:bCs w:val="0"/>
          <w:color w:val="231F20"/>
          <w:sz w:val="16"/>
          <w:szCs w:val="16"/>
          <w:lang w:val="ru-RU"/>
        </w:rPr>
        <w:t>(11) Один раз. Нажмите кнопку паузы/отмены (11) дважды, чтобы отменить приготовление.</w:t>
      </w:r>
    </w:p>
    <w:p w14:paraId="09CA4FD0" w14:textId="5190F636" w:rsidR="00717A05" w:rsidRPr="001D0586" w:rsidRDefault="001D0586" w:rsidP="001D0586">
      <w:pPr>
        <w:pStyle w:val="5"/>
        <w:spacing w:before="172"/>
        <w:ind w:left="223"/>
        <w:rPr>
          <w:b w:val="0"/>
          <w:bCs w:val="0"/>
          <w:color w:val="231F20"/>
          <w:sz w:val="16"/>
          <w:szCs w:val="16"/>
          <w:lang w:val="ru-RU"/>
        </w:rPr>
      </w:pPr>
      <w:r>
        <w:rPr>
          <w:color w:val="231F20"/>
          <w:lang w:val="ru-RU"/>
        </w:rPr>
        <w:t>Спящий</w:t>
      </w:r>
      <w:r w:rsidRPr="001D0586">
        <w:rPr>
          <w:color w:val="231F20"/>
          <w:lang w:val="ru-RU"/>
        </w:rPr>
        <w:t xml:space="preserve"> </w:t>
      </w:r>
      <w:r>
        <w:rPr>
          <w:color w:val="231F20"/>
          <w:lang w:val="ru-RU"/>
        </w:rPr>
        <w:t>режим</w:t>
      </w:r>
      <w:r w:rsidRPr="001D0586">
        <w:rPr>
          <w:color w:val="231F20"/>
          <w:lang w:val="ru-RU"/>
        </w:rPr>
        <w:t xml:space="preserve"> </w:t>
      </w:r>
      <w:r>
        <w:rPr>
          <w:color w:val="231F20"/>
          <w:lang w:val="ru-RU"/>
        </w:rPr>
        <w:t>и</w:t>
      </w:r>
      <w:r w:rsidRPr="001D0586">
        <w:rPr>
          <w:color w:val="231F20"/>
          <w:lang w:val="ru-RU"/>
        </w:rPr>
        <w:t xml:space="preserve"> </w:t>
      </w:r>
      <w:r>
        <w:rPr>
          <w:color w:val="231F20"/>
          <w:lang w:val="ru-RU"/>
        </w:rPr>
        <w:t>режим</w:t>
      </w:r>
      <w:r w:rsidRPr="001D0586">
        <w:rPr>
          <w:color w:val="231F20"/>
          <w:lang w:val="ru-RU"/>
        </w:rPr>
        <w:t xml:space="preserve"> </w:t>
      </w:r>
      <w:r>
        <w:rPr>
          <w:color w:val="231F20"/>
          <w:lang w:val="ru-RU"/>
        </w:rPr>
        <w:t xml:space="preserve">выключения </w:t>
      </w:r>
    </w:p>
    <w:p w14:paraId="29F69495" w14:textId="77777777" w:rsidR="001D0586" w:rsidRDefault="001D0586" w:rsidP="001D0586">
      <w:pPr>
        <w:pStyle w:val="a3"/>
        <w:spacing w:before="127"/>
        <w:ind w:left="223"/>
        <w:rPr>
          <w:color w:val="231F20"/>
          <w:lang w:val="ru-RU"/>
        </w:rPr>
      </w:pPr>
      <w:r w:rsidRPr="001D0586">
        <w:rPr>
          <w:color w:val="231F20"/>
          <w:lang w:val="ru-RU"/>
        </w:rPr>
        <w:t xml:space="preserve">После того, как прибор будет подключен к электросети, индикатор </w:t>
      </w:r>
      <w:r>
        <w:rPr>
          <w:color w:val="231F20"/>
          <w:lang w:val="ru-RU"/>
        </w:rPr>
        <w:t>работы</w:t>
      </w:r>
      <w:r w:rsidRPr="001D0586">
        <w:rPr>
          <w:color w:val="231F20"/>
          <w:lang w:val="ru-RU"/>
        </w:rPr>
        <w:t xml:space="preserve"> загорится и будет медленно мигать. Духовка находится в спящем режиме. Продолжайте нажимать кнопку настройки времени (3) в течение 3 секунд, на дисплее отобразится текущее время. Нажмите кнопку настройки времени (3) еще раз, дисплей погаснет. Духовка перейдет в выключенный режим, нажав кнопку дыхания (8) в течение 3 секунд, и все огни погаснут.</w:t>
      </w:r>
    </w:p>
    <w:p w14:paraId="4BF8F12A" w14:textId="35538A34" w:rsidR="00717A05" w:rsidRPr="001D0586" w:rsidRDefault="001D0586" w:rsidP="001D0586">
      <w:pPr>
        <w:pStyle w:val="a3"/>
        <w:spacing w:before="127"/>
        <w:ind w:left="223"/>
        <w:rPr>
          <w:color w:val="231F20"/>
          <w:lang w:val="ru-RU"/>
        </w:rPr>
        <w:sectPr w:rsidR="00717A05" w:rsidRPr="001D0586">
          <w:pgSz w:w="8400" w:h="11910"/>
          <w:pgMar w:top="900" w:right="480" w:bottom="920" w:left="520" w:header="508" w:footer="733" w:gutter="0"/>
          <w:cols w:space="720"/>
        </w:sectPr>
      </w:pPr>
      <w:r>
        <w:rPr>
          <w:color w:val="231F20"/>
          <w:lang w:val="ru-RU"/>
        </w:rPr>
        <w:t xml:space="preserve">Когда </w:t>
      </w:r>
      <w:r w:rsidRPr="001D0586">
        <w:rPr>
          <w:color w:val="231F20"/>
          <w:lang w:val="ru-RU"/>
        </w:rPr>
        <w:t>духовка находится в выключенном режиме, нажатие любой клавиши может перевести ее в спящий режим.</w:t>
      </w:r>
    </w:p>
    <w:p w14:paraId="2848A510" w14:textId="77777777" w:rsidR="00717A05" w:rsidRPr="001D0586" w:rsidRDefault="00717A05">
      <w:pPr>
        <w:pStyle w:val="a3"/>
        <w:spacing w:before="4"/>
        <w:rPr>
          <w:sz w:val="18"/>
          <w:lang w:val="ru-RU"/>
        </w:rPr>
      </w:pPr>
    </w:p>
    <w:p w14:paraId="05F11143" w14:textId="77777777" w:rsidR="00717A05" w:rsidRPr="001D0586" w:rsidRDefault="00717A05">
      <w:pPr>
        <w:rPr>
          <w:sz w:val="18"/>
          <w:lang w:val="ru-RU"/>
        </w:rPr>
        <w:sectPr w:rsidR="00717A05" w:rsidRPr="001D0586">
          <w:headerReference w:type="default" r:id="rId111"/>
          <w:footerReference w:type="default" r:id="rId112"/>
          <w:pgSz w:w="8400" w:h="11910"/>
          <w:pgMar w:top="840" w:right="260" w:bottom="760" w:left="420" w:header="373" w:footer="574" w:gutter="0"/>
          <w:pgNumType w:start="16"/>
          <w:cols w:space="720"/>
        </w:sectPr>
      </w:pPr>
    </w:p>
    <w:p w14:paraId="0C2FDE88" w14:textId="77777777" w:rsidR="00717A05" w:rsidRPr="001D0586" w:rsidRDefault="00717A05">
      <w:pPr>
        <w:pStyle w:val="a3"/>
        <w:spacing w:before="6"/>
        <w:rPr>
          <w:sz w:val="8"/>
          <w:lang w:val="ru-RU"/>
        </w:rPr>
      </w:pPr>
    </w:p>
    <w:p w14:paraId="2378BACF" w14:textId="77777777" w:rsidR="00717A05" w:rsidRPr="00B07B8B" w:rsidRDefault="004252BB">
      <w:pPr>
        <w:ind w:left="331"/>
        <w:rPr>
          <w:sz w:val="20"/>
          <w:lang w:val="ru-RU"/>
        </w:rPr>
      </w:pPr>
      <w:r>
        <w:rPr>
          <w:noProof/>
          <w:sz w:val="20"/>
          <w:lang w:val="ru-RU" w:eastAsia="ru-RU"/>
        </w:rPr>
        <mc:AlternateContent>
          <mc:Choice Requires="wpg">
            <w:drawing>
              <wp:inline distT="0" distB="0" distL="0" distR="0" wp14:anchorId="64018C5E" wp14:editId="2A72E384">
                <wp:extent cx="908050" cy="206375"/>
                <wp:effectExtent l="2540" t="0" r="0" b="5080"/>
                <wp:docPr id="457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06375"/>
                          <a:chOff x="0" y="0"/>
                          <a:chExt cx="1430" cy="325"/>
                        </a:xfrm>
                      </wpg:grpSpPr>
                      <pic:pic xmlns:pic="http://schemas.openxmlformats.org/drawingml/2006/picture">
                        <pic:nvPicPr>
                          <pic:cNvPr id="4580" name="Picture 5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 y="0"/>
                            <a:ext cx="14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1" name="Picture 5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210"/>
                            <a:ext cx="38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0F6B705" id="Group 507" o:spid="_x0000_s1026" style="width:71.5pt;height:16.25pt;mso-position-horizontal-relative:char;mso-position-vertical-relative:line" coordsize="143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">
                <v:shape id="Picture 508" o:spid="_x0000_s1027" type="#_x0000_t75" style="position:absolute;left:1;width:142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">
                  <v:imagedata r:id="rId120" o:title=""/>
                </v:shape>
                <v:shape id="Picture 509" o:spid="_x0000_s1028" type="#_x0000_t75" style="position:absolute;top:210;width:38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">
                  <v:imagedata r:id="rId121" o:title=""/>
                </v:shape>
                <w10:anchorlock/>
              </v:group>
            </w:pict>
          </mc:Fallback>
        </mc:AlternateContent>
      </w:r>
      <w:r w:rsidR="00086464" w:rsidRPr="00B07B8B">
        <w:rPr>
          <w:rFonts w:ascii="Times New Roman"/>
          <w:spacing w:val="53"/>
          <w:sz w:val="11"/>
          <w:lang w:val="ru-RU"/>
        </w:rPr>
        <w:t xml:space="preserve"> </w:t>
      </w:r>
      <w:r w:rsidR="00086464">
        <w:rPr>
          <w:noProof/>
          <w:spacing w:val="53"/>
          <w:position w:val="21"/>
          <w:sz w:val="20"/>
          <w:lang w:val="ru-RU" w:eastAsia="ru-RU"/>
        </w:rPr>
        <w:drawing>
          <wp:inline distT="0" distB="0" distL="0" distR="0" wp14:anchorId="148F11FA" wp14:editId="4FB16130">
            <wp:extent cx="97155" cy="73025"/>
            <wp:effectExtent l="0" t="0" r="0" b="0"/>
            <wp:docPr id="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4.png"/>
                    <pic:cNvPicPr>
                      <a:picLocks noChangeAspect="1"/>
                    </pic:cNvPicPr>
                  </pic:nvPicPr>
                  <pic:blipFill>
                    <a:blip r:embed="rId122" cstate="print"/>
                    <a:stretch>
                      <a:fillRect/>
                    </a:stretch>
                  </pic:blipFill>
                  <pic:spPr>
                    <a:xfrm>
                      <a:off x="0" y="0"/>
                      <a:ext cx="97691" cy="73151"/>
                    </a:xfrm>
                    <a:prstGeom prst="rect">
                      <a:avLst/>
                    </a:prstGeom>
                  </pic:spPr>
                </pic:pic>
              </a:graphicData>
            </a:graphic>
          </wp:inline>
        </w:drawing>
      </w:r>
      <w:r w:rsidR="00086464" w:rsidRPr="00B07B8B">
        <w:rPr>
          <w:rFonts w:ascii="Times New Roman"/>
          <w:spacing w:val="50"/>
          <w:position w:val="21"/>
          <w:sz w:val="11"/>
          <w:lang w:val="ru-RU"/>
        </w:rPr>
        <w:t xml:space="preserve"> </w:t>
      </w:r>
      <w:r w:rsidR="00086464">
        <w:rPr>
          <w:noProof/>
          <w:spacing w:val="50"/>
          <w:position w:val="21"/>
          <w:sz w:val="20"/>
          <w:lang w:val="ru-RU" w:eastAsia="ru-RU"/>
        </w:rPr>
        <w:drawing>
          <wp:inline distT="0" distB="0" distL="0" distR="0" wp14:anchorId="62EA3F35" wp14:editId="4F87CD1D">
            <wp:extent cx="155575" cy="72390"/>
            <wp:effectExtent l="0" t="0" r="0" b="0"/>
            <wp:docPr id="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5.png"/>
                    <pic:cNvPicPr>
                      <a:picLocks noChangeAspect="1"/>
                    </pic:cNvPicPr>
                  </pic:nvPicPr>
                  <pic:blipFill>
                    <a:blip r:embed="rId123" cstate="print"/>
                    <a:stretch>
                      <a:fillRect/>
                    </a:stretch>
                  </pic:blipFill>
                  <pic:spPr>
                    <a:xfrm>
                      <a:off x="0" y="0"/>
                      <a:ext cx="155912" cy="72866"/>
                    </a:xfrm>
                    <a:prstGeom prst="rect">
                      <a:avLst/>
                    </a:prstGeom>
                  </pic:spPr>
                </pic:pic>
              </a:graphicData>
            </a:graphic>
          </wp:inline>
        </w:drawing>
      </w:r>
      <w:r w:rsidR="00086464" w:rsidRPr="00B07B8B">
        <w:rPr>
          <w:rFonts w:ascii="Times New Roman"/>
          <w:spacing w:val="61"/>
          <w:position w:val="21"/>
          <w:sz w:val="11"/>
          <w:lang w:val="ru-RU"/>
        </w:rPr>
        <w:t xml:space="preserve"> </w:t>
      </w:r>
      <w:r w:rsidR="00086464">
        <w:rPr>
          <w:noProof/>
          <w:spacing w:val="61"/>
          <w:position w:val="21"/>
          <w:sz w:val="20"/>
          <w:lang w:val="ru-RU" w:eastAsia="ru-RU"/>
        </w:rPr>
        <w:drawing>
          <wp:inline distT="0" distB="0" distL="0" distR="0" wp14:anchorId="27D4AADA" wp14:editId="24AB3474">
            <wp:extent cx="714375" cy="73025"/>
            <wp:effectExtent l="0" t="0" r="0" b="0"/>
            <wp:docPr id="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6.png"/>
                    <pic:cNvPicPr>
                      <a:picLocks noChangeAspect="1"/>
                    </pic:cNvPicPr>
                  </pic:nvPicPr>
                  <pic:blipFill>
                    <a:blip r:embed="rId124" cstate="print"/>
                    <a:stretch>
                      <a:fillRect/>
                    </a:stretch>
                  </pic:blipFill>
                  <pic:spPr>
                    <a:xfrm>
                      <a:off x="0" y="0"/>
                      <a:ext cx="714438" cy="73151"/>
                    </a:xfrm>
                    <a:prstGeom prst="rect">
                      <a:avLst/>
                    </a:prstGeom>
                  </pic:spPr>
                </pic:pic>
              </a:graphicData>
            </a:graphic>
          </wp:inline>
        </w:drawing>
      </w:r>
    </w:p>
    <w:p w14:paraId="69A361E7" w14:textId="77777777" w:rsidR="00717A05" w:rsidRPr="00B07B8B" w:rsidRDefault="00717A05">
      <w:pPr>
        <w:pStyle w:val="a3"/>
        <w:rPr>
          <w:sz w:val="18"/>
          <w:lang w:val="ru-RU"/>
        </w:rPr>
      </w:pPr>
    </w:p>
    <w:p w14:paraId="3BEFB86E" w14:textId="77777777" w:rsidR="00717A05" w:rsidRPr="00B07B8B" w:rsidRDefault="00717A05">
      <w:pPr>
        <w:pStyle w:val="a3"/>
        <w:spacing w:before="7"/>
        <w:rPr>
          <w:sz w:val="23"/>
          <w:lang w:val="ru-RU"/>
        </w:rPr>
      </w:pPr>
    </w:p>
    <w:p w14:paraId="768321CF" w14:textId="27D95826" w:rsidR="00717A05" w:rsidRPr="001D0586" w:rsidRDefault="004252BB">
      <w:pPr>
        <w:pStyle w:val="8"/>
        <w:ind w:left="1041"/>
        <w:rPr>
          <w:lang w:val="ru-RU"/>
        </w:rPr>
      </w:pPr>
      <w:r>
        <w:rPr>
          <w:noProof/>
          <w:lang w:val="ru-RU" w:eastAsia="ru-RU"/>
        </w:rPr>
        <mc:AlternateContent>
          <mc:Choice Requires="wps">
            <w:drawing>
              <wp:anchor distT="0" distB="0" distL="114300" distR="114300" simplePos="0" relativeHeight="251635200" behindDoc="0" locked="0" layoutInCell="1" allowOverlap="1" wp14:anchorId="57081603" wp14:editId="6C41630E">
                <wp:simplePos x="0" y="0"/>
                <wp:positionH relativeFrom="page">
                  <wp:posOffset>468630</wp:posOffset>
                </wp:positionH>
                <wp:positionV relativeFrom="paragraph">
                  <wp:posOffset>-226060</wp:posOffset>
                </wp:positionV>
                <wp:extent cx="2119630" cy="0"/>
                <wp:effectExtent l="20955" t="16510" r="21590" b="21590"/>
                <wp:wrapNone/>
                <wp:docPr id="457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line">
                          <a:avLst/>
                        </a:prstGeom>
                        <a:noFill/>
                        <a:ln w="2493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209363" id="Line 510"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pt,-17.8pt" to="203.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" strokecolor="#a7a9ac" strokeweight=".6925mm">
                <w10:wrap anchorx="page"/>
              </v:line>
            </w:pict>
          </mc:Fallback>
        </mc:AlternateContent>
      </w:r>
      <w:r>
        <w:rPr>
          <w:noProof/>
          <w:lang w:val="ru-RU" w:eastAsia="ru-RU"/>
        </w:rPr>
        <mc:AlternateContent>
          <mc:Choice Requires="wpg">
            <w:drawing>
              <wp:anchor distT="0" distB="0" distL="114300" distR="114300" simplePos="0" relativeHeight="251636224" behindDoc="0" locked="0" layoutInCell="1" allowOverlap="1" wp14:anchorId="2381F47E" wp14:editId="4B8D4889">
                <wp:simplePos x="0" y="0"/>
                <wp:positionH relativeFrom="page">
                  <wp:posOffset>453390</wp:posOffset>
                </wp:positionH>
                <wp:positionV relativeFrom="paragraph">
                  <wp:posOffset>-3175</wp:posOffset>
                </wp:positionV>
                <wp:extent cx="336550" cy="346075"/>
                <wp:effectExtent l="5715" t="1270" r="635" b="5080"/>
                <wp:wrapNone/>
                <wp:docPr id="457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46075"/>
                          <a:chOff x="715" y="-5"/>
                          <a:chExt cx="530" cy="545"/>
                        </a:xfrm>
                      </wpg:grpSpPr>
                      <wps:wsp>
                        <wps:cNvPr id="4575" name="AutoShape 512"/>
                        <wps:cNvSpPr>
                          <a:spLocks/>
                        </wps:cNvSpPr>
                        <wps:spPr bwMode="auto">
                          <a:xfrm>
                            <a:off x="1082" y="164"/>
                            <a:ext cx="162" cy="335"/>
                          </a:xfrm>
                          <a:custGeom>
                            <a:avLst/>
                            <a:gdLst>
                              <a:gd name="T0" fmla="+- 0 1156 1083"/>
                              <a:gd name="T1" fmla="*/ T0 w 162"/>
                              <a:gd name="T2" fmla="+- 0 476 164"/>
                              <a:gd name="T3" fmla="*/ 476 h 335"/>
                              <a:gd name="T4" fmla="+- 0 1115 1083"/>
                              <a:gd name="T5" fmla="*/ T4 w 162"/>
                              <a:gd name="T6" fmla="+- 0 420 164"/>
                              <a:gd name="T7" fmla="*/ 420 h 335"/>
                              <a:gd name="T8" fmla="+- 0 1083 1083"/>
                              <a:gd name="T9" fmla="*/ T8 w 162"/>
                              <a:gd name="T10" fmla="+- 0 443 164"/>
                              <a:gd name="T11" fmla="*/ 443 h 335"/>
                              <a:gd name="T12" fmla="+- 0 1124 1083"/>
                              <a:gd name="T13" fmla="*/ T12 w 162"/>
                              <a:gd name="T14" fmla="+- 0 499 164"/>
                              <a:gd name="T15" fmla="*/ 499 h 335"/>
                              <a:gd name="T16" fmla="+- 0 1156 1083"/>
                              <a:gd name="T17" fmla="*/ T16 w 162"/>
                              <a:gd name="T18" fmla="+- 0 476 164"/>
                              <a:gd name="T19" fmla="*/ 476 h 335"/>
                              <a:gd name="T20" fmla="+- 0 1245 1083"/>
                              <a:gd name="T21" fmla="*/ T20 w 162"/>
                              <a:gd name="T22" fmla="+- 0 332 164"/>
                              <a:gd name="T23" fmla="*/ 332 h 335"/>
                              <a:gd name="T24" fmla="+- 0 1179 1083"/>
                              <a:gd name="T25" fmla="*/ T24 w 162"/>
                              <a:gd name="T26" fmla="+- 0 311 164"/>
                              <a:gd name="T27" fmla="*/ 311 h 335"/>
                              <a:gd name="T28" fmla="+- 0 1167 1083"/>
                              <a:gd name="T29" fmla="*/ T28 w 162"/>
                              <a:gd name="T30" fmla="+- 0 349 164"/>
                              <a:gd name="T31" fmla="*/ 349 h 335"/>
                              <a:gd name="T32" fmla="+- 0 1232 1083"/>
                              <a:gd name="T33" fmla="*/ T32 w 162"/>
                              <a:gd name="T34" fmla="+- 0 370 164"/>
                              <a:gd name="T35" fmla="*/ 370 h 335"/>
                              <a:gd name="T36" fmla="+- 0 1245 1083"/>
                              <a:gd name="T37" fmla="*/ T36 w 162"/>
                              <a:gd name="T38" fmla="+- 0 332 164"/>
                              <a:gd name="T39" fmla="*/ 332 h 335"/>
                              <a:gd name="T40" fmla="+- 0 1245 1083"/>
                              <a:gd name="T41" fmla="*/ T40 w 162"/>
                              <a:gd name="T42" fmla="+- 0 202 164"/>
                              <a:gd name="T43" fmla="*/ 202 h 335"/>
                              <a:gd name="T44" fmla="+- 0 1232 1083"/>
                              <a:gd name="T45" fmla="*/ T44 w 162"/>
                              <a:gd name="T46" fmla="+- 0 164 164"/>
                              <a:gd name="T47" fmla="*/ 164 h 335"/>
                              <a:gd name="T48" fmla="+- 0 1167 1083"/>
                              <a:gd name="T49" fmla="*/ T48 w 162"/>
                              <a:gd name="T50" fmla="+- 0 186 164"/>
                              <a:gd name="T51" fmla="*/ 186 h 335"/>
                              <a:gd name="T52" fmla="+- 0 1179 1083"/>
                              <a:gd name="T53" fmla="*/ T52 w 162"/>
                              <a:gd name="T54" fmla="+- 0 223 164"/>
                              <a:gd name="T55" fmla="*/ 223 h 335"/>
                              <a:gd name="T56" fmla="+- 0 1245 1083"/>
                              <a:gd name="T57" fmla="*/ T56 w 162"/>
                              <a:gd name="T58" fmla="+- 0 202 164"/>
                              <a:gd name="T59" fmla="*/ 202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 h="335">
                                <a:moveTo>
                                  <a:pt x="73" y="312"/>
                                </a:moveTo>
                                <a:lnTo>
                                  <a:pt x="32" y="256"/>
                                </a:lnTo>
                                <a:lnTo>
                                  <a:pt x="0" y="279"/>
                                </a:lnTo>
                                <a:lnTo>
                                  <a:pt x="41" y="335"/>
                                </a:lnTo>
                                <a:lnTo>
                                  <a:pt x="73" y="312"/>
                                </a:lnTo>
                                <a:moveTo>
                                  <a:pt x="162" y="168"/>
                                </a:moveTo>
                                <a:lnTo>
                                  <a:pt x="96" y="147"/>
                                </a:lnTo>
                                <a:lnTo>
                                  <a:pt x="84" y="185"/>
                                </a:lnTo>
                                <a:lnTo>
                                  <a:pt x="149" y="206"/>
                                </a:lnTo>
                                <a:lnTo>
                                  <a:pt x="162" y="168"/>
                                </a:lnTo>
                                <a:moveTo>
                                  <a:pt x="162" y="38"/>
                                </a:moveTo>
                                <a:lnTo>
                                  <a:pt x="149" y="0"/>
                                </a:lnTo>
                                <a:lnTo>
                                  <a:pt x="84" y="22"/>
                                </a:lnTo>
                                <a:lnTo>
                                  <a:pt x="96" y="59"/>
                                </a:lnTo>
                                <a:lnTo>
                                  <a:pt x="162" y="38"/>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6" name="Line 513"/>
                        <wps:cNvCnPr>
                          <a:cxnSpLocks noChangeShapeType="1"/>
                        </wps:cNvCnPr>
                        <wps:spPr bwMode="auto">
                          <a:xfrm>
                            <a:off x="960" y="505"/>
                            <a:ext cx="40" cy="0"/>
                          </a:xfrm>
                          <a:prstGeom prst="line">
                            <a:avLst/>
                          </a:prstGeom>
                          <a:noFill/>
                          <a:ln w="43980">
                            <a:solidFill>
                              <a:srgbClr val="040B0B"/>
                            </a:solidFill>
                            <a:round/>
                            <a:headEnd/>
                            <a:tailEnd/>
                          </a:ln>
                          <a:extLst>
                            <a:ext uri="{909E8E84-426E-40DD-AFC4-6F175D3DCCD1}">
                              <a14:hiddenFill xmlns:a14="http://schemas.microsoft.com/office/drawing/2010/main">
                                <a:noFill/>
                              </a14:hiddenFill>
                            </a:ext>
                          </a:extLst>
                        </wps:spPr>
                        <wps:bodyPr/>
                      </wps:wsp>
                      <wps:wsp>
                        <wps:cNvPr id="4577" name="AutoShape 514"/>
                        <wps:cNvSpPr>
                          <a:spLocks/>
                        </wps:cNvSpPr>
                        <wps:spPr bwMode="auto">
                          <a:xfrm>
                            <a:off x="714" y="-6"/>
                            <a:ext cx="441" cy="504"/>
                          </a:xfrm>
                          <a:custGeom>
                            <a:avLst/>
                            <a:gdLst>
                              <a:gd name="T0" fmla="+- 0 781 715"/>
                              <a:gd name="T1" fmla="*/ T0 w 441"/>
                              <a:gd name="T2" fmla="+- 0 311 -5"/>
                              <a:gd name="T3" fmla="*/ 311 h 504"/>
                              <a:gd name="T4" fmla="+- 0 727 715"/>
                              <a:gd name="T5" fmla="*/ T4 w 441"/>
                              <a:gd name="T6" fmla="+- 0 370 -5"/>
                              <a:gd name="T7" fmla="*/ 370 h 504"/>
                              <a:gd name="T8" fmla="+- 0 793 715"/>
                              <a:gd name="T9" fmla="*/ T8 w 441"/>
                              <a:gd name="T10" fmla="+- 0 186 -5"/>
                              <a:gd name="T11" fmla="*/ 186 h 504"/>
                              <a:gd name="T12" fmla="+- 0 715 715"/>
                              <a:gd name="T13" fmla="*/ T12 w 441"/>
                              <a:gd name="T14" fmla="+- 0 202 -5"/>
                              <a:gd name="T15" fmla="*/ 202 h 504"/>
                              <a:gd name="T16" fmla="+- 0 793 715"/>
                              <a:gd name="T17" fmla="*/ T16 w 441"/>
                              <a:gd name="T18" fmla="+- 0 186 -5"/>
                              <a:gd name="T19" fmla="*/ 186 h 504"/>
                              <a:gd name="T20" fmla="+- 0 836 715"/>
                              <a:gd name="T21" fmla="*/ T20 w 441"/>
                              <a:gd name="T22" fmla="+- 0 35 -5"/>
                              <a:gd name="T23" fmla="*/ 35 h 504"/>
                              <a:gd name="T24" fmla="+- 0 844 715"/>
                              <a:gd name="T25" fmla="*/ T24 w 441"/>
                              <a:gd name="T26" fmla="+- 0 115 -5"/>
                              <a:gd name="T27" fmla="*/ 115 h 504"/>
                              <a:gd name="T28" fmla="+- 0 877 715"/>
                              <a:gd name="T29" fmla="*/ T28 w 441"/>
                              <a:gd name="T30" fmla="+- 0 443 -5"/>
                              <a:gd name="T31" fmla="*/ 443 h 504"/>
                              <a:gd name="T32" fmla="+- 0 804 715"/>
                              <a:gd name="T33" fmla="*/ T32 w 441"/>
                              <a:gd name="T34" fmla="+- 0 476 -5"/>
                              <a:gd name="T35" fmla="*/ 476 h 504"/>
                              <a:gd name="T36" fmla="+- 0 877 715"/>
                              <a:gd name="T37" fmla="*/ T36 w 441"/>
                              <a:gd name="T38" fmla="+- 0 443 -5"/>
                              <a:gd name="T39" fmla="*/ 443 h 504"/>
                              <a:gd name="T40" fmla="+- 0 1150 715"/>
                              <a:gd name="T41" fmla="*/ T40 w 441"/>
                              <a:gd name="T42" fmla="+- 0 236 -5"/>
                              <a:gd name="T43" fmla="*/ 236 h 504"/>
                              <a:gd name="T44" fmla="+- 0 1113 715"/>
                              <a:gd name="T45" fmla="*/ T44 w 441"/>
                              <a:gd name="T46" fmla="+- 0 161 -5"/>
                              <a:gd name="T47" fmla="*/ 161 h 504"/>
                              <a:gd name="T48" fmla="+- 0 1103 715"/>
                              <a:gd name="T49" fmla="*/ T48 w 441"/>
                              <a:gd name="T50" fmla="+- 0 319 -5"/>
                              <a:gd name="T51" fmla="*/ 319 h 504"/>
                              <a:gd name="T52" fmla="+- 0 1032 715"/>
                              <a:gd name="T53" fmla="*/ T52 w 441"/>
                              <a:gd name="T54" fmla="+- 0 390 -5"/>
                              <a:gd name="T55" fmla="*/ 390 h 504"/>
                              <a:gd name="T56" fmla="+- 0 928 715"/>
                              <a:gd name="T57" fmla="*/ T56 w 441"/>
                              <a:gd name="T58" fmla="+- 0 390 -5"/>
                              <a:gd name="T59" fmla="*/ 390 h 504"/>
                              <a:gd name="T60" fmla="+- 0 857 715"/>
                              <a:gd name="T61" fmla="*/ T60 w 441"/>
                              <a:gd name="T62" fmla="+- 0 319 -5"/>
                              <a:gd name="T63" fmla="*/ 319 h 504"/>
                              <a:gd name="T64" fmla="+- 0 857 715"/>
                              <a:gd name="T65" fmla="*/ T64 w 441"/>
                              <a:gd name="T66" fmla="+- 0 215 -5"/>
                              <a:gd name="T67" fmla="*/ 215 h 504"/>
                              <a:gd name="T68" fmla="+- 0 928 715"/>
                              <a:gd name="T69" fmla="*/ T68 w 441"/>
                              <a:gd name="T70" fmla="+- 0 144 -5"/>
                              <a:gd name="T71" fmla="*/ 144 h 504"/>
                              <a:gd name="T72" fmla="+- 0 1032 715"/>
                              <a:gd name="T73" fmla="*/ T72 w 441"/>
                              <a:gd name="T74" fmla="+- 0 144 -5"/>
                              <a:gd name="T75" fmla="*/ 144 h 504"/>
                              <a:gd name="T76" fmla="+- 0 1103 715"/>
                              <a:gd name="T77" fmla="*/ T76 w 441"/>
                              <a:gd name="T78" fmla="+- 0 215 -5"/>
                              <a:gd name="T79" fmla="*/ 215 h 504"/>
                              <a:gd name="T80" fmla="+- 0 1113 715"/>
                              <a:gd name="T81" fmla="*/ T80 w 441"/>
                              <a:gd name="T82" fmla="+- 0 161 -5"/>
                              <a:gd name="T83" fmla="*/ 161 h 504"/>
                              <a:gd name="T84" fmla="+- 0 1089 715"/>
                              <a:gd name="T85" fmla="*/ T84 w 441"/>
                              <a:gd name="T86" fmla="+- 0 133 -5"/>
                              <a:gd name="T87" fmla="*/ 133 h 504"/>
                              <a:gd name="T88" fmla="+- 0 1039 715"/>
                              <a:gd name="T89" fmla="*/ T88 w 441"/>
                              <a:gd name="T90" fmla="+- 0 -5 -5"/>
                              <a:gd name="T91" fmla="*/ -5 h 504"/>
                              <a:gd name="T92" fmla="+- 0 920 715"/>
                              <a:gd name="T93" fmla="*/ T92 w 441"/>
                              <a:gd name="T94" fmla="+- 0 104 -5"/>
                              <a:gd name="T95" fmla="*/ 104 h 504"/>
                              <a:gd name="T96" fmla="+- 0 830 715"/>
                              <a:gd name="T97" fmla="*/ T96 w 441"/>
                              <a:gd name="T98" fmla="+- 0 181 -5"/>
                              <a:gd name="T99" fmla="*/ 181 h 504"/>
                              <a:gd name="T100" fmla="+- 0 809 715"/>
                              <a:gd name="T101" fmla="*/ T100 w 441"/>
                              <a:gd name="T102" fmla="+- 0 297 -5"/>
                              <a:gd name="T103" fmla="*/ 297 h 504"/>
                              <a:gd name="T104" fmla="+- 0 868 715"/>
                              <a:gd name="T105" fmla="*/ T104 w 441"/>
                              <a:gd name="T106" fmla="+- 0 400 -5"/>
                              <a:gd name="T107" fmla="*/ 400 h 504"/>
                              <a:gd name="T108" fmla="+- 0 980 715"/>
                              <a:gd name="T109" fmla="*/ T108 w 441"/>
                              <a:gd name="T110" fmla="+- 0 440 -5"/>
                              <a:gd name="T111" fmla="*/ 440 h 504"/>
                              <a:gd name="T112" fmla="+- 0 1090 715"/>
                              <a:gd name="T113" fmla="*/ T112 w 441"/>
                              <a:gd name="T114" fmla="+- 0 401 -5"/>
                              <a:gd name="T115" fmla="*/ 401 h 504"/>
                              <a:gd name="T116" fmla="+- 0 1129 715"/>
                              <a:gd name="T117" fmla="*/ T116 w 441"/>
                              <a:gd name="T118" fmla="+- 0 355 -5"/>
                              <a:gd name="T119" fmla="*/ 355 h 504"/>
                              <a:gd name="T120" fmla="+- 0 1156 715"/>
                              <a:gd name="T121" fmla="*/ T120 w 441"/>
                              <a:gd name="T122" fmla="+- 0 59 -5"/>
                              <a:gd name="T123" fmla="*/ 59 h 504"/>
                              <a:gd name="T124" fmla="+- 0 1083 715"/>
                              <a:gd name="T125" fmla="*/ T124 w 441"/>
                              <a:gd name="T126" fmla="+- 0 91 -5"/>
                              <a:gd name="T127" fmla="*/ 91 h 504"/>
                              <a:gd name="T128" fmla="+- 0 1156 715"/>
                              <a:gd name="T129" fmla="*/ T128 w 441"/>
                              <a:gd name="T130" fmla="+- 0 59 -5"/>
                              <a:gd name="T131" fmla="*/ 5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1" h="504">
                                <a:moveTo>
                                  <a:pt x="78" y="354"/>
                                </a:moveTo>
                                <a:lnTo>
                                  <a:pt x="66" y="316"/>
                                </a:lnTo>
                                <a:lnTo>
                                  <a:pt x="0" y="337"/>
                                </a:lnTo>
                                <a:lnTo>
                                  <a:pt x="12" y="375"/>
                                </a:lnTo>
                                <a:lnTo>
                                  <a:pt x="78" y="354"/>
                                </a:lnTo>
                                <a:moveTo>
                                  <a:pt x="78" y="191"/>
                                </a:moveTo>
                                <a:lnTo>
                                  <a:pt x="12" y="169"/>
                                </a:lnTo>
                                <a:lnTo>
                                  <a:pt x="0" y="207"/>
                                </a:lnTo>
                                <a:lnTo>
                                  <a:pt x="66" y="228"/>
                                </a:lnTo>
                                <a:lnTo>
                                  <a:pt x="78" y="191"/>
                                </a:lnTo>
                                <a:moveTo>
                                  <a:pt x="162" y="96"/>
                                </a:moveTo>
                                <a:lnTo>
                                  <a:pt x="121" y="40"/>
                                </a:lnTo>
                                <a:lnTo>
                                  <a:pt x="89" y="64"/>
                                </a:lnTo>
                                <a:lnTo>
                                  <a:pt x="129" y="120"/>
                                </a:lnTo>
                                <a:lnTo>
                                  <a:pt x="162" y="96"/>
                                </a:lnTo>
                                <a:moveTo>
                                  <a:pt x="162" y="448"/>
                                </a:moveTo>
                                <a:lnTo>
                                  <a:pt x="130" y="425"/>
                                </a:lnTo>
                                <a:lnTo>
                                  <a:pt x="89" y="481"/>
                                </a:lnTo>
                                <a:lnTo>
                                  <a:pt x="121" y="504"/>
                                </a:lnTo>
                                <a:lnTo>
                                  <a:pt x="162" y="448"/>
                                </a:lnTo>
                                <a:moveTo>
                                  <a:pt x="435" y="302"/>
                                </a:moveTo>
                                <a:lnTo>
                                  <a:pt x="435" y="241"/>
                                </a:lnTo>
                                <a:lnTo>
                                  <a:pt x="415" y="186"/>
                                </a:lnTo>
                                <a:lnTo>
                                  <a:pt x="398" y="166"/>
                                </a:lnTo>
                                <a:lnTo>
                                  <a:pt x="398" y="272"/>
                                </a:lnTo>
                                <a:lnTo>
                                  <a:pt x="388" y="324"/>
                                </a:lnTo>
                                <a:lnTo>
                                  <a:pt x="359" y="367"/>
                                </a:lnTo>
                                <a:lnTo>
                                  <a:pt x="317" y="395"/>
                                </a:lnTo>
                                <a:lnTo>
                                  <a:pt x="265" y="406"/>
                                </a:lnTo>
                                <a:lnTo>
                                  <a:pt x="213" y="395"/>
                                </a:lnTo>
                                <a:lnTo>
                                  <a:pt x="170" y="367"/>
                                </a:lnTo>
                                <a:lnTo>
                                  <a:pt x="142" y="324"/>
                                </a:lnTo>
                                <a:lnTo>
                                  <a:pt x="131" y="272"/>
                                </a:lnTo>
                                <a:lnTo>
                                  <a:pt x="142" y="220"/>
                                </a:lnTo>
                                <a:lnTo>
                                  <a:pt x="170" y="178"/>
                                </a:lnTo>
                                <a:lnTo>
                                  <a:pt x="213" y="149"/>
                                </a:lnTo>
                                <a:lnTo>
                                  <a:pt x="265" y="138"/>
                                </a:lnTo>
                                <a:lnTo>
                                  <a:pt x="317" y="149"/>
                                </a:lnTo>
                                <a:lnTo>
                                  <a:pt x="359" y="178"/>
                                </a:lnTo>
                                <a:lnTo>
                                  <a:pt x="388" y="220"/>
                                </a:lnTo>
                                <a:lnTo>
                                  <a:pt x="398" y="272"/>
                                </a:lnTo>
                                <a:lnTo>
                                  <a:pt x="398" y="166"/>
                                </a:lnTo>
                                <a:lnTo>
                                  <a:pt x="377" y="140"/>
                                </a:lnTo>
                                <a:lnTo>
                                  <a:pt x="374" y="138"/>
                                </a:lnTo>
                                <a:lnTo>
                                  <a:pt x="324" y="109"/>
                                </a:lnTo>
                                <a:lnTo>
                                  <a:pt x="324" y="0"/>
                                </a:lnTo>
                                <a:lnTo>
                                  <a:pt x="205" y="0"/>
                                </a:lnTo>
                                <a:lnTo>
                                  <a:pt x="205" y="109"/>
                                </a:lnTo>
                                <a:lnTo>
                                  <a:pt x="153" y="140"/>
                                </a:lnTo>
                                <a:lnTo>
                                  <a:pt x="115" y="186"/>
                                </a:lnTo>
                                <a:lnTo>
                                  <a:pt x="94" y="241"/>
                                </a:lnTo>
                                <a:lnTo>
                                  <a:pt x="94" y="302"/>
                                </a:lnTo>
                                <a:lnTo>
                                  <a:pt x="115" y="360"/>
                                </a:lnTo>
                                <a:lnTo>
                                  <a:pt x="153" y="405"/>
                                </a:lnTo>
                                <a:lnTo>
                                  <a:pt x="205" y="435"/>
                                </a:lnTo>
                                <a:lnTo>
                                  <a:pt x="265" y="445"/>
                                </a:lnTo>
                                <a:lnTo>
                                  <a:pt x="325" y="435"/>
                                </a:lnTo>
                                <a:lnTo>
                                  <a:pt x="375" y="406"/>
                                </a:lnTo>
                                <a:lnTo>
                                  <a:pt x="376" y="405"/>
                                </a:lnTo>
                                <a:lnTo>
                                  <a:pt x="414" y="360"/>
                                </a:lnTo>
                                <a:lnTo>
                                  <a:pt x="435" y="302"/>
                                </a:lnTo>
                                <a:moveTo>
                                  <a:pt x="441" y="64"/>
                                </a:moveTo>
                                <a:lnTo>
                                  <a:pt x="409" y="40"/>
                                </a:lnTo>
                                <a:lnTo>
                                  <a:pt x="368" y="96"/>
                                </a:lnTo>
                                <a:lnTo>
                                  <a:pt x="400" y="120"/>
                                </a:lnTo>
                                <a:lnTo>
                                  <a:pt x="441" y="64"/>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F0DB5C" id="Group 511" o:spid="_x0000_s1026" style="position:absolute;margin-left:35.7pt;margin-top:-.25pt;width:26.5pt;height:27.25pt;z-index:251636224;mso-position-horizontal-relative:page" coordorigin="715,-5" coordsize="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">
                <v:shape id="AutoShape 512" o:spid="_x0000_s1027" style="position:absolute;left:1082;top:164;width:162;height:335;visibility:visible;mso-wrap-style:square;v-text-anchor:top" coordsize="16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" path="m73,312l32,256,,279r41,56l73,312m162,168l96,147,84,185r65,21l162,168t,-130l149,,84,22,96,59,162,38e" fillcolor="#040b0b" stroked="f">
                  <v:path arrowok="t" o:connecttype="custom" o:connectlocs="73,476;32,420;0,443;41,499;73,476;162,332;96,311;84,349;149,370;162,332;162,202;149,164;84,186;96,223;162,202" o:connectangles="0,0,0,0,0,0,0,0,0,0,0,0,0,0,0"/>
                </v:shape>
                <v:line id="Line 513" o:spid="_x0000_s1028" style="position:absolute;visibility:visible;mso-wrap-style:square" from="960,505" to="100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" strokecolor="#040b0b" strokeweight="1.2217mm"/>
                <v:shape id="AutoShape 514" o:spid="_x0000_s1029" style="position:absolute;left:714;top:-6;width:441;height:504;visibility:visible;mso-wrap-style:square;v-text-anchor:top" coordsize="4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" path="m78,354l66,316,,337r12,38l78,354t,-163l12,169,,207r66,21l78,191m162,96l121,40,89,64r40,56l162,96t,352l130,425,89,481r32,23l162,448m435,302r,-61l415,186,398,166r,106l388,324r-29,43l317,395r-52,11l213,395,170,367,142,324,131,272r11,-52l170,178r43,-29l265,138r52,11l359,178r29,42l398,272r,-106l377,140r-3,-2l324,109,324,,205,r,109l153,140r-38,46l94,241r,61l115,360r38,45l205,435r60,10l325,435r50,-29l376,405r38,-45l435,302m441,64l409,40,368,96r32,24l441,64e" fillcolor="#040b0b" stroked="f">
                  <v:path arrowok="t" o:connecttype="custom" o:connectlocs="66,311;12,370;78,186;0,202;78,186;121,35;129,115;162,443;89,476;162,443;435,236;398,161;388,319;317,390;213,390;142,319;142,215;213,144;317,144;388,215;398,161;374,133;324,-5;205,104;115,181;94,297;153,400;265,440;375,401;414,355;441,59;368,91;441,59" o:connectangles="0,0,0,0,0,0,0,0,0,0,0,0,0,0,0,0,0,0,0,0,0,0,0,0,0,0,0,0,0,0,0,0,0"/>
                </v:shape>
                <w10:wrap anchorx="page"/>
              </v:group>
            </w:pict>
          </mc:Fallback>
        </mc:AlternateContent>
      </w:r>
      <w:bookmarkStart w:id="15" w:name="页_17"/>
      <w:bookmarkEnd w:id="15"/>
      <w:r w:rsidR="001D0586">
        <w:rPr>
          <w:color w:val="211E1F"/>
          <w:lang w:val="ru-RU"/>
        </w:rPr>
        <w:t>Раздельное</w:t>
      </w:r>
      <w:r w:rsidR="001D0586" w:rsidRPr="001D0586">
        <w:rPr>
          <w:color w:val="211E1F"/>
          <w:lang w:val="ru-RU"/>
        </w:rPr>
        <w:t xml:space="preserve"> </w:t>
      </w:r>
      <w:r w:rsidR="001D0586">
        <w:rPr>
          <w:color w:val="211E1F"/>
          <w:lang w:val="ru-RU"/>
        </w:rPr>
        <w:t>освещение</w:t>
      </w:r>
      <w:r w:rsidR="001D0586" w:rsidRPr="001D0586">
        <w:rPr>
          <w:color w:val="211E1F"/>
          <w:lang w:val="ru-RU"/>
        </w:rPr>
        <w:t xml:space="preserve"> </w:t>
      </w:r>
      <w:r w:rsidR="001D0586">
        <w:rPr>
          <w:color w:val="211E1F"/>
          <w:lang w:val="ru-RU"/>
        </w:rPr>
        <w:t>духового шкафа</w:t>
      </w:r>
    </w:p>
    <w:p w14:paraId="1FB4F7D7" w14:textId="29D17E63" w:rsidR="00717A05" w:rsidRPr="001D0586" w:rsidRDefault="001D0586">
      <w:pPr>
        <w:pStyle w:val="a3"/>
        <w:spacing w:before="8" w:line="249" w:lineRule="auto"/>
        <w:ind w:left="1041" w:right="51"/>
        <w:rPr>
          <w:lang w:val="ru-RU"/>
        </w:rPr>
      </w:pPr>
      <w:r w:rsidRPr="001D0586">
        <w:rPr>
          <w:color w:val="211E1F"/>
          <w:lang w:val="ru-RU"/>
        </w:rPr>
        <w:t>Установив ручку в это положение, включается освещение внутри духовки, например, при мытье камеры духовки.</w:t>
      </w:r>
    </w:p>
    <w:p w14:paraId="7C94AD79" w14:textId="77777777" w:rsidR="00717A05" w:rsidRPr="001D0586" w:rsidRDefault="00717A05">
      <w:pPr>
        <w:pStyle w:val="a3"/>
        <w:rPr>
          <w:sz w:val="18"/>
          <w:lang w:val="ru-RU"/>
        </w:rPr>
      </w:pPr>
    </w:p>
    <w:p w14:paraId="6ECFE7E6" w14:textId="09E29272" w:rsidR="00717A05" w:rsidRPr="001D0586" w:rsidRDefault="004252BB" w:rsidP="001D0586">
      <w:pPr>
        <w:pStyle w:val="8"/>
        <w:spacing w:before="108" w:line="181" w:lineRule="exact"/>
        <w:rPr>
          <w:lang w:val="ru-RU"/>
        </w:rPr>
      </w:pPr>
      <w:r>
        <w:rPr>
          <w:noProof/>
          <w:lang w:val="ru-RU" w:eastAsia="ru-RU"/>
        </w:rPr>
        <mc:AlternateContent>
          <mc:Choice Requires="wpg">
            <w:drawing>
              <wp:anchor distT="0" distB="0" distL="114300" distR="114300" simplePos="0" relativeHeight="251637248" behindDoc="0" locked="0" layoutInCell="1" allowOverlap="1" wp14:anchorId="0624838B" wp14:editId="41D721D2">
                <wp:simplePos x="0" y="0"/>
                <wp:positionH relativeFrom="page">
                  <wp:posOffset>441960</wp:posOffset>
                </wp:positionH>
                <wp:positionV relativeFrom="paragraph">
                  <wp:posOffset>89535</wp:posOffset>
                </wp:positionV>
                <wp:extent cx="360045" cy="360045"/>
                <wp:effectExtent l="3810" t="3810" r="7620" b="7620"/>
                <wp:wrapNone/>
                <wp:docPr id="4571"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41"/>
                          <a:chExt cx="567" cy="567"/>
                        </a:xfrm>
                      </wpg:grpSpPr>
                      <wps:wsp>
                        <wps:cNvPr id="4572" name="AutoShape 516"/>
                        <wps:cNvSpPr>
                          <a:spLocks/>
                        </wps:cNvSpPr>
                        <wps:spPr bwMode="auto">
                          <a:xfrm>
                            <a:off x="696" y="141"/>
                            <a:ext cx="567" cy="567"/>
                          </a:xfrm>
                          <a:custGeom>
                            <a:avLst/>
                            <a:gdLst>
                              <a:gd name="T0" fmla="+- 0 1192 696"/>
                              <a:gd name="T1" fmla="*/ T0 w 567"/>
                              <a:gd name="T2" fmla="+- 0 141 141"/>
                              <a:gd name="T3" fmla="*/ 141 h 567"/>
                              <a:gd name="T4" fmla="+- 0 767 696"/>
                              <a:gd name="T5" fmla="*/ T4 w 567"/>
                              <a:gd name="T6" fmla="+- 0 141 141"/>
                              <a:gd name="T7" fmla="*/ 141 h 567"/>
                              <a:gd name="T8" fmla="+- 0 753 696"/>
                              <a:gd name="T9" fmla="*/ T8 w 567"/>
                              <a:gd name="T10" fmla="+- 0 143 141"/>
                              <a:gd name="T11" fmla="*/ 143 h 567"/>
                              <a:gd name="T12" fmla="+- 0 740 696"/>
                              <a:gd name="T13" fmla="*/ T12 w 567"/>
                              <a:gd name="T14" fmla="+- 0 147 141"/>
                              <a:gd name="T15" fmla="*/ 147 h 567"/>
                              <a:gd name="T16" fmla="+- 0 728 696"/>
                              <a:gd name="T17" fmla="*/ T16 w 567"/>
                              <a:gd name="T18" fmla="+- 0 153 141"/>
                              <a:gd name="T19" fmla="*/ 153 h 567"/>
                              <a:gd name="T20" fmla="+- 0 717 696"/>
                              <a:gd name="T21" fmla="*/ T20 w 567"/>
                              <a:gd name="T22" fmla="+- 0 162 141"/>
                              <a:gd name="T23" fmla="*/ 162 h 567"/>
                              <a:gd name="T24" fmla="+- 0 708 696"/>
                              <a:gd name="T25" fmla="*/ T24 w 567"/>
                              <a:gd name="T26" fmla="+- 0 173 141"/>
                              <a:gd name="T27" fmla="*/ 173 h 567"/>
                              <a:gd name="T28" fmla="+- 0 702 696"/>
                              <a:gd name="T29" fmla="*/ T28 w 567"/>
                              <a:gd name="T30" fmla="+- 0 185 141"/>
                              <a:gd name="T31" fmla="*/ 185 h 567"/>
                              <a:gd name="T32" fmla="+- 0 698 696"/>
                              <a:gd name="T33" fmla="*/ T32 w 567"/>
                              <a:gd name="T34" fmla="+- 0 198 141"/>
                              <a:gd name="T35" fmla="*/ 198 h 567"/>
                              <a:gd name="T36" fmla="+- 0 696 696"/>
                              <a:gd name="T37" fmla="*/ T36 w 567"/>
                              <a:gd name="T38" fmla="+- 0 212 141"/>
                              <a:gd name="T39" fmla="*/ 212 h 567"/>
                              <a:gd name="T40" fmla="+- 0 696 696"/>
                              <a:gd name="T41" fmla="*/ T40 w 567"/>
                              <a:gd name="T42" fmla="+- 0 637 141"/>
                              <a:gd name="T43" fmla="*/ 637 h 567"/>
                              <a:gd name="T44" fmla="+- 0 698 696"/>
                              <a:gd name="T45" fmla="*/ T44 w 567"/>
                              <a:gd name="T46" fmla="+- 0 651 141"/>
                              <a:gd name="T47" fmla="*/ 651 h 567"/>
                              <a:gd name="T48" fmla="+- 0 702 696"/>
                              <a:gd name="T49" fmla="*/ T48 w 567"/>
                              <a:gd name="T50" fmla="+- 0 665 141"/>
                              <a:gd name="T51" fmla="*/ 665 h 567"/>
                              <a:gd name="T52" fmla="+- 0 708 696"/>
                              <a:gd name="T53" fmla="*/ T52 w 567"/>
                              <a:gd name="T54" fmla="+- 0 677 141"/>
                              <a:gd name="T55" fmla="*/ 677 h 567"/>
                              <a:gd name="T56" fmla="+- 0 717 696"/>
                              <a:gd name="T57" fmla="*/ T56 w 567"/>
                              <a:gd name="T58" fmla="+- 0 688 141"/>
                              <a:gd name="T59" fmla="*/ 688 h 567"/>
                              <a:gd name="T60" fmla="+- 0 728 696"/>
                              <a:gd name="T61" fmla="*/ T60 w 567"/>
                              <a:gd name="T62" fmla="+- 0 696 141"/>
                              <a:gd name="T63" fmla="*/ 696 h 567"/>
                              <a:gd name="T64" fmla="+- 0 740 696"/>
                              <a:gd name="T65" fmla="*/ T64 w 567"/>
                              <a:gd name="T66" fmla="+- 0 703 141"/>
                              <a:gd name="T67" fmla="*/ 703 h 567"/>
                              <a:gd name="T68" fmla="+- 0 753 696"/>
                              <a:gd name="T69" fmla="*/ T68 w 567"/>
                              <a:gd name="T70" fmla="+- 0 707 141"/>
                              <a:gd name="T71" fmla="*/ 707 h 567"/>
                              <a:gd name="T72" fmla="+- 0 767 696"/>
                              <a:gd name="T73" fmla="*/ T72 w 567"/>
                              <a:gd name="T74" fmla="+- 0 708 141"/>
                              <a:gd name="T75" fmla="*/ 708 h 567"/>
                              <a:gd name="T76" fmla="+- 0 1192 696"/>
                              <a:gd name="T77" fmla="*/ T76 w 567"/>
                              <a:gd name="T78" fmla="+- 0 708 141"/>
                              <a:gd name="T79" fmla="*/ 708 h 567"/>
                              <a:gd name="T80" fmla="+- 0 1206 696"/>
                              <a:gd name="T81" fmla="*/ T80 w 567"/>
                              <a:gd name="T82" fmla="+- 0 707 141"/>
                              <a:gd name="T83" fmla="*/ 707 h 567"/>
                              <a:gd name="T84" fmla="+- 0 1219 696"/>
                              <a:gd name="T85" fmla="*/ T84 w 567"/>
                              <a:gd name="T86" fmla="+- 0 703 141"/>
                              <a:gd name="T87" fmla="*/ 703 h 567"/>
                              <a:gd name="T88" fmla="+- 0 1232 696"/>
                              <a:gd name="T89" fmla="*/ T88 w 567"/>
                              <a:gd name="T90" fmla="+- 0 696 141"/>
                              <a:gd name="T91" fmla="*/ 696 h 567"/>
                              <a:gd name="T92" fmla="+- 0 1242 696"/>
                              <a:gd name="T93" fmla="*/ T92 w 567"/>
                              <a:gd name="T94" fmla="+- 0 688 141"/>
                              <a:gd name="T95" fmla="*/ 688 h 567"/>
                              <a:gd name="T96" fmla="+- 0 1251 696"/>
                              <a:gd name="T97" fmla="*/ T96 w 567"/>
                              <a:gd name="T98" fmla="+- 0 677 141"/>
                              <a:gd name="T99" fmla="*/ 677 h 567"/>
                              <a:gd name="T100" fmla="+- 0 1255 696"/>
                              <a:gd name="T101" fmla="*/ T100 w 567"/>
                              <a:gd name="T102" fmla="+- 0 671 141"/>
                              <a:gd name="T103" fmla="*/ 671 h 567"/>
                              <a:gd name="T104" fmla="+- 0 758 696"/>
                              <a:gd name="T105" fmla="*/ T104 w 567"/>
                              <a:gd name="T106" fmla="+- 0 671 141"/>
                              <a:gd name="T107" fmla="*/ 671 h 567"/>
                              <a:gd name="T108" fmla="+- 0 750 696"/>
                              <a:gd name="T109" fmla="*/ T108 w 567"/>
                              <a:gd name="T110" fmla="+- 0 667 141"/>
                              <a:gd name="T111" fmla="*/ 667 h 567"/>
                              <a:gd name="T112" fmla="+- 0 738 696"/>
                              <a:gd name="T113" fmla="*/ T112 w 567"/>
                              <a:gd name="T114" fmla="+- 0 655 141"/>
                              <a:gd name="T115" fmla="*/ 655 h 567"/>
                              <a:gd name="T116" fmla="+- 0 734 696"/>
                              <a:gd name="T117" fmla="*/ T116 w 567"/>
                              <a:gd name="T118" fmla="+- 0 646 141"/>
                              <a:gd name="T119" fmla="*/ 646 h 567"/>
                              <a:gd name="T120" fmla="+- 0 734 696"/>
                              <a:gd name="T121" fmla="*/ T120 w 567"/>
                              <a:gd name="T122" fmla="+- 0 204 141"/>
                              <a:gd name="T123" fmla="*/ 204 h 567"/>
                              <a:gd name="T124" fmla="+- 0 738 696"/>
                              <a:gd name="T125" fmla="*/ T124 w 567"/>
                              <a:gd name="T126" fmla="+- 0 195 141"/>
                              <a:gd name="T127" fmla="*/ 195 h 567"/>
                              <a:gd name="T128" fmla="+- 0 750 696"/>
                              <a:gd name="T129" fmla="*/ T128 w 567"/>
                              <a:gd name="T130" fmla="+- 0 183 141"/>
                              <a:gd name="T131" fmla="*/ 183 h 567"/>
                              <a:gd name="T132" fmla="+- 0 758 696"/>
                              <a:gd name="T133" fmla="*/ T132 w 567"/>
                              <a:gd name="T134" fmla="+- 0 179 141"/>
                              <a:gd name="T135" fmla="*/ 179 h 567"/>
                              <a:gd name="T136" fmla="+- 0 1255 696"/>
                              <a:gd name="T137" fmla="*/ T136 w 567"/>
                              <a:gd name="T138" fmla="+- 0 179 141"/>
                              <a:gd name="T139" fmla="*/ 179 h 567"/>
                              <a:gd name="T140" fmla="+- 0 1251 696"/>
                              <a:gd name="T141" fmla="*/ T140 w 567"/>
                              <a:gd name="T142" fmla="+- 0 173 141"/>
                              <a:gd name="T143" fmla="*/ 173 h 567"/>
                              <a:gd name="T144" fmla="+- 0 1242 696"/>
                              <a:gd name="T145" fmla="*/ T144 w 567"/>
                              <a:gd name="T146" fmla="+- 0 162 141"/>
                              <a:gd name="T147" fmla="*/ 162 h 567"/>
                              <a:gd name="T148" fmla="+- 0 1232 696"/>
                              <a:gd name="T149" fmla="*/ T148 w 567"/>
                              <a:gd name="T150" fmla="+- 0 153 141"/>
                              <a:gd name="T151" fmla="*/ 153 h 567"/>
                              <a:gd name="T152" fmla="+- 0 1219 696"/>
                              <a:gd name="T153" fmla="*/ T152 w 567"/>
                              <a:gd name="T154" fmla="+- 0 147 141"/>
                              <a:gd name="T155" fmla="*/ 147 h 567"/>
                              <a:gd name="T156" fmla="+- 0 1206 696"/>
                              <a:gd name="T157" fmla="*/ T156 w 567"/>
                              <a:gd name="T158" fmla="+- 0 143 141"/>
                              <a:gd name="T159" fmla="*/ 143 h 567"/>
                              <a:gd name="T160" fmla="+- 0 1192 696"/>
                              <a:gd name="T161" fmla="*/ T160 w 567"/>
                              <a:gd name="T162" fmla="+- 0 141 141"/>
                              <a:gd name="T163" fmla="*/ 141 h 567"/>
                              <a:gd name="T164" fmla="+- 0 1255 696"/>
                              <a:gd name="T165" fmla="*/ T164 w 567"/>
                              <a:gd name="T166" fmla="+- 0 179 141"/>
                              <a:gd name="T167" fmla="*/ 179 h 567"/>
                              <a:gd name="T168" fmla="+- 0 1201 696"/>
                              <a:gd name="T169" fmla="*/ T168 w 567"/>
                              <a:gd name="T170" fmla="+- 0 179 141"/>
                              <a:gd name="T171" fmla="*/ 179 h 567"/>
                              <a:gd name="T172" fmla="+- 0 1210 696"/>
                              <a:gd name="T173" fmla="*/ T172 w 567"/>
                              <a:gd name="T174" fmla="+- 0 183 141"/>
                              <a:gd name="T175" fmla="*/ 183 h 567"/>
                              <a:gd name="T176" fmla="+- 0 1222 696"/>
                              <a:gd name="T177" fmla="*/ T176 w 567"/>
                              <a:gd name="T178" fmla="+- 0 195 141"/>
                              <a:gd name="T179" fmla="*/ 195 h 567"/>
                              <a:gd name="T180" fmla="+- 0 1225 696"/>
                              <a:gd name="T181" fmla="*/ T180 w 567"/>
                              <a:gd name="T182" fmla="+- 0 204 141"/>
                              <a:gd name="T183" fmla="*/ 204 h 567"/>
                              <a:gd name="T184" fmla="+- 0 1225 696"/>
                              <a:gd name="T185" fmla="*/ T184 w 567"/>
                              <a:gd name="T186" fmla="+- 0 646 141"/>
                              <a:gd name="T187" fmla="*/ 646 h 567"/>
                              <a:gd name="T188" fmla="+- 0 1222 696"/>
                              <a:gd name="T189" fmla="*/ T188 w 567"/>
                              <a:gd name="T190" fmla="+- 0 655 141"/>
                              <a:gd name="T191" fmla="*/ 655 h 567"/>
                              <a:gd name="T192" fmla="+- 0 1209 696"/>
                              <a:gd name="T193" fmla="*/ T192 w 567"/>
                              <a:gd name="T194" fmla="+- 0 667 141"/>
                              <a:gd name="T195" fmla="*/ 667 h 567"/>
                              <a:gd name="T196" fmla="+- 0 1201 696"/>
                              <a:gd name="T197" fmla="*/ T196 w 567"/>
                              <a:gd name="T198" fmla="+- 0 671 141"/>
                              <a:gd name="T199" fmla="*/ 671 h 567"/>
                              <a:gd name="T200" fmla="+- 0 1255 696"/>
                              <a:gd name="T201" fmla="*/ T200 w 567"/>
                              <a:gd name="T202" fmla="+- 0 671 141"/>
                              <a:gd name="T203" fmla="*/ 671 h 567"/>
                              <a:gd name="T204" fmla="+- 0 1258 696"/>
                              <a:gd name="T205" fmla="*/ T204 w 567"/>
                              <a:gd name="T206" fmla="+- 0 665 141"/>
                              <a:gd name="T207" fmla="*/ 665 h 567"/>
                              <a:gd name="T208" fmla="+- 0 1262 696"/>
                              <a:gd name="T209" fmla="*/ T208 w 567"/>
                              <a:gd name="T210" fmla="+- 0 651 141"/>
                              <a:gd name="T211" fmla="*/ 651 h 567"/>
                              <a:gd name="T212" fmla="+- 0 1263 696"/>
                              <a:gd name="T213" fmla="*/ T212 w 567"/>
                              <a:gd name="T214" fmla="+- 0 637 141"/>
                              <a:gd name="T215" fmla="*/ 637 h 567"/>
                              <a:gd name="T216" fmla="+- 0 1263 696"/>
                              <a:gd name="T217" fmla="*/ T216 w 567"/>
                              <a:gd name="T218" fmla="+- 0 212 141"/>
                              <a:gd name="T219" fmla="*/ 212 h 567"/>
                              <a:gd name="T220" fmla="+- 0 1262 696"/>
                              <a:gd name="T221" fmla="*/ T220 w 567"/>
                              <a:gd name="T222" fmla="+- 0 198 141"/>
                              <a:gd name="T223" fmla="*/ 198 h 567"/>
                              <a:gd name="T224" fmla="+- 0 1258 696"/>
                              <a:gd name="T225" fmla="*/ T224 w 567"/>
                              <a:gd name="T226" fmla="+- 0 185 141"/>
                              <a:gd name="T227" fmla="*/ 185 h 567"/>
                              <a:gd name="T228" fmla="+- 0 1255 696"/>
                              <a:gd name="T229" fmla="*/ T228 w 567"/>
                              <a:gd name="T230" fmla="+- 0 179 141"/>
                              <a:gd name="T231" fmla="*/ 1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2"/>
                                </a:lnTo>
                                <a:lnTo>
                                  <a:pt x="44" y="6"/>
                                </a:lnTo>
                                <a:lnTo>
                                  <a:pt x="32" y="12"/>
                                </a:lnTo>
                                <a:lnTo>
                                  <a:pt x="21" y="21"/>
                                </a:lnTo>
                                <a:lnTo>
                                  <a:pt x="12" y="32"/>
                                </a:lnTo>
                                <a:lnTo>
                                  <a:pt x="6" y="44"/>
                                </a:lnTo>
                                <a:lnTo>
                                  <a:pt x="2" y="57"/>
                                </a:lnTo>
                                <a:lnTo>
                                  <a:pt x="0" y="71"/>
                                </a:lnTo>
                                <a:lnTo>
                                  <a:pt x="0" y="496"/>
                                </a:lnTo>
                                <a:lnTo>
                                  <a:pt x="2" y="510"/>
                                </a:lnTo>
                                <a:lnTo>
                                  <a:pt x="6" y="524"/>
                                </a:lnTo>
                                <a:lnTo>
                                  <a:pt x="12" y="536"/>
                                </a:lnTo>
                                <a:lnTo>
                                  <a:pt x="21" y="547"/>
                                </a:lnTo>
                                <a:lnTo>
                                  <a:pt x="32" y="555"/>
                                </a:lnTo>
                                <a:lnTo>
                                  <a:pt x="44" y="562"/>
                                </a:lnTo>
                                <a:lnTo>
                                  <a:pt x="57" y="566"/>
                                </a:lnTo>
                                <a:lnTo>
                                  <a:pt x="71" y="567"/>
                                </a:lnTo>
                                <a:lnTo>
                                  <a:pt x="496" y="567"/>
                                </a:lnTo>
                                <a:lnTo>
                                  <a:pt x="510" y="566"/>
                                </a:lnTo>
                                <a:lnTo>
                                  <a:pt x="523" y="562"/>
                                </a:lnTo>
                                <a:lnTo>
                                  <a:pt x="536" y="555"/>
                                </a:lnTo>
                                <a:lnTo>
                                  <a:pt x="546" y="547"/>
                                </a:lnTo>
                                <a:lnTo>
                                  <a:pt x="555" y="536"/>
                                </a:lnTo>
                                <a:lnTo>
                                  <a:pt x="559" y="530"/>
                                </a:lnTo>
                                <a:lnTo>
                                  <a:pt x="62" y="530"/>
                                </a:lnTo>
                                <a:lnTo>
                                  <a:pt x="54" y="526"/>
                                </a:lnTo>
                                <a:lnTo>
                                  <a:pt x="42" y="514"/>
                                </a:lnTo>
                                <a:lnTo>
                                  <a:pt x="38" y="505"/>
                                </a:lnTo>
                                <a:lnTo>
                                  <a:pt x="38" y="63"/>
                                </a:lnTo>
                                <a:lnTo>
                                  <a:pt x="42" y="54"/>
                                </a:lnTo>
                                <a:lnTo>
                                  <a:pt x="54" y="42"/>
                                </a:lnTo>
                                <a:lnTo>
                                  <a:pt x="62" y="38"/>
                                </a:lnTo>
                                <a:lnTo>
                                  <a:pt x="559" y="38"/>
                                </a:lnTo>
                                <a:lnTo>
                                  <a:pt x="555" y="32"/>
                                </a:lnTo>
                                <a:lnTo>
                                  <a:pt x="546" y="21"/>
                                </a:lnTo>
                                <a:lnTo>
                                  <a:pt x="536" y="12"/>
                                </a:lnTo>
                                <a:lnTo>
                                  <a:pt x="523" y="6"/>
                                </a:lnTo>
                                <a:lnTo>
                                  <a:pt x="510" y="2"/>
                                </a:lnTo>
                                <a:lnTo>
                                  <a:pt x="496" y="0"/>
                                </a:lnTo>
                                <a:close/>
                                <a:moveTo>
                                  <a:pt x="559" y="38"/>
                                </a:moveTo>
                                <a:lnTo>
                                  <a:pt x="505" y="38"/>
                                </a:lnTo>
                                <a:lnTo>
                                  <a:pt x="514" y="42"/>
                                </a:lnTo>
                                <a:lnTo>
                                  <a:pt x="526" y="54"/>
                                </a:lnTo>
                                <a:lnTo>
                                  <a:pt x="529" y="63"/>
                                </a:lnTo>
                                <a:lnTo>
                                  <a:pt x="529" y="505"/>
                                </a:lnTo>
                                <a:lnTo>
                                  <a:pt x="526" y="514"/>
                                </a:lnTo>
                                <a:lnTo>
                                  <a:pt x="513" y="526"/>
                                </a:lnTo>
                                <a:lnTo>
                                  <a:pt x="505" y="530"/>
                                </a:lnTo>
                                <a:lnTo>
                                  <a:pt x="559" y="530"/>
                                </a:lnTo>
                                <a:lnTo>
                                  <a:pt x="562" y="524"/>
                                </a:lnTo>
                                <a:lnTo>
                                  <a:pt x="566" y="510"/>
                                </a:lnTo>
                                <a:lnTo>
                                  <a:pt x="567" y="496"/>
                                </a:lnTo>
                                <a:lnTo>
                                  <a:pt x="567" y="71"/>
                                </a:lnTo>
                                <a:lnTo>
                                  <a:pt x="566" y="57"/>
                                </a:lnTo>
                                <a:lnTo>
                                  <a:pt x="562" y="44"/>
                                </a:lnTo>
                                <a:lnTo>
                                  <a:pt x="559"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3" name="Picture 5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33" y="236"/>
                            <a:ext cx="28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D367819" id="Group 515" o:spid="_x0000_s1026" style="position:absolute;margin-left:34.8pt;margin-top:7.05pt;width:28.35pt;height:28.35pt;z-index:251637248;mso-position-horizontal-relative:page" coordorigin="696,141"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">
                <v:shape id="AutoShape 516" o:spid="_x0000_s1027" style="position:absolute;left:696;top:141;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" path="m496,l71,,57,2,44,6,32,12,21,21,12,32,6,44,2,57,,71,,496r2,14l6,524r6,12l21,547r11,8l44,562r13,4l71,567r425,l510,566r13,-4l536,555r10,-8l555,536r4,-6l62,530r-8,-4l42,514r-4,-9l38,63r4,-9l54,42r8,-4l559,38r-4,-6l546,21,536,12,523,6,510,2,496,xm559,38r-54,l514,42r12,12l529,63r,442l526,514r-13,12l505,530r54,l562,524r4,-14l567,496r,-425l566,57,562,44r-3,-6xe" fillcolor="#040b0b" stroked="f">
                  <v:path arrowok="t" o:connecttype="custom" o:connectlocs="496,141;71,141;57,143;44,147;32,153;21,162;12,173;6,185;2,198;0,212;0,637;2,651;6,665;12,677;21,688;32,696;44,703;57,707;71,708;496,708;510,707;523,703;536,696;546,688;555,677;559,671;62,671;54,667;42,655;38,646;38,204;42,195;54,183;62,179;559,179;555,173;546,162;536,153;523,147;510,143;496,141;559,179;505,179;514,183;526,195;529,204;529,646;526,655;513,667;505,671;559,671;562,665;566,651;567,637;567,212;566,198;562,185;559,179" o:connectangles="0,0,0,0,0,0,0,0,0,0,0,0,0,0,0,0,0,0,0,0,0,0,0,0,0,0,0,0,0,0,0,0,0,0,0,0,0,0,0,0,0,0,0,0,0,0,0,0,0,0,0,0,0,0,0,0,0,0"/>
                </v:shape>
                <v:shape id="Picture 517" o:spid="_x0000_s1028" type="#_x0000_t75" style="position:absolute;left:833;top:236;width:28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">
                  <v:imagedata r:id="rId126" o:title=""/>
                </v:shape>
                <w10:wrap anchorx="page"/>
              </v:group>
            </w:pict>
          </mc:Fallback>
        </mc:AlternateContent>
      </w:r>
      <w:r w:rsidR="001D0586">
        <w:rPr>
          <w:color w:val="231F20"/>
          <w:lang w:val="ru-RU"/>
        </w:rPr>
        <w:t xml:space="preserve">                  Размораживание </w:t>
      </w:r>
    </w:p>
    <w:p w14:paraId="390066F4" w14:textId="1F8E678F" w:rsidR="00717A05" w:rsidRPr="001D0586" w:rsidRDefault="00D37E83" w:rsidP="00D37E83">
      <w:pPr>
        <w:pStyle w:val="a3"/>
        <w:spacing w:before="4" w:line="230" w:lineRule="auto"/>
        <w:ind w:left="1046"/>
        <w:rPr>
          <w:lang w:val="ru-RU"/>
        </w:rPr>
      </w:pPr>
      <w:r>
        <w:rPr>
          <w:lang w:val="ru-RU"/>
        </w:rPr>
        <w:t xml:space="preserve">Эта </w:t>
      </w:r>
      <w:r w:rsidR="001D0586" w:rsidRPr="001D0586">
        <w:rPr>
          <w:color w:val="231F20"/>
          <w:lang w:val="ru-RU"/>
        </w:rPr>
        <w:t>функция позволяет быстро и деликатно размораживать все замороженные продукты благодаря внутреннему вентилятору.</w:t>
      </w:r>
    </w:p>
    <w:p w14:paraId="5F7A76FB" w14:textId="77777777" w:rsidR="00717A05" w:rsidRPr="001D0586" w:rsidRDefault="00717A05">
      <w:pPr>
        <w:pStyle w:val="a3"/>
        <w:rPr>
          <w:sz w:val="20"/>
          <w:lang w:val="ru-RU"/>
        </w:rPr>
      </w:pPr>
    </w:p>
    <w:p w14:paraId="78335AF0" w14:textId="77777777" w:rsidR="00717A05" w:rsidRPr="001D0586" w:rsidRDefault="00717A05">
      <w:pPr>
        <w:pStyle w:val="a3"/>
        <w:spacing w:before="4"/>
        <w:rPr>
          <w:lang w:val="ru-RU"/>
        </w:rPr>
      </w:pPr>
    </w:p>
    <w:p w14:paraId="6534AEA2" w14:textId="4C439399" w:rsidR="00717A05" w:rsidRPr="00B07B8B" w:rsidRDefault="004252BB">
      <w:pPr>
        <w:pStyle w:val="8"/>
        <w:ind w:left="1046"/>
        <w:rPr>
          <w:lang w:val="ru-RU"/>
        </w:rPr>
      </w:pPr>
      <w:r>
        <w:rPr>
          <w:noProof/>
          <w:lang w:val="ru-RU" w:eastAsia="ru-RU"/>
        </w:rPr>
        <mc:AlternateContent>
          <mc:Choice Requires="wpg">
            <w:drawing>
              <wp:anchor distT="0" distB="0" distL="114300" distR="114300" simplePos="0" relativeHeight="251638272" behindDoc="0" locked="0" layoutInCell="1" allowOverlap="1" wp14:anchorId="75394336" wp14:editId="30D46B39">
                <wp:simplePos x="0" y="0"/>
                <wp:positionH relativeFrom="page">
                  <wp:posOffset>441960</wp:posOffset>
                </wp:positionH>
                <wp:positionV relativeFrom="paragraph">
                  <wp:posOffset>66040</wp:posOffset>
                </wp:positionV>
                <wp:extent cx="360045" cy="360045"/>
                <wp:effectExtent l="3810" t="5715" r="7620" b="5715"/>
                <wp:wrapNone/>
                <wp:docPr id="456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05"/>
                          <a:chExt cx="567" cy="567"/>
                        </a:xfrm>
                      </wpg:grpSpPr>
                      <wps:wsp>
                        <wps:cNvPr id="4569" name="AutoShape 519"/>
                        <wps:cNvSpPr>
                          <a:spLocks/>
                        </wps:cNvSpPr>
                        <wps:spPr bwMode="auto">
                          <a:xfrm>
                            <a:off x="696" y="104"/>
                            <a:ext cx="567" cy="567"/>
                          </a:xfrm>
                          <a:custGeom>
                            <a:avLst/>
                            <a:gdLst>
                              <a:gd name="T0" fmla="+- 0 1192 696"/>
                              <a:gd name="T1" fmla="*/ T0 w 567"/>
                              <a:gd name="T2" fmla="+- 0 105 105"/>
                              <a:gd name="T3" fmla="*/ 105 h 567"/>
                              <a:gd name="T4" fmla="+- 0 767 696"/>
                              <a:gd name="T5" fmla="*/ T4 w 567"/>
                              <a:gd name="T6" fmla="+- 0 105 105"/>
                              <a:gd name="T7" fmla="*/ 105 h 567"/>
                              <a:gd name="T8" fmla="+- 0 753 696"/>
                              <a:gd name="T9" fmla="*/ T8 w 567"/>
                              <a:gd name="T10" fmla="+- 0 106 105"/>
                              <a:gd name="T11" fmla="*/ 106 h 567"/>
                              <a:gd name="T12" fmla="+- 0 740 696"/>
                              <a:gd name="T13" fmla="*/ T12 w 567"/>
                              <a:gd name="T14" fmla="+- 0 110 105"/>
                              <a:gd name="T15" fmla="*/ 110 h 567"/>
                              <a:gd name="T16" fmla="+- 0 728 696"/>
                              <a:gd name="T17" fmla="*/ T16 w 567"/>
                              <a:gd name="T18" fmla="+- 0 117 105"/>
                              <a:gd name="T19" fmla="*/ 117 h 567"/>
                              <a:gd name="T20" fmla="+- 0 717 696"/>
                              <a:gd name="T21" fmla="*/ T20 w 567"/>
                              <a:gd name="T22" fmla="+- 0 125 105"/>
                              <a:gd name="T23" fmla="*/ 125 h 567"/>
                              <a:gd name="T24" fmla="+- 0 708 696"/>
                              <a:gd name="T25" fmla="*/ T24 w 567"/>
                              <a:gd name="T26" fmla="+- 0 136 105"/>
                              <a:gd name="T27" fmla="*/ 136 h 567"/>
                              <a:gd name="T28" fmla="+- 0 702 696"/>
                              <a:gd name="T29" fmla="*/ T28 w 567"/>
                              <a:gd name="T30" fmla="+- 0 148 105"/>
                              <a:gd name="T31" fmla="*/ 148 h 567"/>
                              <a:gd name="T32" fmla="+- 0 698 696"/>
                              <a:gd name="T33" fmla="*/ T32 w 567"/>
                              <a:gd name="T34" fmla="+- 0 162 105"/>
                              <a:gd name="T35" fmla="*/ 162 h 567"/>
                              <a:gd name="T36" fmla="+- 0 696 696"/>
                              <a:gd name="T37" fmla="*/ T36 w 567"/>
                              <a:gd name="T38" fmla="+- 0 176 105"/>
                              <a:gd name="T39" fmla="*/ 176 h 567"/>
                              <a:gd name="T40" fmla="+- 0 696 696"/>
                              <a:gd name="T41" fmla="*/ T40 w 567"/>
                              <a:gd name="T42" fmla="+- 0 601 105"/>
                              <a:gd name="T43" fmla="*/ 601 h 567"/>
                              <a:gd name="T44" fmla="+- 0 698 696"/>
                              <a:gd name="T45" fmla="*/ T44 w 567"/>
                              <a:gd name="T46" fmla="+- 0 615 105"/>
                              <a:gd name="T47" fmla="*/ 615 h 567"/>
                              <a:gd name="T48" fmla="+- 0 702 696"/>
                              <a:gd name="T49" fmla="*/ T48 w 567"/>
                              <a:gd name="T50" fmla="+- 0 628 105"/>
                              <a:gd name="T51" fmla="*/ 628 h 567"/>
                              <a:gd name="T52" fmla="+- 0 708 696"/>
                              <a:gd name="T53" fmla="*/ T52 w 567"/>
                              <a:gd name="T54" fmla="+- 0 640 105"/>
                              <a:gd name="T55" fmla="*/ 640 h 567"/>
                              <a:gd name="T56" fmla="+- 0 717 696"/>
                              <a:gd name="T57" fmla="*/ T56 w 567"/>
                              <a:gd name="T58" fmla="+- 0 651 105"/>
                              <a:gd name="T59" fmla="*/ 651 h 567"/>
                              <a:gd name="T60" fmla="+- 0 728 696"/>
                              <a:gd name="T61" fmla="*/ T60 w 567"/>
                              <a:gd name="T62" fmla="+- 0 660 105"/>
                              <a:gd name="T63" fmla="*/ 660 h 567"/>
                              <a:gd name="T64" fmla="+- 0 740 696"/>
                              <a:gd name="T65" fmla="*/ T64 w 567"/>
                              <a:gd name="T66" fmla="+- 0 666 105"/>
                              <a:gd name="T67" fmla="*/ 666 h 567"/>
                              <a:gd name="T68" fmla="+- 0 753 696"/>
                              <a:gd name="T69" fmla="*/ T68 w 567"/>
                              <a:gd name="T70" fmla="+- 0 670 105"/>
                              <a:gd name="T71" fmla="*/ 670 h 567"/>
                              <a:gd name="T72" fmla="+- 0 767 696"/>
                              <a:gd name="T73" fmla="*/ T72 w 567"/>
                              <a:gd name="T74" fmla="+- 0 672 105"/>
                              <a:gd name="T75" fmla="*/ 672 h 567"/>
                              <a:gd name="T76" fmla="+- 0 1192 696"/>
                              <a:gd name="T77" fmla="*/ T76 w 567"/>
                              <a:gd name="T78" fmla="+- 0 672 105"/>
                              <a:gd name="T79" fmla="*/ 672 h 567"/>
                              <a:gd name="T80" fmla="+- 0 1206 696"/>
                              <a:gd name="T81" fmla="*/ T80 w 567"/>
                              <a:gd name="T82" fmla="+- 0 670 105"/>
                              <a:gd name="T83" fmla="*/ 670 h 567"/>
                              <a:gd name="T84" fmla="+- 0 1219 696"/>
                              <a:gd name="T85" fmla="*/ T84 w 567"/>
                              <a:gd name="T86" fmla="+- 0 666 105"/>
                              <a:gd name="T87" fmla="*/ 666 h 567"/>
                              <a:gd name="T88" fmla="+- 0 1232 696"/>
                              <a:gd name="T89" fmla="*/ T88 w 567"/>
                              <a:gd name="T90" fmla="+- 0 660 105"/>
                              <a:gd name="T91" fmla="*/ 660 h 567"/>
                              <a:gd name="T92" fmla="+- 0 1242 696"/>
                              <a:gd name="T93" fmla="*/ T92 w 567"/>
                              <a:gd name="T94" fmla="+- 0 651 105"/>
                              <a:gd name="T95" fmla="*/ 651 h 567"/>
                              <a:gd name="T96" fmla="+- 0 1251 696"/>
                              <a:gd name="T97" fmla="*/ T96 w 567"/>
                              <a:gd name="T98" fmla="+- 0 640 105"/>
                              <a:gd name="T99" fmla="*/ 640 h 567"/>
                              <a:gd name="T100" fmla="+- 0 1255 696"/>
                              <a:gd name="T101" fmla="*/ T100 w 567"/>
                              <a:gd name="T102" fmla="+- 0 634 105"/>
                              <a:gd name="T103" fmla="*/ 634 h 567"/>
                              <a:gd name="T104" fmla="+- 0 758 696"/>
                              <a:gd name="T105" fmla="*/ T104 w 567"/>
                              <a:gd name="T106" fmla="+- 0 634 105"/>
                              <a:gd name="T107" fmla="*/ 634 h 567"/>
                              <a:gd name="T108" fmla="+- 0 750 696"/>
                              <a:gd name="T109" fmla="*/ T108 w 567"/>
                              <a:gd name="T110" fmla="+- 0 630 105"/>
                              <a:gd name="T111" fmla="*/ 630 h 567"/>
                              <a:gd name="T112" fmla="+- 0 738 696"/>
                              <a:gd name="T113" fmla="*/ T112 w 567"/>
                              <a:gd name="T114" fmla="+- 0 618 105"/>
                              <a:gd name="T115" fmla="*/ 618 h 567"/>
                              <a:gd name="T116" fmla="+- 0 734 696"/>
                              <a:gd name="T117" fmla="*/ T116 w 567"/>
                              <a:gd name="T118" fmla="+- 0 609 105"/>
                              <a:gd name="T119" fmla="*/ 609 h 567"/>
                              <a:gd name="T120" fmla="+- 0 734 696"/>
                              <a:gd name="T121" fmla="*/ T120 w 567"/>
                              <a:gd name="T122" fmla="+- 0 167 105"/>
                              <a:gd name="T123" fmla="*/ 167 h 567"/>
                              <a:gd name="T124" fmla="+- 0 738 696"/>
                              <a:gd name="T125" fmla="*/ T124 w 567"/>
                              <a:gd name="T126" fmla="+- 0 158 105"/>
                              <a:gd name="T127" fmla="*/ 158 h 567"/>
                              <a:gd name="T128" fmla="+- 0 750 696"/>
                              <a:gd name="T129" fmla="*/ T128 w 567"/>
                              <a:gd name="T130" fmla="+- 0 146 105"/>
                              <a:gd name="T131" fmla="*/ 146 h 567"/>
                              <a:gd name="T132" fmla="+- 0 758 696"/>
                              <a:gd name="T133" fmla="*/ T132 w 567"/>
                              <a:gd name="T134" fmla="+- 0 142 105"/>
                              <a:gd name="T135" fmla="*/ 142 h 567"/>
                              <a:gd name="T136" fmla="+- 0 1255 696"/>
                              <a:gd name="T137" fmla="*/ T136 w 567"/>
                              <a:gd name="T138" fmla="+- 0 142 105"/>
                              <a:gd name="T139" fmla="*/ 142 h 567"/>
                              <a:gd name="T140" fmla="+- 0 1251 696"/>
                              <a:gd name="T141" fmla="*/ T140 w 567"/>
                              <a:gd name="T142" fmla="+- 0 136 105"/>
                              <a:gd name="T143" fmla="*/ 136 h 567"/>
                              <a:gd name="T144" fmla="+- 0 1242 696"/>
                              <a:gd name="T145" fmla="*/ T144 w 567"/>
                              <a:gd name="T146" fmla="+- 0 125 105"/>
                              <a:gd name="T147" fmla="*/ 125 h 567"/>
                              <a:gd name="T148" fmla="+- 0 1232 696"/>
                              <a:gd name="T149" fmla="*/ T148 w 567"/>
                              <a:gd name="T150" fmla="+- 0 117 105"/>
                              <a:gd name="T151" fmla="*/ 117 h 567"/>
                              <a:gd name="T152" fmla="+- 0 1219 696"/>
                              <a:gd name="T153" fmla="*/ T152 w 567"/>
                              <a:gd name="T154" fmla="+- 0 110 105"/>
                              <a:gd name="T155" fmla="*/ 110 h 567"/>
                              <a:gd name="T156" fmla="+- 0 1206 696"/>
                              <a:gd name="T157" fmla="*/ T156 w 567"/>
                              <a:gd name="T158" fmla="+- 0 106 105"/>
                              <a:gd name="T159" fmla="*/ 106 h 567"/>
                              <a:gd name="T160" fmla="+- 0 1192 696"/>
                              <a:gd name="T161" fmla="*/ T160 w 567"/>
                              <a:gd name="T162" fmla="+- 0 105 105"/>
                              <a:gd name="T163" fmla="*/ 105 h 567"/>
                              <a:gd name="T164" fmla="+- 0 1255 696"/>
                              <a:gd name="T165" fmla="*/ T164 w 567"/>
                              <a:gd name="T166" fmla="+- 0 142 105"/>
                              <a:gd name="T167" fmla="*/ 142 h 567"/>
                              <a:gd name="T168" fmla="+- 0 1201 696"/>
                              <a:gd name="T169" fmla="*/ T168 w 567"/>
                              <a:gd name="T170" fmla="+- 0 142 105"/>
                              <a:gd name="T171" fmla="*/ 142 h 567"/>
                              <a:gd name="T172" fmla="+- 0 1210 696"/>
                              <a:gd name="T173" fmla="*/ T172 w 567"/>
                              <a:gd name="T174" fmla="+- 0 146 105"/>
                              <a:gd name="T175" fmla="*/ 146 h 567"/>
                              <a:gd name="T176" fmla="+- 0 1222 696"/>
                              <a:gd name="T177" fmla="*/ T176 w 567"/>
                              <a:gd name="T178" fmla="+- 0 158 105"/>
                              <a:gd name="T179" fmla="*/ 158 h 567"/>
                              <a:gd name="T180" fmla="+- 0 1225 696"/>
                              <a:gd name="T181" fmla="*/ T180 w 567"/>
                              <a:gd name="T182" fmla="+- 0 167 105"/>
                              <a:gd name="T183" fmla="*/ 167 h 567"/>
                              <a:gd name="T184" fmla="+- 0 1225 696"/>
                              <a:gd name="T185" fmla="*/ T184 w 567"/>
                              <a:gd name="T186" fmla="+- 0 609 105"/>
                              <a:gd name="T187" fmla="*/ 609 h 567"/>
                              <a:gd name="T188" fmla="+- 0 1222 696"/>
                              <a:gd name="T189" fmla="*/ T188 w 567"/>
                              <a:gd name="T190" fmla="+- 0 618 105"/>
                              <a:gd name="T191" fmla="*/ 618 h 567"/>
                              <a:gd name="T192" fmla="+- 0 1210 696"/>
                              <a:gd name="T193" fmla="*/ T192 w 567"/>
                              <a:gd name="T194" fmla="+- 0 630 105"/>
                              <a:gd name="T195" fmla="*/ 630 h 567"/>
                              <a:gd name="T196" fmla="+- 0 1201 696"/>
                              <a:gd name="T197" fmla="*/ T196 w 567"/>
                              <a:gd name="T198" fmla="+- 0 634 105"/>
                              <a:gd name="T199" fmla="*/ 634 h 567"/>
                              <a:gd name="T200" fmla="+- 0 767 696"/>
                              <a:gd name="T201" fmla="*/ T200 w 567"/>
                              <a:gd name="T202" fmla="+- 0 634 105"/>
                              <a:gd name="T203" fmla="*/ 634 h 567"/>
                              <a:gd name="T204" fmla="+- 0 1255 696"/>
                              <a:gd name="T205" fmla="*/ T204 w 567"/>
                              <a:gd name="T206" fmla="+- 0 634 105"/>
                              <a:gd name="T207" fmla="*/ 634 h 567"/>
                              <a:gd name="T208" fmla="+- 0 1258 696"/>
                              <a:gd name="T209" fmla="*/ T208 w 567"/>
                              <a:gd name="T210" fmla="+- 0 628 105"/>
                              <a:gd name="T211" fmla="*/ 628 h 567"/>
                              <a:gd name="T212" fmla="+- 0 1262 696"/>
                              <a:gd name="T213" fmla="*/ T212 w 567"/>
                              <a:gd name="T214" fmla="+- 0 615 105"/>
                              <a:gd name="T215" fmla="*/ 615 h 567"/>
                              <a:gd name="T216" fmla="+- 0 1263 696"/>
                              <a:gd name="T217" fmla="*/ T216 w 567"/>
                              <a:gd name="T218" fmla="+- 0 601 105"/>
                              <a:gd name="T219" fmla="*/ 601 h 567"/>
                              <a:gd name="T220" fmla="+- 0 1263 696"/>
                              <a:gd name="T221" fmla="*/ T220 w 567"/>
                              <a:gd name="T222" fmla="+- 0 176 105"/>
                              <a:gd name="T223" fmla="*/ 176 h 567"/>
                              <a:gd name="T224" fmla="+- 0 1262 696"/>
                              <a:gd name="T225" fmla="*/ T224 w 567"/>
                              <a:gd name="T226" fmla="+- 0 162 105"/>
                              <a:gd name="T227" fmla="*/ 162 h 567"/>
                              <a:gd name="T228" fmla="+- 0 1258 696"/>
                              <a:gd name="T229" fmla="*/ T228 w 567"/>
                              <a:gd name="T230" fmla="+- 0 148 105"/>
                              <a:gd name="T231" fmla="*/ 148 h 567"/>
                              <a:gd name="T232" fmla="+- 0 1255 696"/>
                              <a:gd name="T233" fmla="*/ T232 w 567"/>
                              <a:gd name="T234" fmla="+- 0 142 105"/>
                              <a:gd name="T235" fmla="*/ 14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67" h="567">
                                <a:moveTo>
                                  <a:pt x="496" y="0"/>
                                </a:moveTo>
                                <a:lnTo>
                                  <a:pt x="71" y="0"/>
                                </a:lnTo>
                                <a:lnTo>
                                  <a:pt x="57" y="1"/>
                                </a:lnTo>
                                <a:lnTo>
                                  <a:pt x="44" y="5"/>
                                </a:lnTo>
                                <a:lnTo>
                                  <a:pt x="32" y="12"/>
                                </a:lnTo>
                                <a:lnTo>
                                  <a:pt x="21" y="20"/>
                                </a:lnTo>
                                <a:lnTo>
                                  <a:pt x="12" y="31"/>
                                </a:lnTo>
                                <a:lnTo>
                                  <a:pt x="6" y="43"/>
                                </a:lnTo>
                                <a:lnTo>
                                  <a:pt x="2" y="57"/>
                                </a:lnTo>
                                <a:lnTo>
                                  <a:pt x="0" y="71"/>
                                </a:lnTo>
                                <a:lnTo>
                                  <a:pt x="0" y="496"/>
                                </a:lnTo>
                                <a:lnTo>
                                  <a:pt x="2" y="510"/>
                                </a:lnTo>
                                <a:lnTo>
                                  <a:pt x="6" y="523"/>
                                </a:lnTo>
                                <a:lnTo>
                                  <a:pt x="12" y="535"/>
                                </a:lnTo>
                                <a:lnTo>
                                  <a:pt x="21" y="546"/>
                                </a:lnTo>
                                <a:lnTo>
                                  <a:pt x="32" y="555"/>
                                </a:lnTo>
                                <a:lnTo>
                                  <a:pt x="44" y="561"/>
                                </a:lnTo>
                                <a:lnTo>
                                  <a:pt x="57" y="565"/>
                                </a:lnTo>
                                <a:lnTo>
                                  <a:pt x="71" y="567"/>
                                </a:lnTo>
                                <a:lnTo>
                                  <a:pt x="496" y="567"/>
                                </a:lnTo>
                                <a:lnTo>
                                  <a:pt x="510" y="565"/>
                                </a:lnTo>
                                <a:lnTo>
                                  <a:pt x="523" y="561"/>
                                </a:lnTo>
                                <a:lnTo>
                                  <a:pt x="536" y="555"/>
                                </a:lnTo>
                                <a:lnTo>
                                  <a:pt x="546" y="546"/>
                                </a:lnTo>
                                <a:lnTo>
                                  <a:pt x="555" y="535"/>
                                </a:lnTo>
                                <a:lnTo>
                                  <a:pt x="559" y="529"/>
                                </a:lnTo>
                                <a:lnTo>
                                  <a:pt x="62" y="529"/>
                                </a:lnTo>
                                <a:lnTo>
                                  <a:pt x="54" y="525"/>
                                </a:lnTo>
                                <a:lnTo>
                                  <a:pt x="42" y="513"/>
                                </a:lnTo>
                                <a:lnTo>
                                  <a:pt x="38" y="504"/>
                                </a:lnTo>
                                <a:lnTo>
                                  <a:pt x="38" y="62"/>
                                </a:lnTo>
                                <a:lnTo>
                                  <a:pt x="42" y="53"/>
                                </a:lnTo>
                                <a:lnTo>
                                  <a:pt x="54" y="41"/>
                                </a:lnTo>
                                <a:lnTo>
                                  <a:pt x="62" y="37"/>
                                </a:lnTo>
                                <a:lnTo>
                                  <a:pt x="559" y="37"/>
                                </a:lnTo>
                                <a:lnTo>
                                  <a:pt x="555" y="31"/>
                                </a:lnTo>
                                <a:lnTo>
                                  <a:pt x="546" y="20"/>
                                </a:lnTo>
                                <a:lnTo>
                                  <a:pt x="536" y="12"/>
                                </a:lnTo>
                                <a:lnTo>
                                  <a:pt x="523" y="5"/>
                                </a:lnTo>
                                <a:lnTo>
                                  <a:pt x="510" y="1"/>
                                </a:lnTo>
                                <a:lnTo>
                                  <a:pt x="496" y="0"/>
                                </a:lnTo>
                                <a:close/>
                                <a:moveTo>
                                  <a:pt x="559" y="37"/>
                                </a:moveTo>
                                <a:lnTo>
                                  <a:pt x="505" y="37"/>
                                </a:lnTo>
                                <a:lnTo>
                                  <a:pt x="514" y="41"/>
                                </a:lnTo>
                                <a:lnTo>
                                  <a:pt x="526" y="53"/>
                                </a:lnTo>
                                <a:lnTo>
                                  <a:pt x="529" y="62"/>
                                </a:lnTo>
                                <a:lnTo>
                                  <a:pt x="529" y="504"/>
                                </a:lnTo>
                                <a:lnTo>
                                  <a:pt x="526" y="513"/>
                                </a:lnTo>
                                <a:lnTo>
                                  <a:pt x="514" y="525"/>
                                </a:lnTo>
                                <a:lnTo>
                                  <a:pt x="505" y="529"/>
                                </a:lnTo>
                                <a:lnTo>
                                  <a:pt x="71" y="529"/>
                                </a:lnTo>
                                <a:lnTo>
                                  <a:pt x="559" y="529"/>
                                </a:lnTo>
                                <a:lnTo>
                                  <a:pt x="562" y="523"/>
                                </a:lnTo>
                                <a:lnTo>
                                  <a:pt x="566" y="510"/>
                                </a:lnTo>
                                <a:lnTo>
                                  <a:pt x="567" y="496"/>
                                </a:lnTo>
                                <a:lnTo>
                                  <a:pt x="567" y="71"/>
                                </a:lnTo>
                                <a:lnTo>
                                  <a:pt x="566" y="57"/>
                                </a:lnTo>
                                <a:lnTo>
                                  <a:pt x="562" y="43"/>
                                </a:lnTo>
                                <a:lnTo>
                                  <a:pt x="559"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 name="Line 520"/>
                        <wps:cNvCnPr>
                          <a:cxnSpLocks noChangeShapeType="1"/>
                        </wps:cNvCnPr>
                        <wps:spPr bwMode="auto">
                          <a:xfrm>
                            <a:off x="776" y="554"/>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2C22F85" id="Group 518" o:spid="_x0000_s1026" style="position:absolute;margin-left:34.8pt;margin-top:5.2pt;width:28.35pt;height:28.35pt;z-index:251638272;mso-position-horizontal-relative:page" coordorigin="696,105"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">
                <v:shape id="AutoShape 519" o:spid="_x0000_s1027" style="position:absolute;left:696;top:104;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" path="m496,l71,,57,1,44,5,32,12,21,20,12,31,6,43,2,57,,71,,496r2,14l6,523r6,12l21,546r11,9l44,561r13,4l71,567r425,l510,565r13,-4l536,555r10,-9l555,535r4,-6l62,529r-8,-4l42,513r-4,-9l38,62r4,-9l54,41r8,-4l559,37r-4,-6l546,20,536,12,523,5,510,1,496,xm559,37r-54,l514,41r12,12l529,62r,442l526,513r-12,12l505,529r-434,l559,529r3,-6l566,510r1,-14l567,71,566,57,562,43r-3,-6xe" fillcolor="#040b0b" stroked="f">
                  <v:path arrowok="t" o:connecttype="custom" o:connectlocs="496,105;71,105;57,106;44,110;32,117;21,125;12,136;6,148;2,162;0,176;0,601;2,615;6,628;12,640;21,651;32,660;44,666;57,670;71,672;496,672;510,670;523,666;536,660;546,651;555,640;559,634;62,634;54,630;42,618;38,609;38,167;42,158;54,146;62,142;559,142;555,136;546,125;536,117;523,110;510,106;496,105;559,142;505,142;514,146;526,158;529,167;529,609;526,618;514,630;505,634;71,634;559,634;562,628;566,615;567,601;567,176;566,162;562,148;559,142" o:connectangles="0,0,0,0,0,0,0,0,0,0,0,0,0,0,0,0,0,0,0,0,0,0,0,0,0,0,0,0,0,0,0,0,0,0,0,0,0,0,0,0,0,0,0,0,0,0,0,0,0,0,0,0,0,0,0,0,0,0,0"/>
                </v:shape>
                <v:line id="Line 520" o:spid="_x0000_s1028" style="position:absolute;visibility:visible;mso-wrap-style:square" from="776,554" to="11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" strokecolor="#040b0b" strokeweight=".80011mm"/>
                <w10:wrap anchorx="page"/>
              </v:group>
            </w:pict>
          </mc:Fallback>
        </mc:AlternateContent>
      </w:r>
      <w:r w:rsidR="00F55A1D">
        <w:rPr>
          <w:color w:val="211E1F"/>
          <w:lang w:val="ru-RU"/>
        </w:rPr>
        <w:t>Нижний</w:t>
      </w:r>
      <w:r w:rsidR="00F55A1D" w:rsidRPr="00B07B8B">
        <w:rPr>
          <w:color w:val="211E1F"/>
          <w:lang w:val="ru-RU"/>
        </w:rPr>
        <w:t xml:space="preserve"> </w:t>
      </w:r>
      <w:r w:rsidR="00F55A1D">
        <w:rPr>
          <w:color w:val="211E1F"/>
          <w:lang w:val="ru-RU"/>
        </w:rPr>
        <w:t>нагреватель</w:t>
      </w:r>
      <w:r w:rsidR="00F55A1D" w:rsidRPr="00B07B8B">
        <w:rPr>
          <w:color w:val="211E1F"/>
          <w:lang w:val="ru-RU"/>
        </w:rPr>
        <w:t xml:space="preserve"> </w:t>
      </w:r>
    </w:p>
    <w:p w14:paraId="311C6A06" w14:textId="044ACC5D" w:rsidR="00717A05" w:rsidRPr="00F55A1D" w:rsidRDefault="00F55A1D">
      <w:pPr>
        <w:pStyle w:val="a3"/>
        <w:spacing w:before="8" w:line="249" w:lineRule="auto"/>
        <w:ind w:left="1046" w:right="2"/>
        <w:rPr>
          <w:lang w:val="ru-RU"/>
        </w:rPr>
      </w:pPr>
      <w:r w:rsidRPr="00F55A1D">
        <w:rPr>
          <w:color w:val="211E1F"/>
          <w:lang w:val="ru-RU"/>
        </w:rPr>
        <w:t>Когда ручка установлена в это</w:t>
      </w:r>
      <w:r>
        <w:rPr>
          <w:color w:val="211E1F"/>
          <w:lang w:val="ru-RU"/>
        </w:rPr>
        <w:t xml:space="preserve">м </w:t>
      </w:r>
      <w:r w:rsidRPr="00F55A1D">
        <w:rPr>
          <w:color w:val="211E1F"/>
          <w:lang w:val="ru-RU"/>
        </w:rPr>
        <w:t>положени</w:t>
      </w:r>
      <w:r>
        <w:rPr>
          <w:color w:val="211E1F"/>
          <w:lang w:val="ru-RU"/>
        </w:rPr>
        <w:t>и</w:t>
      </w:r>
      <w:r w:rsidRPr="00F55A1D">
        <w:rPr>
          <w:color w:val="211E1F"/>
          <w:lang w:val="ru-RU"/>
        </w:rPr>
        <w:t xml:space="preserve">, духовка нагревается, используя только нижний нагреватель. Используется, например, для окончательной выпечки снизу. </w:t>
      </w:r>
    </w:p>
    <w:p w14:paraId="2A1C349C" w14:textId="7A0138C5" w:rsidR="00717A05" w:rsidRPr="00B07B8B" w:rsidRDefault="00086464">
      <w:pPr>
        <w:pStyle w:val="8"/>
        <w:spacing w:before="113" w:line="181" w:lineRule="exact"/>
        <w:ind w:left="1074"/>
        <w:rPr>
          <w:lang w:val="ru-RU"/>
        </w:rPr>
      </w:pPr>
      <w:r w:rsidRPr="00B07B8B">
        <w:rPr>
          <w:b w:val="0"/>
          <w:lang w:val="ru-RU"/>
        </w:rPr>
        <w:br w:type="column"/>
      </w:r>
      <w:r w:rsidR="006F48DC">
        <w:rPr>
          <w:color w:val="231F20"/>
          <w:lang w:val="ru-RU"/>
        </w:rPr>
        <w:lastRenderedPageBreak/>
        <w:t>Конвекция</w:t>
      </w:r>
    </w:p>
    <w:p w14:paraId="171B02A4" w14:textId="7260E1F8" w:rsidR="00717A05" w:rsidRPr="006F48DC" w:rsidRDefault="004252BB">
      <w:pPr>
        <w:pStyle w:val="a3"/>
        <w:spacing w:before="2" w:line="232" w:lineRule="auto"/>
        <w:ind w:left="1074" w:right="120"/>
        <w:rPr>
          <w:lang w:val="ru-RU"/>
        </w:rPr>
      </w:pPr>
      <w:r>
        <w:rPr>
          <w:noProof/>
          <w:lang w:val="ru-RU" w:eastAsia="ru-RU"/>
        </w:rPr>
        <mc:AlternateContent>
          <mc:Choice Requires="wpg">
            <w:drawing>
              <wp:anchor distT="0" distB="0" distL="114300" distR="114300" simplePos="0" relativeHeight="251639296" behindDoc="0" locked="0" layoutInCell="1" allowOverlap="1" wp14:anchorId="6022463E" wp14:editId="1DED9EE1">
                <wp:simplePos x="0" y="0"/>
                <wp:positionH relativeFrom="page">
                  <wp:posOffset>2823210</wp:posOffset>
                </wp:positionH>
                <wp:positionV relativeFrom="paragraph">
                  <wp:posOffset>-80645</wp:posOffset>
                </wp:positionV>
                <wp:extent cx="348615" cy="348615"/>
                <wp:effectExtent l="3810" t="1905" r="9525" b="1905"/>
                <wp:wrapNone/>
                <wp:docPr id="456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48615"/>
                          <a:chOff x="4446" y="-127"/>
                          <a:chExt cx="549" cy="549"/>
                        </a:xfrm>
                      </wpg:grpSpPr>
                      <wps:wsp>
                        <wps:cNvPr id="4565" name="AutoShape 522"/>
                        <wps:cNvSpPr>
                          <a:spLocks/>
                        </wps:cNvSpPr>
                        <wps:spPr bwMode="auto">
                          <a:xfrm>
                            <a:off x="4446" y="-128"/>
                            <a:ext cx="549" cy="549"/>
                          </a:xfrm>
                          <a:custGeom>
                            <a:avLst/>
                            <a:gdLst>
                              <a:gd name="T0" fmla="+- 0 4926 4446"/>
                              <a:gd name="T1" fmla="*/ T0 w 549"/>
                              <a:gd name="T2" fmla="+- 0 -127 -127"/>
                              <a:gd name="T3" fmla="*/ -127 h 549"/>
                              <a:gd name="T4" fmla="+- 0 4515 4446"/>
                              <a:gd name="T5" fmla="*/ T4 w 549"/>
                              <a:gd name="T6" fmla="+- 0 -127 -127"/>
                              <a:gd name="T7" fmla="*/ -127 h 549"/>
                              <a:gd name="T8" fmla="+- 0 4501 4446"/>
                              <a:gd name="T9" fmla="*/ T8 w 549"/>
                              <a:gd name="T10" fmla="+- 0 -126 -127"/>
                              <a:gd name="T11" fmla="*/ -126 h 549"/>
                              <a:gd name="T12" fmla="+- 0 4488 4446"/>
                              <a:gd name="T13" fmla="*/ T12 w 549"/>
                              <a:gd name="T14" fmla="+- 0 -122 -127"/>
                              <a:gd name="T15" fmla="*/ -122 h 549"/>
                              <a:gd name="T16" fmla="+- 0 4477 4446"/>
                              <a:gd name="T17" fmla="*/ T16 w 549"/>
                              <a:gd name="T18" fmla="+- 0 -116 -127"/>
                              <a:gd name="T19" fmla="*/ -116 h 549"/>
                              <a:gd name="T20" fmla="+- 0 4466 4446"/>
                              <a:gd name="T21" fmla="*/ T20 w 549"/>
                              <a:gd name="T22" fmla="+- 0 -107 -127"/>
                              <a:gd name="T23" fmla="*/ -107 h 549"/>
                              <a:gd name="T24" fmla="+- 0 4458 4446"/>
                              <a:gd name="T25" fmla="*/ T24 w 549"/>
                              <a:gd name="T26" fmla="+- 0 -97 -127"/>
                              <a:gd name="T27" fmla="*/ -97 h 549"/>
                              <a:gd name="T28" fmla="+- 0 4451 4446"/>
                              <a:gd name="T29" fmla="*/ T28 w 549"/>
                              <a:gd name="T30" fmla="+- 0 -85 -127"/>
                              <a:gd name="T31" fmla="*/ -85 h 549"/>
                              <a:gd name="T32" fmla="+- 0 4447 4446"/>
                              <a:gd name="T33" fmla="*/ T32 w 549"/>
                              <a:gd name="T34" fmla="+- 0 -72 -127"/>
                              <a:gd name="T35" fmla="*/ -72 h 549"/>
                              <a:gd name="T36" fmla="+- 0 4446 4446"/>
                              <a:gd name="T37" fmla="*/ T36 w 549"/>
                              <a:gd name="T38" fmla="+- 0 -59 -127"/>
                              <a:gd name="T39" fmla="*/ -59 h 549"/>
                              <a:gd name="T40" fmla="+- 0 4446 4446"/>
                              <a:gd name="T41" fmla="*/ T40 w 549"/>
                              <a:gd name="T42" fmla="+- 0 353 -127"/>
                              <a:gd name="T43" fmla="*/ 353 h 549"/>
                              <a:gd name="T44" fmla="+- 0 4447 4446"/>
                              <a:gd name="T45" fmla="*/ T44 w 549"/>
                              <a:gd name="T46" fmla="+- 0 366 -127"/>
                              <a:gd name="T47" fmla="*/ 366 h 549"/>
                              <a:gd name="T48" fmla="+- 0 4451 4446"/>
                              <a:gd name="T49" fmla="*/ T48 w 549"/>
                              <a:gd name="T50" fmla="+- 0 379 -127"/>
                              <a:gd name="T51" fmla="*/ 379 h 549"/>
                              <a:gd name="T52" fmla="+- 0 4458 4446"/>
                              <a:gd name="T53" fmla="*/ T52 w 549"/>
                              <a:gd name="T54" fmla="+- 0 391 -127"/>
                              <a:gd name="T55" fmla="*/ 391 h 549"/>
                              <a:gd name="T56" fmla="+- 0 4466 4446"/>
                              <a:gd name="T57" fmla="*/ T56 w 549"/>
                              <a:gd name="T58" fmla="+- 0 401 -127"/>
                              <a:gd name="T59" fmla="*/ 401 h 549"/>
                              <a:gd name="T60" fmla="+- 0 4477 4446"/>
                              <a:gd name="T61" fmla="*/ T60 w 549"/>
                              <a:gd name="T62" fmla="+- 0 410 -127"/>
                              <a:gd name="T63" fmla="*/ 410 h 549"/>
                              <a:gd name="T64" fmla="+- 0 4488 4446"/>
                              <a:gd name="T65" fmla="*/ T64 w 549"/>
                              <a:gd name="T66" fmla="+- 0 416 -127"/>
                              <a:gd name="T67" fmla="*/ 416 h 549"/>
                              <a:gd name="T68" fmla="+- 0 4501 4446"/>
                              <a:gd name="T69" fmla="*/ T68 w 549"/>
                              <a:gd name="T70" fmla="+- 0 420 -127"/>
                              <a:gd name="T71" fmla="*/ 420 h 549"/>
                              <a:gd name="T72" fmla="+- 0 4515 4446"/>
                              <a:gd name="T73" fmla="*/ T72 w 549"/>
                              <a:gd name="T74" fmla="+- 0 421 -127"/>
                              <a:gd name="T75" fmla="*/ 421 h 549"/>
                              <a:gd name="T76" fmla="+- 0 4926 4446"/>
                              <a:gd name="T77" fmla="*/ T76 w 549"/>
                              <a:gd name="T78" fmla="+- 0 421 -127"/>
                              <a:gd name="T79" fmla="*/ 421 h 549"/>
                              <a:gd name="T80" fmla="+- 0 4939 4446"/>
                              <a:gd name="T81" fmla="*/ T80 w 549"/>
                              <a:gd name="T82" fmla="+- 0 420 -127"/>
                              <a:gd name="T83" fmla="*/ 420 h 549"/>
                              <a:gd name="T84" fmla="+- 0 4952 4446"/>
                              <a:gd name="T85" fmla="*/ T84 w 549"/>
                              <a:gd name="T86" fmla="+- 0 416 -127"/>
                              <a:gd name="T87" fmla="*/ 416 h 549"/>
                              <a:gd name="T88" fmla="+- 0 4964 4446"/>
                              <a:gd name="T89" fmla="*/ T88 w 549"/>
                              <a:gd name="T90" fmla="+- 0 410 -127"/>
                              <a:gd name="T91" fmla="*/ 410 h 549"/>
                              <a:gd name="T92" fmla="+- 0 4975 4446"/>
                              <a:gd name="T93" fmla="*/ T92 w 549"/>
                              <a:gd name="T94" fmla="+- 0 401 -127"/>
                              <a:gd name="T95" fmla="*/ 401 h 549"/>
                              <a:gd name="T96" fmla="+- 0 4983 4446"/>
                              <a:gd name="T97" fmla="*/ T96 w 549"/>
                              <a:gd name="T98" fmla="+- 0 391 -127"/>
                              <a:gd name="T99" fmla="*/ 391 h 549"/>
                              <a:gd name="T100" fmla="+- 0 4986 4446"/>
                              <a:gd name="T101" fmla="*/ T100 w 549"/>
                              <a:gd name="T102" fmla="+- 0 385 -127"/>
                              <a:gd name="T103" fmla="*/ 385 h 549"/>
                              <a:gd name="T104" fmla="+- 0 4506 4446"/>
                              <a:gd name="T105" fmla="*/ T104 w 549"/>
                              <a:gd name="T106" fmla="+- 0 385 -127"/>
                              <a:gd name="T107" fmla="*/ 385 h 549"/>
                              <a:gd name="T108" fmla="+- 0 4498 4446"/>
                              <a:gd name="T109" fmla="*/ T108 w 549"/>
                              <a:gd name="T110" fmla="+- 0 381 -127"/>
                              <a:gd name="T111" fmla="*/ 381 h 549"/>
                              <a:gd name="T112" fmla="+- 0 4486 4446"/>
                              <a:gd name="T113" fmla="*/ T112 w 549"/>
                              <a:gd name="T114" fmla="+- 0 369 -127"/>
                              <a:gd name="T115" fmla="*/ 369 h 549"/>
                              <a:gd name="T116" fmla="+- 0 4483 4446"/>
                              <a:gd name="T117" fmla="*/ T116 w 549"/>
                              <a:gd name="T118" fmla="+- 0 361 -127"/>
                              <a:gd name="T119" fmla="*/ 361 h 549"/>
                              <a:gd name="T120" fmla="+- 0 4483 4446"/>
                              <a:gd name="T121" fmla="*/ T120 w 549"/>
                              <a:gd name="T122" fmla="+- 0 -67 -127"/>
                              <a:gd name="T123" fmla="*/ -67 h 549"/>
                              <a:gd name="T124" fmla="+- 0 4486 4446"/>
                              <a:gd name="T125" fmla="*/ T124 w 549"/>
                              <a:gd name="T126" fmla="+- 0 -75 -127"/>
                              <a:gd name="T127" fmla="*/ -75 h 549"/>
                              <a:gd name="T128" fmla="+- 0 4498 4446"/>
                              <a:gd name="T129" fmla="*/ T128 w 549"/>
                              <a:gd name="T130" fmla="+- 0 -87 -127"/>
                              <a:gd name="T131" fmla="*/ -87 h 549"/>
                              <a:gd name="T132" fmla="+- 0 4506 4446"/>
                              <a:gd name="T133" fmla="*/ T132 w 549"/>
                              <a:gd name="T134" fmla="+- 0 -91 -127"/>
                              <a:gd name="T135" fmla="*/ -91 h 549"/>
                              <a:gd name="T136" fmla="+- 0 4986 4446"/>
                              <a:gd name="T137" fmla="*/ T136 w 549"/>
                              <a:gd name="T138" fmla="+- 0 -91 -127"/>
                              <a:gd name="T139" fmla="*/ -91 h 549"/>
                              <a:gd name="T140" fmla="+- 0 4983 4446"/>
                              <a:gd name="T141" fmla="*/ T140 w 549"/>
                              <a:gd name="T142" fmla="+- 0 -97 -127"/>
                              <a:gd name="T143" fmla="*/ -97 h 549"/>
                              <a:gd name="T144" fmla="+- 0 4974 4446"/>
                              <a:gd name="T145" fmla="*/ T144 w 549"/>
                              <a:gd name="T146" fmla="+- 0 -107 -127"/>
                              <a:gd name="T147" fmla="*/ -107 h 549"/>
                              <a:gd name="T148" fmla="+- 0 4964 4446"/>
                              <a:gd name="T149" fmla="*/ T148 w 549"/>
                              <a:gd name="T150" fmla="+- 0 -116 -127"/>
                              <a:gd name="T151" fmla="*/ -116 h 549"/>
                              <a:gd name="T152" fmla="+- 0 4952 4446"/>
                              <a:gd name="T153" fmla="*/ T152 w 549"/>
                              <a:gd name="T154" fmla="+- 0 -122 -127"/>
                              <a:gd name="T155" fmla="*/ -122 h 549"/>
                              <a:gd name="T156" fmla="+- 0 4939 4446"/>
                              <a:gd name="T157" fmla="*/ T156 w 549"/>
                              <a:gd name="T158" fmla="+- 0 -126 -127"/>
                              <a:gd name="T159" fmla="*/ -126 h 549"/>
                              <a:gd name="T160" fmla="+- 0 4926 4446"/>
                              <a:gd name="T161" fmla="*/ T160 w 549"/>
                              <a:gd name="T162" fmla="+- 0 -127 -127"/>
                              <a:gd name="T163" fmla="*/ -127 h 549"/>
                              <a:gd name="T164" fmla="+- 0 4986 4446"/>
                              <a:gd name="T165" fmla="*/ T164 w 549"/>
                              <a:gd name="T166" fmla="+- 0 -91 -127"/>
                              <a:gd name="T167" fmla="*/ -91 h 549"/>
                              <a:gd name="T168" fmla="+- 0 4935 4446"/>
                              <a:gd name="T169" fmla="*/ T168 w 549"/>
                              <a:gd name="T170" fmla="+- 0 -91 -127"/>
                              <a:gd name="T171" fmla="*/ -91 h 549"/>
                              <a:gd name="T172" fmla="+- 0 4943 4446"/>
                              <a:gd name="T173" fmla="*/ T172 w 549"/>
                              <a:gd name="T174" fmla="+- 0 -87 -127"/>
                              <a:gd name="T175" fmla="*/ -87 h 549"/>
                              <a:gd name="T176" fmla="+- 0 4955 4446"/>
                              <a:gd name="T177" fmla="*/ T176 w 549"/>
                              <a:gd name="T178" fmla="+- 0 -75 -127"/>
                              <a:gd name="T179" fmla="*/ -75 h 549"/>
                              <a:gd name="T180" fmla="+- 0 4958 4446"/>
                              <a:gd name="T181" fmla="*/ T180 w 549"/>
                              <a:gd name="T182" fmla="+- 0 -67 -127"/>
                              <a:gd name="T183" fmla="*/ -67 h 549"/>
                              <a:gd name="T184" fmla="+- 0 4958 4446"/>
                              <a:gd name="T185" fmla="*/ T184 w 549"/>
                              <a:gd name="T186" fmla="+- 0 361 -127"/>
                              <a:gd name="T187" fmla="*/ 361 h 549"/>
                              <a:gd name="T188" fmla="+- 0 4955 4446"/>
                              <a:gd name="T189" fmla="*/ T188 w 549"/>
                              <a:gd name="T190" fmla="+- 0 369 -127"/>
                              <a:gd name="T191" fmla="*/ 369 h 549"/>
                              <a:gd name="T192" fmla="+- 0 4943 4446"/>
                              <a:gd name="T193" fmla="*/ T192 w 549"/>
                              <a:gd name="T194" fmla="+- 0 381 -127"/>
                              <a:gd name="T195" fmla="*/ 381 h 549"/>
                              <a:gd name="T196" fmla="+- 0 4935 4446"/>
                              <a:gd name="T197" fmla="*/ T196 w 549"/>
                              <a:gd name="T198" fmla="+- 0 385 -127"/>
                              <a:gd name="T199" fmla="*/ 385 h 549"/>
                              <a:gd name="T200" fmla="+- 0 4986 4446"/>
                              <a:gd name="T201" fmla="*/ T200 w 549"/>
                              <a:gd name="T202" fmla="+- 0 385 -127"/>
                              <a:gd name="T203" fmla="*/ 385 h 549"/>
                              <a:gd name="T204" fmla="+- 0 4989 4446"/>
                              <a:gd name="T205" fmla="*/ T204 w 549"/>
                              <a:gd name="T206" fmla="+- 0 379 -127"/>
                              <a:gd name="T207" fmla="*/ 379 h 549"/>
                              <a:gd name="T208" fmla="+- 0 4993 4446"/>
                              <a:gd name="T209" fmla="*/ T208 w 549"/>
                              <a:gd name="T210" fmla="+- 0 366 -127"/>
                              <a:gd name="T211" fmla="*/ 366 h 549"/>
                              <a:gd name="T212" fmla="+- 0 4995 4446"/>
                              <a:gd name="T213" fmla="*/ T212 w 549"/>
                              <a:gd name="T214" fmla="+- 0 353 -127"/>
                              <a:gd name="T215" fmla="*/ 353 h 549"/>
                              <a:gd name="T216" fmla="+- 0 4995 4446"/>
                              <a:gd name="T217" fmla="*/ T216 w 549"/>
                              <a:gd name="T218" fmla="+- 0 -59 -127"/>
                              <a:gd name="T219" fmla="*/ -59 h 549"/>
                              <a:gd name="T220" fmla="+- 0 4993 4446"/>
                              <a:gd name="T221" fmla="*/ T220 w 549"/>
                              <a:gd name="T222" fmla="+- 0 -72 -127"/>
                              <a:gd name="T223" fmla="*/ -72 h 549"/>
                              <a:gd name="T224" fmla="+- 0 4989 4446"/>
                              <a:gd name="T225" fmla="*/ T224 w 549"/>
                              <a:gd name="T226" fmla="+- 0 -85 -127"/>
                              <a:gd name="T227" fmla="*/ -85 h 549"/>
                              <a:gd name="T228" fmla="+- 0 4986 4446"/>
                              <a:gd name="T229" fmla="*/ T228 w 549"/>
                              <a:gd name="T230" fmla="+- 0 -91 -127"/>
                              <a:gd name="T231" fmla="*/ -9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480" y="0"/>
                                </a:moveTo>
                                <a:lnTo>
                                  <a:pt x="69" y="0"/>
                                </a:lnTo>
                                <a:lnTo>
                                  <a:pt x="55" y="1"/>
                                </a:lnTo>
                                <a:lnTo>
                                  <a:pt x="42" y="5"/>
                                </a:lnTo>
                                <a:lnTo>
                                  <a:pt x="31" y="11"/>
                                </a:lnTo>
                                <a:lnTo>
                                  <a:pt x="20" y="20"/>
                                </a:lnTo>
                                <a:lnTo>
                                  <a:pt x="12" y="30"/>
                                </a:lnTo>
                                <a:lnTo>
                                  <a:pt x="5" y="42"/>
                                </a:lnTo>
                                <a:lnTo>
                                  <a:pt x="1" y="55"/>
                                </a:lnTo>
                                <a:lnTo>
                                  <a:pt x="0" y="68"/>
                                </a:lnTo>
                                <a:lnTo>
                                  <a:pt x="0" y="480"/>
                                </a:lnTo>
                                <a:lnTo>
                                  <a:pt x="1" y="493"/>
                                </a:lnTo>
                                <a:lnTo>
                                  <a:pt x="5" y="506"/>
                                </a:lnTo>
                                <a:lnTo>
                                  <a:pt x="12" y="518"/>
                                </a:lnTo>
                                <a:lnTo>
                                  <a:pt x="20" y="528"/>
                                </a:lnTo>
                                <a:lnTo>
                                  <a:pt x="31" y="537"/>
                                </a:lnTo>
                                <a:lnTo>
                                  <a:pt x="42" y="543"/>
                                </a:lnTo>
                                <a:lnTo>
                                  <a:pt x="55" y="547"/>
                                </a:lnTo>
                                <a:lnTo>
                                  <a:pt x="69" y="548"/>
                                </a:lnTo>
                                <a:lnTo>
                                  <a:pt x="480" y="548"/>
                                </a:lnTo>
                                <a:lnTo>
                                  <a:pt x="493" y="547"/>
                                </a:lnTo>
                                <a:lnTo>
                                  <a:pt x="506" y="543"/>
                                </a:lnTo>
                                <a:lnTo>
                                  <a:pt x="518" y="537"/>
                                </a:lnTo>
                                <a:lnTo>
                                  <a:pt x="529" y="528"/>
                                </a:lnTo>
                                <a:lnTo>
                                  <a:pt x="537" y="518"/>
                                </a:lnTo>
                                <a:lnTo>
                                  <a:pt x="540" y="512"/>
                                </a:lnTo>
                                <a:lnTo>
                                  <a:pt x="60" y="512"/>
                                </a:lnTo>
                                <a:lnTo>
                                  <a:pt x="52" y="508"/>
                                </a:lnTo>
                                <a:lnTo>
                                  <a:pt x="40" y="496"/>
                                </a:lnTo>
                                <a:lnTo>
                                  <a:pt x="37" y="488"/>
                                </a:lnTo>
                                <a:lnTo>
                                  <a:pt x="37" y="60"/>
                                </a:lnTo>
                                <a:lnTo>
                                  <a:pt x="40" y="52"/>
                                </a:lnTo>
                                <a:lnTo>
                                  <a:pt x="52" y="40"/>
                                </a:lnTo>
                                <a:lnTo>
                                  <a:pt x="60" y="36"/>
                                </a:lnTo>
                                <a:lnTo>
                                  <a:pt x="540" y="36"/>
                                </a:lnTo>
                                <a:lnTo>
                                  <a:pt x="537" y="30"/>
                                </a:lnTo>
                                <a:lnTo>
                                  <a:pt x="528" y="20"/>
                                </a:lnTo>
                                <a:lnTo>
                                  <a:pt x="518" y="11"/>
                                </a:lnTo>
                                <a:lnTo>
                                  <a:pt x="506" y="5"/>
                                </a:lnTo>
                                <a:lnTo>
                                  <a:pt x="493" y="1"/>
                                </a:lnTo>
                                <a:lnTo>
                                  <a:pt x="480" y="0"/>
                                </a:lnTo>
                                <a:close/>
                                <a:moveTo>
                                  <a:pt x="540" y="36"/>
                                </a:moveTo>
                                <a:lnTo>
                                  <a:pt x="489" y="36"/>
                                </a:lnTo>
                                <a:lnTo>
                                  <a:pt x="497" y="40"/>
                                </a:lnTo>
                                <a:lnTo>
                                  <a:pt x="509" y="52"/>
                                </a:lnTo>
                                <a:lnTo>
                                  <a:pt x="512" y="60"/>
                                </a:lnTo>
                                <a:lnTo>
                                  <a:pt x="512" y="488"/>
                                </a:lnTo>
                                <a:lnTo>
                                  <a:pt x="509" y="496"/>
                                </a:lnTo>
                                <a:lnTo>
                                  <a:pt x="497" y="508"/>
                                </a:lnTo>
                                <a:lnTo>
                                  <a:pt x="489" y="512"/>
                                </a:lnTo>
                                <a:lnTo>
                                  <a:pt x="540" y="512"/>
                                </a:lnTo>
                                <a:lnTo>
                                  <a:pt x="543" y="506"/>
                                </a:lnTo>
                                <a:lnTo>
                                  <a:pt x="547" y="493"/>
                                </a:lnTo>
                                <a:lnTo>
                                  <a:pt x="549" y="480"/>
                                </a:lnTo>
                                <a:lnTo>
                                  <a:pt x="549" y="68"/>
                                </a:lnTo>
                                <a:lnTo>
                                  <a:pt x="547" y="55"/>
                                </a:lnTo>
                                <a:lnTo>
                                  <a:pt x="543" y="42"/>
                                </a:lnTo>
                                <a:lnTo>
                                  <a:pt x="540" y="36"/>
                                </a:lnTo>
                                <a:close/>
                              </a:path>
                            </a:pathLst>
                          </a:custGeom>
                          <a:solidFill>
                            <a:srgbClr val="02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6" name="AutoShape 523"/>
                        <wps:cNvSpPr>
                          <a:spLocks/>
                        </wps:cNvSpPr>
                        <wps:spPr bwMode="auto">
                          <a:xfrm>
                            <a:off x="4519" y="-55"/>
                            <a:ext cx="403" cy="403"/>
                          </a:xfrm>
                          <a:custGeom>
                            <a:avLst/>
                            <a:gdLst>
                              <a:gd name="T0" fmla="+- 0 4720 4519"/>
                              <a:gd name="T1" fmla="*/ T0 w 403"/>
                              <a:gd name="T2" fmla="+- 0 -54 -54"/>
                              <a:gd name="T3" fmla="*/ -54 h 403"/>
                              <a:gd name="T4" fmla="+- 0 4642 4519"/>
                              <a:gd name="T5" fmla="*/ T4 w 403"/>
                              <a:gd name="T6" fmla="+- 0 -38 -54"/>
                              <a:gd name="T7" fmla="*/ -38 h 403"/>
                              <a:gd name="T8" fmla="+- 0 4578 4519"/>
                              <a:gd name="T9" fmla="*/ T8 w 403"/>
                              <a:gd name="T10" fmla="+- 0 5 -54"/>
                              <a:gd name="T11" fmla="*/ 5 h 403"/>
                              <a:gd name="T12" fmla="+- 0 4535 4519"/>
                              <a:gd name="T13" fmla="*/ T12 w 403"/>
                              <a:gd name="T14" fmla="+- 0 69 -54"/>
                              <a:gd name="T15" fmla="*/ 69 h 403"/>
                              <a:gd name="T16" fmla="+- 0 4519 4519"/>
                              <a:gd name="T17" fmla="*/ T16 w 403"/>
                              <a:gd name="T18" fmla="+- 0 147 -54"/>
                              <a:gd name="T19" fmla="*/ 147 h 403"/>
                              <a:gd name="T20" fmla="+- 0 4535 4519"/>
                              <a:gd name="T21" fmla="*/ T20 w 403"/>
                              <a:gd name="T22" fmla="+- 0 225 -54"/>
                              <a:gd name="T23" fmla="*/ 225 h 403"/>
                              <a:gd name="T24" fmla="+- 0 4578 4519"/>
                              <a:gd name="T25" fmla="*/ T24 w 403"/>
                              <a:gd name="T26" fmla="+- 0 289 -54"/>
                              <a:gd name="T27" fmla="*/ 289 h 403"/>
                              <a:gd name="T28" fmla="+- 0 4642 4519"/>
                              <a:gd name="T29" fmla="*/ T28 w 403"/>
                              <a:gd name="T30" fmla="+- 0 332 -54"/>
                              <a:gd name="T31" fmla="*/ 332 h 403"/>
                              <a:gd name="T32" fmla="+- 0 4720 4519"/>
                              <a:gd name="T33" fmla="*/ T32 w 403"/>
                              <a:gd name="T34" fmla="+- 0 348 -54"/>
                              <a:gd name="T35" fmla="*/ 348 h 403"/>
                              <a:gd name="T36" fmla="+- 0 4799 4519"/>
                              <a:gd name="T37" fmla="*/ T36 w 403"/>
                              <a:gd name="T38" fmla="+- 0 332 -54"/>
                              <a:gd name="T39" fmla="*/ 332 h 403"/>
                              <a:gd name="T40" fmla="+- 0 4829 4519"/>
                              <a:gd name="T41" fmla="*/ T40 w 403"/>
                              <a:gd name="T42" fmla="+- 0 312 -54"/>
                              <a:gd name="T43" fmla="*/ 312 h 403"/>
                              <a:gd name="T44" fmla="+- 0 4720 4519"/>
                              <a:gd name="T45" fmla="*/ T44 w 403"/>
                              <a:gd name="T46" fmla="+- 0 312 -54"/>
                              <a:gd name="T47" fmla="*/ 312 h 403"/>
                              <a:gd name="T48" fmla="+- 0 4656 4519"/>
                              <a:gd name="T49" fmla="*/ T48 w 403"/>
                              <a:gd name="T50" fmla="+- 0 299 -54"/>
                              <a:gd name="T51" fmla="*/ 299 h 403"/>
                              <a:gd name="T52" fmla="+- 0 4604 4519"/>
                              <a:gd name="T53" fmla="*/ T52 w 403"/>
                              <a:gd name="T54" fmla="+- 0 263 -54"/>
                              <a:gd name="T55" fmla="*/ 263 h 403"/>
                              <a:gd name="T56" fmla="+- 0 4569 4519"/>
                              <a:gd name="T57" fmla="*/ T56 w 403"/>
                              <a:gd name="T58" fmla="+- 0 211 -54"/>
                              <a:gd name="T59" fmla="*/ 211 h 403"/>
                              <a:gd name="T60" fmla="+- 0 4556 4519"/>
                              <a:gd name="T61" fmla="*/ T60 w 403"/>
                              <a:gd name="T62" fmla="+- 0 147 -54"/>
                              <a:gd name="T63" fmla="*/ 147 h 403"/>
                              <a:gd name="T64" fmla="+- 0 4569 4519"/>
                              <a:gd name="T65" fmla="*/ T64 w 403"/>
                              <a:gd name="T66" fmla="+- 0 83 -54"/>
                              <a:gd name="T67" fmla="*/ 83 h 403"/>
                              <a:gd name="T68" fmla="+- 0 4604 4519"/>
                              <a:gd name="T69" fmla="*/ T68 w 403"/>
                              <a:gd name="T70" fmla="+- 0 31 -54"/>
                              <a:gd name="T71" fmla="*/ 31 h 403"/>
                              <a:gd name="T72" fmla="+- 0 4656 4519"/>
                              <a:gd name="T73" fmla="*/ T72 w 403"/>
                              <a:gd name="T74" fmla="+- 0 -5 -54"/>
                              <a:gd name="T75" fmla="*/ -5 h 403"/>
                              <a:gd name="T76" fmla="+- 0 4720 4519"/>
                              <a:gd name="T77" fmla="*/ T76 w 403"/>
                              <a:gd name="T78" fmla="+- 0 -17 -54"/>
                              <a:gd name="T79" fmla="*/ -17 h 403"/>
                              <a:gd name="T80" fmla="+- 0 4829 4519"/>
                              <a:gd name="T81" fmla="*/ T80 w 403"/>
                              <a:gd name="T82" fmla="+- 0 -17 -54"/>
                              <a:gd name="T83" fmla="*/ -17 h 403"/>
                              <a:gd name="T84" fmla="+- 0 4799 4519"/>
                              <a:gd name="T85" fmla="*/ T84 w 403"/>
                              <a:gd name="T86" fmla="+- 0 -38 -54"/>
                              <a:gd name="T87" fmla="*/ -38 h 403"/>
                              <a:gd name="T88" fmla="+- 0 4720 4519"/>
                              <a:gd name="T89" fmla="*/ T88 w 403"/>
                              <a:gd name="T90" fmla="+- 0 -54 -54"/>
                              <a:gd name="T91" fmla="*/ -54 h 403"/>
                              <a:gd name="T92" fmla="+- 0 4829 4519"/>
                              <a:gd name="T93" fmla="*/ T92 w 403"/>
                              <a:gd name="T94" fmla="+- 0 -17 -54"/>
                              <a:gd name="T95" fmla="*/ -17 h 403"/>
                              <a:gd name="T96" fmla="+- 0 4720 4519"/>
                              <a:gd name="T97" fmla="*/ T96 w 403"/>
                              <a:gd name="T98" fmla="+- 0 -17 -54"/>
                              <a:gd name="T99" fmla="*/ -17 h 403"/>
                              <a:gd name="T100" fmla="+- 0 4784 4519"/>
                              <a:gd name="T101" fmla="*/ T100 w 403"/>
                              <a:gd name="T102" fmla="+- 0 -5 -54"/>
                              <a:gd name="T103" fmla="*/ -5 h 403"/>
                              <a:gd name="T104" fmla="+- 0 4837 4519"/>
                              <a:gd name="T105" fmla="*/ T104 w 403"/>
                              <a:gd name="T106" fmla="+- 0 31 -54"/>
                              <a:gd name="T107" fmla="*/ 31 h 403"/>
                              <a:gd name="T108" fmla="+- 0 4872 4519"/>
                              <a:gd name="T109" fmla="*/ T108 w 403"/>
                              <a:gd name="T110" fmla="+- 0 83 -54"/>
                              <a:gd name="T111" fmla="*/ 83 h 403"/>
                              <a:gd name="T112" fmla="+- 0 4885 4519"/>
                              <a:gd name="T113" fmla="*/ T112 w 403"/>
                              <a:gd name="T114" fmla="+- 0 147 -54"/>
                              <a:gd name="T115" fmla="*/ 147 h 403"/>
                              <a:gd name="T116" fmla="+- 0 4872 4519"/>
                              <a:gd name="T117" fmla="*/ T116 w 403"/>
                              <a:gd name="T118" fmla="+- 0 211 -54"/>
                              <a:gd name="T119" fmla="*/ 211 h 403"/>
                              <a:gd name="T120" fmla="+- 0 4837 4519"/>
                              <a:gd name="T121" fmla="*/ T120 w 403"/>
                              <a:gd name="T122" fmla="+- 0 263 -54"/>
                              <a:gd name="T123" fmla="*/ 263 h 403"/>
                              <a:gd name="T124" fmla="+- 0 4784 4519"/>
                              <a:gd name="T125" fmla="*/ T124 w 403"/>
                              <a:gd name="T126" fmla="+- 0 299 -54"/>
                              <a:gd name="T127" fmla="*/ 299 h 403"/>
                              <a:gd name="T128" fmla="+- 0 4720 4519"/>
                              <a:gd name="T129" fmla="*/ T128 w 403"/>
                              <a:gd name="T130" fmla="+- 0 312 -54"/>
                              <a:gd name="T131" fmla="*/ 312 h 403"/>
                              <a:gd name="T132" fmla="+- 0 4829 4519"/>
                              <a:gd name="T133" fmla="*/ T132 w 403"/>
                              <a:gd name="T134" fmla="+- 0 312 -54"/>
                              <a:gd name="T135" fmla="*/ 312 h 403"/>
                              <a:gd name="T136" fmla="+- 0 4863 4519"/>
                              <a:gd name="T137" fmla="*/ T136 w 403"/>
                              <a:gd name="T138" fmla="+- 0 289 -54"/>
                              <a:gd name="T139" fmla="*/ 289 h 403"/>
                              <a:gd name="T140" fmla="+- 0 4906 4519"/>
                              <a:gd name="T141" fmla="*/ T140 w 403"/>
                              <a:gd name="T142" fmla="+- 0 225 -54"/>
                              <a:gd name="T143" fmla="*/ 225 h 403"/>
                              <a:gd name="T144" fmla="+- 0 4921 4519"/>
                              <a:gd name="T145" fmla="*/ T144 w 403"/>
                              <a:gd name="T146" fmla="+- 0 147 -54"/>
                              <a:gd name="T147" fmla="*/ 147 h 403"/>
                              <a:gd name="T148" fmla="+- 0 4906 4519"/>
                              <a:gd name="T149" fmla="*/ T148 w 403"/>
                              <a:gd name="T150" fmla="+- 0 69 -54"/>
                              <a:gd name="T151" fmla="*/ 69 h 403"/>
                              <a:gd name="T152" fmla="+- 0 4863 4519"/>
                              <a:gd name="T153" fmla="*/ T152 w 403"/>
                              <a:gd name="T154" fmla="+- 0 5 -54"/>
                              <a:gd name="T155" fmla="*/ 5 h 403"/>
                              <a:gd name="T156" fmla="+- 0 4829 4519"/>
                              <a:gd name="T157" fmla="*/ T156 w 403"/>
                              <a:gd name="T158" fmla="+- 0 -17 -54"/>
                              <a:gd name="T159" fmla="*/ -1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3" h="403">
                                <a:moveTo>
                                  <a:pt x="201" y="0"/>
                                </a:moveTo>
                                <a:lnTo>
                                  <a:pt x="123" y="16"/>
                                </a:lnTo>
                                <a:lnTo>
                                  <a:pt x="59" y="59"/>
                                </a:lnTo>
                                <a:lnTo>
                                  <a:pt x="16" y="123"/>
                                </a:lnTo>
                                <a:lnTo>
                                  <a:pt x="0" y="201"/>
                                </a:lnTo>
                                <a:lnTo>
                                  <a:pt x="16" y="279"/>
                                </a:lnTo>
                                <a:lnTo>
                                  <a:pt x="59" y="343"/>
                                </a:lnTo>
                                <a:lnTo>
                                  <a:pt x="123" y="386"/>
                                </a:lnTo>
                                <a:lnTo>
                                  <a:pt x="201" y="402"/>
                                </a:lnTo>
                                <a:lnTo>
                                  <a:pt x="280" y="386"/>
                                </a:lnTo>
                                <a:lnTo>
                                  <a:pt x="310" y="366"/>
                                </a:lnTo>
                                <a:lnTo>
                                  <a:pt x="201" y="366"/>
                                </a:lnTo>
                                <a:lnTo>
                                  <a:pt x="137" y="353"/>
                                </a:lnTo>
                                <a:lnTo>
                                  <a:pt x="85" y="317"/>
                                </a:lnTo>
                                <a:lnTo>
                                  <a:pt x="50" y="265"/>
                                </a:lnTo>
                                <a:lnTo>
                                  <a:pt x="37" y="201"/>
                                </a:lnTo>
                                <a:lnTo>
                                  <a:pt x="50" y="137"/>
                                </a:lnTo>
                                <a:lnTo>
                                  <a:pt x="85" y="85"/>
                                </a:lnTo>
                                <a:lnTo>
                                  <a:pt x="137" y="49"/>
                                </a:lnTo>
                                <a:lnTo>
                                  <a:pt x="201" y="37"/>
                                </a:lnTo>
                                <a:lnTo>
                                  <a:pt x="310" y="37"/>
                                </a:lnTo>
                                <a:lnTo>
                                  <a:pt x="280" y="16"/>
                                </a:lnTo>
                                <a:lnTo>
                                  <a:pt x="201" y="0"/>
                                </a:lnTo>
                                <a:close/>
                                <a:moveTo>
                                  <a:pt x="310" y="37"/>
                                </a:moveTo>
                                <a:lnTo>
                                  <a:pt x="201" y="37"/>
                                </a:lnTo>
                                <a:lnTo>
                                  <a:pt x="265" y="49"/>
                                </a:lnTo>
                                <a:lnTo>
                                  <a:pt x="318" y="85"/>
                                </a:lnTo>
                                <a:lnTo>
                                  <a:pt x="353" y="137"/>
                                </a:lnTo>
                                <a:lnTo>
                                  <a:pt x="366" y="201"/>
                                </a:lnTo>
                                <a:lnTo>
                                  <a:pt x="353" y="265"/>
                                </a:lnTo>
                                <a:lnTo>
                                  <a:pt x="318" y="317"/>
                                </a:lnTo>
                                <a:lnTo>
                                  <a:pt x="265" y="353"/>
                                </a:lnTo>
                                <a:lnTo>
                                  <a:pt x="201" y="366"/>
                                </a:lnTo>
                                <a:lnTo>
                                  <a:pt x="310" y="366"/>
                                </a:lnTo>
                                <a:lnTo>
                                  <a:pt x="344" y="343"/>
                                </a:lnTo>
                                <a:lnTo>
                                  <a:pt x="387" y="279"/>
                                </a:lnTo>
                                <a:lnTo>
                                  <a:pt x="402" y="201"/>
                                </a:lnTo>
                                <a:lnTo>
                                  <a:pt x="387" y="123"/>
                                </a:lnTo>
                                <a:lnTo>
                                  <a:pt x="344" y="59"/>
                                </a:lnTo>
                                <a:lnTo>
                                  <a:pt x="310"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7" name="Picture 5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579" y="5"/>
                            <a:ext cx="27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56A8B5C" id="Group 521" o:spid="_x0000_s1026" style="position:absolute;margin-left:222.3pt;margin-top:-6.35pt;width:27.45pt;height:27.45pt;z-index:251639296;mso-position-horizontal-relative:page" coordorigin="4446,-127" coordsize="5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">
                <v:shape id="AutoShape 522" o:spid="_x0000_s1027" style="position:absolute;left:4446;top:-128;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" path="m480,l69,,55,1,42,5,31,11,20,20,12,30,5,42,1,55,,68,,480r1,13l5,506r7,12l20,528r11,9l42,543r13,4l69,548r411,l493,547r13,-4l518,537r11,-9l537,518r3,-6l60,512r-8,-4l40,496r-3,-8l37,60r3,-8l52,40r8,-4l540,36r-3,-6l528,20,518,11,506,5,493,1,480,xm540,36r-51,l497,40r12,12l512,60r,428l509,496r-12,12l489,512r51,l543,506r4,-13l549,480r,-412l547,55,543,42r-3,-6xe" fillcolor="#020707" stroked="f">
                  <v:path arrowok="t" o:connecttype="custom" o:connectlocs="480,-127;69,-127;55,-126;42,-122;31,-116;20,-107;12,-97;5,-85;1,-72;0,-59;0,353;1,366;5,379;12,391;20,401;31,410;42,416;55,420;69,421;480,421;493,420;506,416;518,410;529,401;537,391;540,385;60,385;52,381;40,369;37,361;37,-67;40,-75;52,-87;60,-91;540,-91;537,-97;528,-107;518,-116;506,-122;493,-126;480,-127;540,-91;489,-91;497,-87;509,-75;512,-67;512,361;509,369;497,381;489,385;540,385;543,379;547,366;549,353;549,-59;547,-72;543,-85;540,-91" o:connectangles="0,0,0,0,0,0,0,0,0,0,0,0,0,0,0,0,0,0,0,0,0,0,0,0,0,0,0,0,0,0,0,0,0,0,0,0,0,0,0,0,0,0,0,0,0,0,0,0,0,0,0,0,0,0,0,0,0,0"/>
                </v:shape>
                <v:shape id="AutoShape 523" o:spid="_x0000_s1028" style="position:absolute;left:4519;top:-55;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" path="m201,l123,16,59,59,16,123,,201r16,78l59,343r64,43l201,402r79,-16l310,366r-109,l137,353,85,317,50,265,37,201,50,137,85,85,137,49,201,37r109,l280,16,201,xm310,37r-109,l265,49r53,36l353,137r13,64l353,265r-35,52l265,353r-64,13l310,366r34,-23l387,279r15,-78l387,123,344,59,310,37xe" fillcolor="#040b0b" stroked="f">
                  <v:path arrowok="t" o:connecttype="custom" o:connectlocs="201,-54;123,-38;59,5;16,69;0,147;16,225;59,289;123,332;201,348;280,332;310,312;201,312;137,299;85,263;50,211;37,147;50,83;85,31;137,-5;201,-17;310,-17;280,-38;201,-54;310,-17;201,-17;265,-5;318,31;353,83;366,147;353,211;318,263;265,299;201,312;310,312;344,289;387,225;402,147;387,69;344,5;310,-17" o:connectangles="0,0,0,0,0,0,0,0,0,0,0,0,0,0,0,0,0,0,0,0,0,0,0,0,0,0,0,0,0,0,0,0,0,0,0,0,0,0,0,0"/>
                </v:shape>
                <v:shape id="Picture 524" o:spid="_x0000_s1029" type="#_x0000_t75" style="position:absolute;left:4579;top:5;width:27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">
                  <v:imagedata r:id="rId128" o:title=""/>
                </v:shape>
                <w10:wrap anchorx="page"/>
              </v:group>
            </w:pict>
          </mc:Fallback>
        </mc:AlternateContent>
      </w:r>
      <w:r w:rsidR="006F48DC" w:rsidRPr="006F48DC">
        <w:rPr>
          <w:color w:val="231F20"/>
          <w:spacing w:val="5"/>
          <w:lang w:val="ru-RU"/>
        </w:rPr>
        <w:t>Этот режим приготовления обеспечивает равномерное распределение тепла внутри духовки. Дает возможность готовить несколько блюд одновременно</w:t>
      </w:r>
    </w:p>
    <w:p w14:paraId="02410960" w14:textId="77777777" w:rsidR="00717A05" w:rsidRPr="006F48DC" w:rsidRDefault="00717A05">
      <w:pPr>
        <w:pStyle w:val="a3"/>
        <w:rPr>
          <w:sz w:val="20"/>
          <w:lang w:val="ru-RU"/>
        </w:rPr>
      </w:pPr>
    </w:p>
    <w:p w14:paraId="14115968" w14:textId="77777777" w:rsidR="00717A05" w:rsidRPr="006F48DC" w:rsidRDefault="00717A05">
      <w:pPr>
        <w:pStyle w:val="a3"/>
        <w:spacing w:before="8"/>
        <w:rPr>
          <w:sz w:val="15"/>
          <w:lang w:val="ru-RU"/>
        </w:rPr>
      </w:pPr>
    </w:p>
    <w:p w14:paraId="789FA0BB" w14:textId="1A9EE6C1" w:rsidR="00717A05" w:rsidRPr="006F48DC" w:rsidRDefault="004252BB">
      <w:pPr>
        <w:pStyle w:val="8"/>
        <w:spacing w:line="181" w:lineRule="exact"/>
        <w:ind w:left="1065"/>
        <w:rPr>
          <w:lang w:val="ru-RU"/>
        </w:rPr>
      </w:pPr>
      <w:r>
        <w:rPr>
          <w:noProof/>
          <w:lang w:val="ru-RU" w:eastAsia="ru-RU"/>
        </w:rPr>
        <mc:AlternateContent>
          <mc:Choice Requires="wpg">
            <w:drawing>
              <wp:anchor distT="0" distB="0" distL="114300" distR="114300" simplePos="0" relativeHeight="251640320" behindDoc="0" locked="0" layoutInCell="1" allowOverlap="1" wp14:anchorId="3FF4D5DC" wp14:editId="2EBD34A3">
                <wp:simplePos x="0" y="0"/>
                <wp:positionH relativeFrom="page">
                  <wp:posOffset>2823210</wp:posOffset>
                </wp:positionH>
                <wp:positionV relativeFrom="paragraph">
                  <wp:posOffset>25400</wp:posOffset>
                </wp:positionV>
                <wp:extent cx="348615" cy="348615"/>
                <wp:effectExtent l="3810" t="1270" r="9525" b="2540"/>
                <wp:wrapNone/>
                <wp:docPr id="4560"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48615"/>
                          <a:chOff x="4446" y="40"/>
                          <a:chExt cx="549" cy="549"/>
                        </a:xfrm>
                      </wpg:grpSpPr>
                      <wps:wsp>
                        <wps:cNvPr id="4561" name="AutoShape 526"/>
                        <wps:cNvSpPr>
                          <a:spLocks/>
                        </wps:cNvSpPr>
                        <wps:spPr bwMode="auto">
                          <a:xfrm>
                            <a:off x="4446" y="40"/>
                            <a:ext cx="549" cy="549"/>
                          </a:xfrm>
                          <a:custGeom>
                            <a:avLst/>
                            <a:gdLst>
                              <a:gd name="T0" fmla="+- 0 4926 4446"/>
                              <a:gd name="T1" fmla="*/ T0 w 549"/>
                              <a:gd name="T2" fmla="+- 0 40 40"/>
                              <a:gd name="T3" fmla="*/ 40 h 549"/>
                              <a:gd name="T4" fmla="+- 0 4515 4446"/>
                              <a:gd name="T5" fmla="*/ T4 w 549"/>
                              <a:gd name="T6" fmla="+- 0 40 40"/>
                              <a:gd name="T7" fmla="*/ 40 h 549"/>
                              <a:gd name="T8" fmla="+- 0 4501 4446"/>
                              <a:gd name="T9" fmla="*/ T8 w 549"/>
                              <a:gd name="T10" fmla="+- 0 42 40"/>
                              <a:gd name="T11" fmla="*/ 42 h 549"/>
                              <a:gd name="T12" fmla="+- 0 4488 4446"/>
                              <a:gd name="T13" fmla="*/ T12 w 549"/>
                              <a:gd name="T14" fmla="+- 0 46 40"/>
                              <a:gd name="T15" fmla="*/ 46 h 549"/>
                              <a:gd name="T16" fmla="+- 0 4477 4446"/>
                              <a:gd name="T17" fmla="*/ T16 w 549"/>
                              <a:gd name="T18" fmla="+- 0 52 40"/>
                              <a:gd name="T19" fmla="*/ 52 h 549"/>
                              <a:gd name="T20" fmla="+- 0 4466 4446"/>
                              <a:gd name="T21" fmla="*/ T20 w 549"/>
                              <a:gd name="T22" fmla="+- 0 60 40"/>
                              <a:gd name="T23" fmla="*/ 60 h 549"/>
                              <a:gd name="T24" fmla="+- 0 4458 4446"/>
                              <a:gd name="T25" fmla="*/ T24 w 549"/>
                              <a:gd name="T26" fmla="+- 0 71 40"/>
                              <a:gd name="T27" fmla="*/ 71 h 549"/>
                              <a:gd name="T28" fmla="+- 0 4451 4446"/>
                              <a:gd name="T29" fmla="*/ T28 w 549"/>
                              <a:gd name="T30" fmla="+- 0 83 40"/>
                              <a:gd name="T31" fmla="*/ 83 h 549"/>
                              <a:gd name="T32" fmla="+- 0 4447 4446"/>
                              <a:gd name="T33" fmla="*/ T32 w 549"/>
                              <a:gd name="T34" fmla="+- 0 95 40"/>
                              <a:gd name="T35" fmla="*/ 95 h 549"/>
                              <a:gd name="T36" fmla="+- 0 4446 4446"/>
                              <a:gd name="T37" fmla="*/ T36 w 549"/>
                              <a:gd name="T38" fmla="+- 0 109 40"/>
                              <a:gd name="T39" fmla="*/ 109 h 549"/>
                              <a:gd name="T40" fmla="+- 0 4446 4446"/>
                              <a:gd name="T41" fmla="*/ T40 w 549"/>
                              <a:gd name="T42" fmla="+- 0 520 40"/>
                              <a:gd name="T43" fmla="*/ 520 h 549"/>
                              <a:gd name="T44" fmla="+- 0 4447 4446"/>
                              <a:gd name="T45" fmla="*/ T44 w 549"/>
                              <a:gd name="T46" fmla="+- 0 534 40"/>
                              <a:gd name="T47" fmla="*/ 534 h 549"/>
                              <a:gd name="T48" fmla="+- 0 4451 4446"/>
                              <a:gd name="T49" fmla="*/ T48 w 549"/>
                              <a:gd name="T50" fmla="+- 0 547 40"/>
                              <a:gd name="T51" fmla="*/ 547 h 549"/>
                              <a:gd name="T52" fmla="+- 0 4458 4446"/>
                              <a:gd name="T53" fmla="*/ T52 w 549"/>
                              <a:gd name="T54" fmla="+- 0 558 40"/>
                              <a:gd name="T55" fmla="*/ 558 h 549"/>
                              <a:gd name="T56" fmla="+- 0 4466 4446"/>
                              <a:gd name="T57" fmla="*/ T56 w 549"/>
                              <a:gd name="T58" fmla="+- 0 569 40"/>
                              <a:gd name="T59" fmla="*/ 569 h 549"/>
                              <a:gd name="T60" fmla="+- 0 4477 4446"/>
                              <a:gd name="T61" fmla="*/ T60 w 549"/>
                              <a:gd name="T62" fmla="+- 0 577 40"/>
                              <a:gd name="T63" fmla="*/ 577 h 549"/>
                              <a:gd name="T64" fmla="+- 0 4488 4446"/>
                              <a:gd name="T65" fmla="*/ T64 w 549"/>
                              <a:gd name="T66" fmla="+- 0 584 40"/>
                              <a:gd name="T67" fmla="*/ 584 h 549"/>
                              <a:gd name="T68" fmla="+- 0 4501 4446"/>
                              <a:gd name="T69" fmla="*/ T68 w 549"/>
                              <a:gd name="T70" fmla="+- 0 588 40"/>
                              <a:gd name="T71" fmla="*/ 588 h 549"/>
                              <a:gd name="T72" fmla="+- 0 4515 4446"/>
                              <a:gd name="T73" fmla="*/ T72 w 549"/>
                              <a:gd name="T74" fmla="+- 0 589 40"/>
                              <a:gd name="T75" fmla="*/ 589 h 549"/>
                              <a:gd name="T76" fmla="+- 0 4926 4446"/>
                              <a:gd name="T77" fmla="*/ T76 w 549"/>
                              <a:gd name="T78" fmla="+- 0 589 40"/>
                              <a:gd name="T79" fmla="*/ 589 h 549"/>
                              <a:gd name="T80" fmla="+- 0 4939 4446"/>
                              <a:gd name="T81" fmla="*/ T80 w 549"/>
                              <a:gd name="T82" fmla="+- 0 587 40"/>
                              <a:gd name="T83" fmla="*/ 587 h 549"/>
                              <a:gd name="T84" fmla="+- 0 4952 4446"/>
                              <a:gd name="T85" fmla="*/ T84 w 549"/>
                              <a:gd name="T86" fmla="+- 0 584 40"/>
                              <a:gd name="T87" fmla="*/ 584 h 549"/>
                              <a:gd name="T88" fmla="+- 0 4964 4446"/>
                              <a:gd name="T89" fmla="*/ T88 w 549"/>
                              <a:gd name="T90" fmla="+- 0 577 40"/>
                              <a:gd name="T91" fmla="*/ 577 h 549"/>
                              <a:gd name="T92" fmla="+- 0 4974 4446"/>
                              <a:gd name="T93" fmla="*/ T92 w 549"/>
                              <a:gd name="T94" fmla="+- 0 569 40"/>
                              <a:gd name="T95" fmla="*/ 569 h 549"/>
                              <a:gd name="T96" fmla="+- 0 4983 4446"/>
                              <a:gd name="T97" fmla="*/ T96 w 549"/>
                              <a:gd name="T98" fmla="+- 0 558 40"/>
                              <a:gd name="T99" fmla="*/ 558 h 549"/>
                              <a:gd name="T100" fmla="+- 0 4986 4446"/>
                              <a:gd name="T101" fmla="*/ T100 w 549"/>
                              <a:gd name="T102" fmla="+- 0 552 40"/>
                              <a:gd name="T103" fmla="*/ 552 h 549"/>
                              <a:gd name="T104" fmla="+- 0 4506 4446"/>
                              <a:gd name="T105" fmla="*/ T104 w 549"/>
                              <a:gd name="T106" fmla="+- 0 552 40"/>
                              <a:gd name="T107" fmla="*/ 552 h 549"/>
                              <a:gd name="T108" fmla="+- 0 4498 4446"/>
                              <a:gd name="T109" fmla="*/ T108 w 549"/>
                              <a:gd name="T110" fmla="+- 0 549 40"/>
                              <a:gd name="T111" fmla="*/ 549 h 549"/>
                              <a:gd name="T112" fmla="+- 0 4486 4446"/>
                              <a:gd name="T113" fmla="*/ T112 w 549"/>
                              <a:gd name="T114" fmla="+- 0 537 40"/>
                              <a:gd name="T115" fmla="*/ 537 h 549"/>
                              <a:gd name="T116" fmla="+- 0 4483 4446"/>
                              <a:gd name="T117" fmla="*/ T116 w 549"/>
                              <a:gd name="T118" fmla="+- 0 529 40"/>
                              <a:gd name="T119" fmla="*/ 529 h 549"/>
                              <a:gd name="T120" fmla="+- 0 4483 4446"/>
                              <a:gd name="T121" fmla="*/ T120 w 549"/>
                              <a:gd name="T122" fmla="+- 0 100 40"/>
                              <a:gd name="T123" fmla="*/ 100 h 549"/>
                              <a:gd name="T124" fmla="+- 0 4486 4446"/>
                              <a:gd name="T125" fmla="*/ T124 w 549"/>
                              <a:gd name="T126" fmla="+- 0 92 40"/>
                              <a:gd name="T127" fmla="*/ 92 h 549"/>
                              <a:gd name="T128" fmla="+- 0 4498 4446"/>
                              <a:gd name="T129" fmla="*/ T128 w 549"/>
                              <a:gd name="T130" fmla="+- 0 80 40"/>
                              <a:gd name="T131" fmla="*/ 80 h 549"/>
                              <a:gd name="T132" fmla="+- 0 4506 4446"/>
                              <a:gd name="T133" fmla="*/ T132 w 549"/>
                              <a:gd name="T134" fmla="+- 0 77 40"/>
                              <a:gd name="T135" fmla="*/ 77 h 549"/>
                              <a:gd name="T136" fmla="+- 0 4986 4446"/>
                              <a:gd name="T137" fmla="*/ T136 w 549"/>
                              <a:gd name="T138" fmla="+- 0 77 40"/>
                              <a:gd name="T139" fmla="*/ 77 h 549"/>
                              <a:gd name="T140" fmla="+- 0 4983 4446"/>
                              <a:gd name="T141" fmla="*/ T140 w 549"/>
                              <a:gd name="T142" fmla="+- 0 71 40"/>
                              <a:gd name="T143" fmla="*/ 71 h 549"/>
                              <a:gd name="T144" fmla="+- 0 4974 4446"/>
                              <a:gd name="T145" fmla="*/ T144 w 549"/>
                              <a:gd name="T146" fmla="+- 0 60 40"/>
                              <a:gd name="T147" fmla="*/ 60 h 549"/>
                              <a:gd name="T148" fmla="+- 0 4964 4446"/>
                              <a:gd name="T149" fmla="*/ T148 w 549"/>
                              <a:gd name="T150" fmla="+- 0 52 40"/>
                              <a:gd name="T151" fmla="*/ 52 h 549"/>
                              <a:gd name="T152" fmla="+- 0 4952 4446"/>
                              <a:gd name="T153" fmla="*/ T152 w 549"/>
                              <a:gd name="T154" fmla="+- 0 46 40"/>
                              <a:gd name="T155" fmla="*/ 46 h 549"/>
                              <a:gd name="T156" fmla="+- 0 4939 4446"/>
                              <a:gd name="T157" fmla="*/ T156 w 549"/>
                              <a:gd name="T158" fmla="+- 0 42 40"/>
                              <a:gd name="T159" fmla="*/ 42 h 549"/>
                              <a:gd name="T160" fmla="+- 0 4926 4446"/>
                              <a:gd name="T161" fmla="*/ T160 w 549"/>
                              <a:gd name="T162" fmla="+- 0 40 40"/>
                              <a:gd name="T163" fmla="*/ 40 h 549"/>
                              <a:gd name="T164" fmla="+- 0 4986 4446"/>
                              <a:gd name="T165" fmla="*/ T164 w 549"/>
                              <a:gd name="T166" fmla="+- 0 77 40"/>
                              <a:gd name="T167" fmla="*/ 77 h 549"/>
                              <a:gd name="T168" fmla="+- 0 4934 4446"/>
                              <a:gd name="T169" fmla="*/ T168 w 549"/>
                              <a:gd name="T170" fmla="+- 0 77 40"/>
                              <a:gd name="T171" fmla="*/ 77 h 549"/>
                              <a:gd name="T172" fmla="+- 0 4943 4446"/>
                              <a:gd name="T173" fmla="*/ T172 w 549"/>
                              <a:gd name="T174" fmla="+- 0 80 40"/>
                              <a:gd name="T175" fmla="*/ 80 h 549"/>
                              <a:gd name="T176" fmla="+- 0 4955 4446"/>
                              <a:gd name="T177" fmla="*/ T176 w 549"/>
                              <a:gd name="T178" fmla="+- 0 92 40"/>
                              <a:gd name="T179" fmla="*/ 92 h 549"/>
                              <a:gd name="T180" fmla="+- 0 4958 4446"/>
                              <a:gd name="T181" fmla="*/ T180 w 549"/>
                              <a:gd name="T182" fmla="+- 0 100 40"/>
                              <a:gd name="T183" fmla="*/ 100 h 549"/>
                              <a:gd name="T184" fmla="+- 0 4958 4446"/>
                              <a:gd name="T185" fmla="*/ T184 w 549"/>
                              <a:gd name="T186" fmla="+- 0 529 40"/>
                              <a:gd name="T187" fmla="*/ 529 h 549"/>
                              <a:gd name="T188" fmla="+- 0 4955 4446"/>
                              <a:gd name="T189" fmla="*/ T188 w 549"/>
                              <a:gd name="T190" fmla="+- 0 537 40"/>
                              <a:gd name="T191" fmla="*/ 537 h 549"/>
                              <a:gd name="T192" fmla="+- 0 4943 4446"/>
                              <a:gd name="T193" fmla="*/ T192 w 549"/>
                              <a:gd name="T194" fmla="+- 0 549 40"/>
                              <a:gd name="T195" fmla="*/ 549 h 549"/>
                              <a:gd name="T196" fmla="+- 0 4934 4446"/>
                              <a:gd name="T197" fmla="*/ T196 w 549"/>
                              <a:gd name="T198" fmla="+- 0 552 40"/>
                              <a:gd name="T199" fmla="*/ 552 h 549"/>
                              <a:gd name="T200" fmla="+- 0 4986 4446"/>
                              <a:gd name="T201" fmla="*/ T200 w 549"/>
                              <a:gd name="T202" fmla="+- 0 552 40"/>
                              <a:gd name="T203" fmla="*/ 552 h 549"/>
                              <a:gd name="T204" fmla="+- 0 4989 4446"/>
                              <a:gd name="T205" fmla="*/ T204 w 549"/>
                              <a:gd name="T206" fmla="+- 0 546 40"/>
                              <a:gd name="T207" fmla="*/ 546 h 549"/>
                              <a:gd name="T208" fmla="+- 0 4993 4446"/>
                              <a:gd name="T209" fmla="*/ T208 w 549"/>
                              <a:gd name="T210" fmla="+- 0 534 40"/>
                              <a:gd name="T211" fmla="*/ 534 h 549"/>
                              <a:gd name="T212" fmla="+- 0 4995 4446"/>
                              <a:gd name="T213" fmla="*/ T212 w 549"/>
                              <a:gd name="T214" fmla="+- 0 520 40"/>
                              <a:gd name="T215" fmla="*/ 520 h 549"/>
                              <a:gd name="T216" fmla="+- 0 4995 4446"/>
                              <a:gd name="T217" fmla="*/ T216 w 549"/>
                              <a:gd name="T218" fmla="+- 0 109 40"/>
                              <a:gd name="T219" fmla="*/ 109 h 549"/>
                              <a:gd name="T220" fmla="+- 0 4993 4446"/>
                              <a:gd name="T221" fmla="*/ T220 w 549"/>
                              <a:gd name="T222" fmla="+- 0 95 40"/>
                              <a:gd name="T223" fmla="*/ 95 h 549"/>
                              <a:gd name="T224" fmla="+- 0 4989 4446"/>
                              <a:gd name="T225" fmla="*/ T224 w 549"/>
                              <a:gd name="T226" fmla="+- 0 83 40"/>
                              <a:gd name="T227" fmla="*/ 83 h 549"/>
                              <a:gd name="T228" fmla="+- 0 4986 4446"/>
                              <a:gd name="T229" fmla="*/ T228 w 549"/>
                              <a:gd name="T230" fmla="+- 0 77 40"/>
                              <a:gd name="T231" fmla="*/ 77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480" y="0"/>
                                </a:moveTo>
                                <a:lnTo>
                                  <a:pt x="69" y="0"/>
                                </a:lnTo>
                                <a:lnTo>
                                  <a:pt x="55" y="2"/>
                                </a:lnTo>
                                <a:lnTo>
                                  <a:pt x="42" y="6"/>
                                </a:lnTo>
                                <a:lnTo>
                                  <a:pt x="31" y="12"/>
                                </a:lnTo>
                                <a:lnTo>
                                  <a:pt x="20" y="20"/>
                                </a:lnTo>
                                <a:lnTo>
                                  <a:pt x="12" y="31"/>
                                </a:lnTo>
                                <a:lnTo>
                                  <a:pt x="5" y="43"/>
                                </a:lnTo>
                                <a:lnTo>
                                  <a:pt x="1" y="55"/>
                                </a:lnTo>
                                <a:lnTo>
                                  <a:pt x="0" y="69"/>
                                </a:lnTo>
                                <a:lnTo>
                                  <a:pt x="0" y="480"/>
                                </a:lnTo>
                                <a:lnTo>
                                  <a:pt x="1" y="494"/>
                                </a:lnTo>
                                <a:lnTo>
                                  <a:pt x="5" y="507"/>
                                </a:lnTo>
                                <a:lnTo>
                                  <a:pt x="12" y="518"/>
                                </a:lnTo>
                                <a:lnTo>
                                  <a:pt x="20" y="529"/>
                                </a:lnTo>
                                <a:lnTo>
                                  <a:pt x="31" y="537"/>
                                </a:lnTo>
                                <a:lnTo>
                                  <a:pt x="42" y="544"/>
                                </a:lnTo>
                                <a:lnTo>
                                  <a:pt x="55" y="548"/>
                                </a:lnTo>
                                <a:lnTo>
                                  <a:pt x="69" y="549"/>
                                </a:lnTo>
                                <a:lnTo>
                                  <a:pt x="480" y="549"/>
                                </a:lnTo>
                                <a:lnTo>
                                  <a:pt x="493" y="547"/>
                                </a:lnTo>
                                <a:lnTo>
                                  <a:pt x="506" y="544"/>
                                </a:lnTo>
                                <a:lnTo>
                                  <a:pt x="518" y="537"/>
                                </a:lnTo>
                                <a:lnTo>
                                  <a:pt x="528" y="529"/>
                                </a:lnTo>
                                <a:lnTo>
                                  <a:pt x="537" y="518"/>
                                </a:lnTo>
                                <a:lnTo>
                                  <a:pt x="540" y="512"/>
                                </a:lnTo>
                                <a:lnTo>
                                  <a:pt x="60" y="512"/>
                                </a:lnTo>
                                <a:lnTo>
                                  <a:pt x="52" y="509"/>
                                </a:lnTo>
                                <a:lnTo>
                                  <a:pt x="40" y="497"/>
                                </a:lnTo>
                                <a:lnTo>
                                  <a:pt x="37" y="489"/>
                                </a:lnTo>
                                <a:lnTo>
                                  <a:pt x="37" y="60"/>
                                </a:lnTo>
                                <a:lnTo>
                                  <a:pt x="40" y="52"/>
                                </a:lnTo>
                                <a:lnTo>
                                  <a:pt x="52" y="40"/>
                                </a:lnTo>
                                <a:lnTo>
                                  <a:pt x="60" y="37"/>
                                </a:lnTo>
                                <a:lnTo>
                                  <a:pt x="540" y="37"/>
                                </a:lnTo>
                                <a:lnTo>
                                  <a:pt x="537" y="31"/>
                                </a:lnTo>
                                <a:lnTo>
                                  <a:pt x="528" y="20"/>
                                </a:lnTo>
                                <a:lnTo>
                                  <a:pt x="518" y="12"/>
                                </a:lnTo>
                                <a:lnTo>
                                  <a:pt x="506" y="6"/>
                                </a:lnTo>
                                <a:lnTo>
                                  <a:pt x="493" y="2"/>
                                </a:lnTo>
                                <a:lnTo>
                                  <a:pt x="480" y="0"/>
                                </a:lnTo>
                                <a:close/>
                                <a:moveTo>
                                  <a:pt x="540" y="37"/>
                                </a:moveTo>
                                <a:lnTo>
                                  <a:pt x="488" y="37"/>
                                </a:lnTo>
                                <a:lnTo>
                                  <a:pt x="497" y="40"/>
                                </a:lnTo>
                                <a:lnTo>
                                  <a:pt x="509" y="52"/>
                                </a:lnTo>
                                <a:lnTo>
                                  <a:pt x="512" y="60"/>
                                </a:lnTo>
                                <a:lnTo>
                                  <a:pt x="512" y="489"/>
                                </a:lnTo>
                                <a:lnTo>
                                  <a:pt x="509" y="497"/>
                                </a:lnTo>
                                <a:lnTo>
                                  <a:pt x="497" y="509"/>
                                </a:lnTo>
                                <a:lnTo>
                                  <a:pt x="488" y="512"/>
                                </a:lnTo>
                                <a:lnTo>
                                  <a:pt x="540" y="512"/>
                                </a:lnTo>
                                <a:lnTo>
                                  <a:pt x="543" y="506"/>
                                </a:lnTo>
                                <a:lnTo>
                                  <a:pt x="547" y="494"/>
                                </a:lnTo>
                                <a:lnTo>
                                  <a:pt x="549" y="480"/>
                                </a:lnTo>
                                <a:lnTo>
                                  <a:pt x="549" y="69"/>
                                </a:lnTo>
                                <a:lnTo>
                                  <a:pt x="547" y="55"/>
                                </a:lnTo>
                                <a:lnTo>
                                  <a:pt x="543" y="43"/>
                                </a:lnTo>
                                <a:lnTo>
                                  <a:pt x="540" y="37"/>
                                </a:lnTo>
                                <a:close/>
                              </a:path>
                            </a:pathLst>
                          </a:custGeom>
                          <a:solidFill>
                            <a:srgbClr val="02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2" name="Picture 5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551" y="114"/>
                            <a:ext cx="34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3" name="Line 528"/>
                        <wps:cNvCnPr>
                          <a:cxnSpLocks noChangeShapeType="1"/>
                        </wps:cNvCnPr>
                        <wps:spPr bwMode="auto">
                          <a:xfrm>
                            <a:off x="4522" y="496"/>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105B63" id="Group 525" o:spid="_x0000_s1026" style="position:absolute;margin-left:222.3pt;margin-top:2pt;width:27.45pt;height:27.45pt;z-index:251640320;mso-position-horizontal-relative:page" coordorigin="4446,40" coordsize="5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&#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">
                <v:shape id="AutoShape 526" o:spid="_x0000_s1027" style="position:absolute;left:4446;top:40;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" path="m480,l69,,55,2,42,6,31,12,20,20,12,31,5,43,1,55,,69,,480r1,14l5,507r7,11l20,529r11,8l42,544r13,4l69,549r411,l493,547r13,-3l518,537r10,-8l537,518r3,-6l60,512r-8,-3l40,497r-3,-8l37,60r3,-8l52,40r8,-3l540,37r-3,-6l528,20,518,12,506,6,493,2,480,xm540,37r-52,l497,40r12,12l512,60r,429l509,497r-12,12l488,512r52,l543,506r4,-12l549,480r,-411l547,55,543,43r-3,-6xe" fillcolor="#020707" stroked="f">
                  <v:path arrowok="t" o:connecttype="custom" o:connectlocs="480,40;69,40;55,42;42,46;31,52;20,60;12,71;5,83;1,95;0,109;0,520;1,534;5,547;12,558;20,569;31,577;42,584;55,588;69,589;480,589;493,587;506,584;518,577;528,569;537,558;540,552;60,552;52,549;40,537;37,529;37,100;40,92;52,80;60,77;540,77;537,71;528,60;518,52;506,46;493,42;480,40;540,77;488,77;497,80;509,92;512,100;512,529;509,537;497,549;488,552;540,552;543,546;547,534;549,520;549,109;547,95;543,83;540,77" o:connectangles="0,0,0,0,0,0,0,0,0,0,0,0,0,0,0,0,0,0,0,0,0,0,0,0,0,0,0,0,0,0,0,0,0,0,0,0,0,0,0,0,0,0,0,0,0,0,0,0,0,0,0,0,0,0,0,0,0,0"/>
                </v:shape>
                <v:shape id="Picture 527" o:spid="_x0000_s1028" type="#_x0000_t75" style="position:absolute;left:4551;top:114;width:34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">
                  <v:imagedata r:id="rId130" o:title=""/>
                </v:shape>
                <v:line id="Line 528" o:spid="_x0000_s1029" style="position:absolute;visibility:visible;mso-wrap-style:square" from="4522,496" to="492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" strokecolor="#040b0b" strokeweight=".80011mm"/>
                <w10:wrap anchorx="page"/>
              </v:group>
            </w:pict>
          </mc:Fallback>
        </mc:AlternateContent>
      </w:r>
      <w:r w:rsidR="006F48DC">
        <w:rPr>
          <w:color w:val="231F20"/>
          <w:lang w:val="ru-RU"/>
        </w:rPr>
        <w:t>Конвекция</w:t>
      </w:r>
      <w:r w:rsidR="006F48DC" w:rsidRPr="006F48DC">
        <w:rPr>
          <w:color w:val="231F20"/>
          <w:lang w:val="ru-RU"/>
        </w:rPr>
        <w:t xml:space="preserve"> </w:t>
      </w:r>
      <w:r w:rsidR="006F48DC">
        <w:rPr>
          <w:color w:val="231F20"/>
          <w:lang w:val="ru-RU"/>
        </w:rPr>
        <w:t>с</w:t>
      </w:r>
      <w:r w:rsidR="006F48DC" w:rsidRPr="006F48DC">
        <w:rPr>
          <w:color w:val="231F20"/>
          <w:lang w:val="ru-RU"/>
        </w:rPr>
        <w:t xml:space="preserve"> </w:t>
      </w:r>
      <w:r w:rsidR="006F48DC">
        <w:rPr>
          <w:color w:val="231F20"/>
          <w:lang w:val="ru-RU"/>
        </w:rPr>
        <w:t>нижним подогревом</w:t>
      </w:r>
    </w:p>
    <w:p w14:paraId="1EE60E63" w14:textId="77509031" w:rsidR="00717A05" w:rsidRPr="006F48DC" w:rsidRDefault="006F48DC">
      <w:pPr>
        <w:pStyle w:val="a3"/>
        <w:spacing w:before="2" w:line="232" w:lineRule="auto"/>
        <w:ind w:left="1065" w:right="336"/>
        <w:rPr>
          <w:lang w:val="ru-RU"/>
        </w:rPr>
      </w:pPr>
      <w:r w:rsidRPr="006F48DC">
        <w:rPr>
          <w:color w:val="231F20"/>
          <w:lang w:val="ru-RU"/>
        </w:rPr>
        <w:t>Хрустящая нижняя сторона основы для пиццы, пирогов с заварным кремом и кондитерских изделий может быть достигнута путем активации интенсивного режима горячего воздуха. Нет необходимости предварительно разогревать духовку при использовании этой настройки при приготовлении из замороженных.</w:t>
      </w:r>
    </w:p>
    <w:p w14:paraId="7AC2A788" w14:textId="77777777" w:rsidR="00717A05" w:rsidRPr="006F48DC" w:rsidRDefault="00717A05">
      <w:pPr>
        <w:pStyle w:val="a3"/>
        <w:rPr>
          <w:sz w:val="20"/>
          <w:lang w:val="ru-RU"/>
        </w:rPr>
      </w:pPr>
    </w:p>
    <w:p w14:paraId="18A1F5C2" w14:textId="77777777" w:rsidR="00717A05" w:rsidRPr="006F48DC" w:rsidRDefault="00717A05">
      <w:pPr>
        <w:pStyle w:val="a3"/>
        <w:spacing w:before="6"/>
        <w:rPr>
          <w:sz w:val="28"/>
          <w:lang w:val="ru-RU"/>
        </w:rPr>
      </w:pPr>
    </w:p>
    <w:p w14:paraId="632CE82C" w14:textId="77777777" w:rsidR="00816134" w:rsidRPr="00B07B8B" w:rsidRDefault="004252BB">
      <w:pPr>
        <w:spacing w:line="232" w:lineRule="auto"/>
        <w:ind w:left="1041" w:right="336"/>
        <w:rPr>
          <w:b/>
          <w:color w:val="231F20"/>
          <w:sz w:val="16"/>
          <w:lang w:val="ru-RU"/>
        </w:rPr>
      </w:pPr>
      <w:r>
        <w:rPr>
          <w:noProof/>
          <w:lang w:val="ru-RU" w:eastAsia="ru-RU"/>
        </w:rPr>
        <mc:AlternateContent>
          <mc:Choice Requires="wpg">
            <w:drawing>
              <wp:anchor distT="0" distB="0" distL="114300" distR="114300" simplePos="0" relativeHeight="251641344" behindDoc="0" locked="0" layoutInCell="1" allowOverlap="1" wp14:anchorId="2B991148" wp14:editId="2A38B63F">
                <wp:simplePos x="0" y="0"/>
                <wp:positionH relativeFrom="page">
                  <wp:posOffset>2816860</wp:posOffset>
                </wp:positionH>
                <wp:positionV relativeFrom="paragraph">
                  <wp:posOffset>-19685</wp:posOffset>
                </wp:positionV>
                <wp:extent cx="360045" cy="360045"/>
                <wp:effectExtent l="6985" t="8890" r="4445" b="2540"/>
                <wp:wrapNone/>
                <wp:docPr id="455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4437" y="-31"/>
                          <a:chExt cx="567" cy="567"/>
                        </a:xfrm>
                      </wpg:grpSpPr>
                      <wps:wsp>
                        <wps:cNvPr id="4556" name="AutoShape 530"/>
                        <wps:cNvSpPr>
                          <a:spLocks/>
                        </wps:cNvSpPr>
                        <wps:spPr bwMode="auto">
                          <a:xfrm>
                            <a:off x="4436" y="-32"/>
                            <a:ext cx="567" cy="567"/>
                          </a:xfrm>
                          <a:custGeom>
                            <a:avLst/>
                            <a:gdLst>
                              <a:gd name="T0" fmla="+- 0 4933 4437"/>
                              <a:gd name="T1" fmla="*/ T0 w 567"/>
                              <a:gd name="T2" fmla="+- 0 -31 -31"/>
                              <a:gd name="T3" fmla="*/ -31 h 567"/>
                              <a:gd name="T4" fmla="+- 0 4508 4437"/>
                              <a:gd name="T5" fmla="*/ T4 w 567"/>
                              <a:gd name="T6" fmla="+- 0 -31 -31"/>
                              <a:gd name="T7" fmla="*/ -31 h 567"/>
                              <a:gd name="T8" fmla="+- 0 4494 4437"/>
                              <a:gd name="T9" fmla="*/ T8 w 567"/>
                              <a:gd name="T10" fmla="+- 0 -30 -31"/>
                              <a:gd name="T11" fmla="*/ -30 h 567"/>
                              <a:gd name="T12" fmla="+- 0 4481 4437"/>
                              <a:gd name="T13" fmla="*/ T12 w 567"/>
                              <a:gd name="T14" fmla="+- 0 -26 -31"/>
                              <a:gd name="T15" fmla="*/ -26 h 567"/>
                              <a:gd name="T16" fmla="+- 0 4468 4437"/>
                              <a:gd name="T17" fmla="*/ T16 w 567"/>
                              <a:gd name="T18" fmla="+- 0 -19 -31"/>
                              <a:gd name="T19" fmla="*/ -19 h 567"/>
                              <a:gd name="T20" fmla="+- 0 4458 4437"/>
                              <a:gd name="T21" fmla="*/ T20 w 567"/>
                              <a:gd name="T22" fmla="+- 0 -10 -31"/>
                              <a:gd name="T23" fmla="*/ -10 h 567"/>
                              <a:gd name="T24" fmla="+- 0 4449 4437"/>
                              <a:gd name="T25" fmla="*/ T24 w 567"/>
                              <a:gd name="T26" fmla="+- 0 1 -31"/>
                              <a:gd name="T27" fmla="*/ 1 h 567"/>
                              <a:gd name="T28" fmla="+- 0 4442 4437"/>
                              <a:gd name="T29" fmla="*/ T28 w 567"/>
                              <a:gd name="T30" fmla="+- 0 13 -31"/>
                              <a:gd name="T31" fmla="*/ 13 h 567"/>
                              <a:gd name="T32" fmla="+- 0 4438 4437"/>
                              <a:gd name="T33" fmla="*/ T32 w 567"/>
                              <a:gd name="T34" fmla="+- 0 26 -31"/>
                              <a:gd name="T35" fmla="*/ 26 h 567"/>
                              <a:gd name="T36" fmla="+- 0 4437 4437"/>
                              <a:gd name="T37" fmla="*/ T36 w 567"/>
                              <a:gd name="T38" fmla="+- 0 40 -31"/>
                              <a:gd name="T39" fmla="*/ 40 h 567"/>
                              <a:gd name="T40" fmla="+- 0 4437 4437"/>
                              <a:gd name="T41" fmla="*/ T40 w 567"/>
                              <a:gd name="T42" fmla="+- 0 465 -31"/>
                              <a:gd name="T43" fmla="*/ 465 h 567"/>
                              <a:gd name="T44" fmla="+- 0 4438 4437"/>
                              <a:gd name="T45" fmla="*/ T44 w 567"/>
                              <a:gd name="T46" fmla="+- 0 479 -31"/>
                              <a:gd name="T47" fmla="*/ 479 h 567"/>
                              <a:gd name="T48" fmla="+- 0 4442 4437"/>
                              <a:gd name="T49" fmla="*/ T48 w 567"/>
                              <a:gd name="T50" fmla="+- 0 492 -31"/>
                              <a:gd name="T51" fmla="*/ 492 h 567"/>
                              <a:gd name="T52" fmla="+- 0 4449 4437"/>
                              <a:gd name="T53" fmla="*/ T52 w 567"/>
                              <a:gd name="T54" fmla="+- 0 504 -31"/>
                              <a:gd name="T55" fmla="*/ 504 h 567"/>
                              <a:gd name="T56" fmla="+- 0 4458 4437"/>
                              <a:gd name="T57" fmla="*/ T56 w 567"/>
                              <a:gd name="T58" fmla="+- 0 515 -31"/>
                              <a:gd name="T59" fmla="*/ 515 h 567"/>
                              <a:gd name="T60" fmla="+- 0 4468 4437"/>
                              <a:gd name="T61" fmla="*/ T60 w 567"/>
                              <a:gd name="T62" fmla="+- 0 524 -31"/>
                              <a:gd name="T63" fmla="*/ 524 h 567"/>
                              <a:gd name="T64" fmla="+- 0 4481 4437"/>
                              <a:gd name="T65" fmla="*/ T64 w 567"/>
                              <a:gd name="T66" fmla="+- 0 531 -31"/>
                              <a:gd name="T67" fmla="*/ 531 h 567"/>
                              <a:gd name="T68" fmla="+- 0 4494 4437"/>
                              <a:gd name="T69" fmla="*/ T68 w 567"/>
                              <a:gd name="T70" fmla="+- 0 535 -31"/>
                              <a:gd name="T71" fmla="*/ 535 h 567"/>
                              <a:gd name="T72" fmla="+- 0 4508 4437"/>
                              <a:gd name="T73" fmla="*/ T72 w 567"/>
                              <a:gd name="T74" fmla="+- 0 536 -31"/>
                              <a:gd name="T75" fmla="*/ 536 h 567"/>
                              <a:gd name="T76" fmla="+- 0 4933 4437"/>
                              <a:gd name="T77" fmla="*/ T76 w 567"/>
                              <a:gd name="T78" fmla="+- 0 536 -31"/>
                              <a:gd name="T79" fmla="*/ 536 h 567"/>
                              <a:gd name="T80" fmla="+- 0 4947 4437"/>
                              <a:gd name="T81" fmla="*/ T80 w 567"/>
                              <a:gd name="T82" fmla="+- 0 534 -31"/>
                              <a:gd name="T83" fmla="*/ 534 h 567"/>
                              <a:gd name="T84" fmla="+- 0 4960 4437"/>
                              <a:gd name="T85" fmla="*/ T84 w 567"/>
                              <a:gd name="T86" fmla="+- 0 530 -31"/>
                              <a:gd name="T87" fmla="*/ 530 h 567"/>
                              <a:gd name="T88" fmla="+- 0 4972 4437"/>
                              <a:gd name="T89" fmla="*/ T88 w 567"/>
                              <a:gd name="T90" fmla="+- 0 524 -31"/>
                              <a:gd name="T91" fmla="*/ 524 h 567"/>
                              <a:gd name="T92" fmla="+- 0 4983 4437"/>
                              <a:gd name="T93" fmla="*/ T92 w 567"/>
                              <a:gd name="T94" fmla="+- 0 515 -31"/>
                              <a:gd name="T95" fmla="*/ 515 h 567"/>
                              <a:gd name="T96" fmla="+- 0 4992 4437"/>
                              <a:gd name="T97" fmla="*/ T96 w 567"/>
                              <a:gd name="T98" fmla="+- 0 504 -31"/>
                              <a:gd name="T99" fmla="*/ 504 h 567"/>
                              <a:gd name="T100" fmla="+- 0 4995 4437"/>
                              <a:gd name="T101" fmla="*/ T100 w 567"/>
                              <a:gd name="T102" fmla="+- 0 498 -31"/>
                              <a:gd name="T103" fmla="*/ 498 h 567"/>
                              <a:gd name="T104" fmla="+- 0 4499 4437"/>
                              <a:gd name="T105" fmla="*/ T104 w 567"/>
                              <a:gd name="T106" fmla="+- 0 498 -31"/>
                              <a:gd name="T107" fmla="*/ 498 h 567"/>
                              <a:gd name="T108" fmla="+- 0 4491 4437"/>
                              <a:gd name="T109" fmla="*/ T108 w 567"/>
                              <a:gd name="T110" fmla="+- 0 495 -31"/>
                              <a:gd name="T111" fmla="*/ 495 h 567"/>
                              <a:gd name="T112" fmla="+- 0 4478 4437"/>
                              <a:gd name="T113" fmla="*/ T112 w 567"/>
                              <a:gd name="T114" fmla="+- 0 482 -31"/>
                              <a:gd name="T115" fmla="*/ 482 h 567"/>
                              <a:gd name="T116" fmla="+- 0 4475 4437"/>
                              <a:gd name="T117" fmla="*/ T116 w 567"/>
                              <a:gd name="T118" fmla="+- 0 474 -31"/>
                              <a:gd name="T119" fmla="*/ 474 h 567"/>
                              <a:gd name="T120" fmla="+- 0 4475 4437"/>
                              <a:gd name="T121" fmla="*/ T120 w 567"/>
                              <a:gd name="T122" fmla="+- 0 31 -31"/>
                              <a:gd name="T123" fmla="*/ 31 h 567"/>
                              <a:gd name="T124" fmla="+- 0 4478 4437"/>
                              <a:gd name="T125" fmla="*/ T124 w 567"/>
                              <a:gd name="T126" fmla="+- 0 23 -31"/>
                              <a:gd name="T127" fmla="*/ 23 h 567"/>
                              <a:gd name="T128" fmla="+- 0 4491 4437"/>
                              <a:gd name="T129" fmla="*/ T128 w 567"/>
                              <a:gd name="T130" fmla="+- 0 10 -31"/>
                              <a:gd name="T131" fmla="*/ 10 h 567"/>
                              <a:gd name="T132" fmla="+- 0 4499 4437"/>
                              <a:gd name="T133" fmla="*/ T132 w 567"/>
                              <a:gd name="T134" fmla="+- 0 7 -31"/>
                              <a:gd name="T135" fmla="*/ 7 h 567"/>
                              <a:gd name="T136" fmla="+- 0 4995 4437"/>
                              <a:gd name="T137" fmla="*/ T136 w 567"/>
                              <a:gd name="T138" fmla="+- 0 7 -31"/>
                              <a:gd name="T139" fmla="*/ 7 h 567"/>
                              <a:gd name="T140" fmla="+- 0 4992 4437"/>
                              <a:gd name="T141" fmla="*/ T140 w 567"/>
                              <a:gd name="T142" fmla="+- 0 1 -31"/>
                              <a:gd name="T143" fmla="*/ 1 h 567"/>
                              <a:gd name="T144" fmla="+- 0 4983 4437"/>
                              <a:gd name="T145" fmla="*/ T144 w 567"/>
                              <a:gd name="T146" fmla="+- 0 -10 -31"/>
                              <a:gd name="T147" fmla="*/ -10 h 567"/>
                              <a:gd name="T148" fmla="+- 0 4972 4437"/>
                              <a:gd name="T149" fmla="*/ T148 w 567"/>
                              <a:gd name="T150" fmla="+- 0 -19 -31"/>
                              <a:gd name="T151" fmla="*/ -19 h 567"/>
                              <a:gd name="T152" fmla="+- 0 4960 4437"/>
                              <a:gd name="T153" fmla="*/ T152 w 567"/>
                              <a:gd name="T154" fmla="+- 0 -26 -31"/>
                              <a:gd name="T155" fmla="*/ -26 h 567"/>
                              <a:gd name="T156" fmla="+- 0 4947 4437"/>
                              <a:gd name="T157" fmla="*/ T156 w 567"/>
                              <a:gd name="T158" fmla="+- 0 -30 -31"/>
                              <a:gd name="T159" fmla="*/ -30 h 567"/>
                              <a:gd name="T160" fmla="+- 0 4933 4437"/>
                              <a:gd name="T161" fmla="*/ T160 w 567"/>
                              <a:gd name="T162" fmla="+- 0 -31 -31"/>
                              <a:gd name="T163" fmla="*/ -31 h 567"/>
                              <a:gd name="T164" fmla="+- 0 4995 4437"/>
                              <a:gd name="T165" fmla="*/ T164 w 567"/>
                              <a:gd name="T166" fmla="+- 0 7 -31"/>
                              <a:gd name="T167" fmla="*/ 7 h 567"/>
                              <a:gd name="T168" fmla="+- 0 4942 4437"/>
                              <a:gd name="T169" fmla="*/ T168 w 567"/>
                              <a:gd name="T170" fmla="+- 0 7 -31"/>
                              <a:gd name="T171" fmla="*/ 7 h 567"/>
                              <a:gd name="T172" fmla="+- 0 4950 4437"/>
                              <a:gd name="T173" fmla="*/ T172 w 567"/>
                              <a:gd name="T174" fmla="+- 0 10 -31"/>
                              <a:gd name="T175" fmla="*/ 10 h 567"/>
                              <a:gd name="T176" fmla="+- 0 4962 4437"/>
                              <a:gd name="T177" fmla="*/ T176 w 567"/>
                              <a:gd name="T178" fmla="+- 0 23 -31"/>
                              <a:gd name="T179" fmla="*/ 23 h 567"/>
                              <a:gd name="T180" fmla="+- 0 4966 4437"/>
                              <a:gd name="T181" fmla="*/ T180 w 567"/>
                              <a:gd name="T182" fmla="+- 0 31 -31"/>
                              <a:gd name="T183" fmla="*/ 31 h 567"/>
                              <a:gd name="T184" fmla="+- 0 4966 4437"/>
                              <a:gd name="T185" fmla="*/ T184 w 567"/>
                              <a:gd name="T186" fmla="+- 0 474 -31"/>
                              <a:gd name="T187" fmla="*/ 474 h 567"/>
                              <a:gd name="T188" fmla="+- 0 4963 4437"/>
                              <a:gd name="T189" fmla="*/ T188 w 567"/>
                              <a:gd name="T190" fmla="+- 0 482 -31"/>
                              <a:gd name="T191" fmla="*/ 482 h 567"/>
                              <a:gd name="T192" fmla="+- 0 4950 4437"/>
                              <a:gd name="T193" fmla="*/ T192 w 567"/>
                              <a:gd name="T194" fmla="+- 0 495 -31"/>
                              <a:gd name="T195" fmla="*/ 495 h 567"/>
                              <a:gd name="T196" fmla="+- 0 4942 4437"/>
                              <a:gd name="T197" fmla="*/ T196 w 567"/>
                              <a:gd name="T198" fmla="+- 0 498 -31"/>
                              <a:gd name="T199" fmla="*/ 498 h 567"/>
                              <a:gd name="T200" fmla="+- 0 4508 4437"/>
                              <a:gd name="T201" fmla="*/ T200 w 567"/>
                              <a:gd name="T202" fmla="+- 0 498 -31"/>
                              <a:gd name="T203" fmla="*/ 498 h 567"/>
                              <a:gd name="T204" fmla="+- 0 4995 4437"/>
                              <a:gd name="T205" fmla="*/ T204 w 567"/>
                              <a:gd name="T206" fmla="+- 0 498 -31"/>
                              <a:gd name="T207" fmla="*/ 498 h 567"/>
                              <a:gd name="T208" fmla="+- 0 4998 4437"/>
                              <a:gd name="T209" fmla="*/ T208 w 567"/>
                              <a:gd name="T210" fmla="+- 0 492 -31"/>
                              <a:gd name="T211" fmla="*/ 492 h 567"/>
                              <a:gd name="T212" fmla="+- 0 5002 4437"/>
                              <a:gd name="T213" fmla="*/ T212 w 567"/>
                              <a:gd name="T214" fmla="+- 0 479 -31"/>
                              <a:gd name="T215" fmla="*/ 479 h 567"/>
                              <a:gd name="T216" fmla="+- 0 5004 4437"/>
                              <a:gd name="T217" fmla="*/ T216 w 567"/>
                              <a:gd name="T218" fmla="+- 0 465 -31"/>
                              <a:gd name="T219" fmla="*/ 465 h 567"/>
                              <a:gd name="T220" fmla="+- 0 5004 4437"/>
                              <a:gd name="T221" fmla="*/ T220 w 567"/>
                              <a:gd name="T222" fmla="+- 0 40 -31"/>
                              <a:gd name="T223" fmla="*/ 40 h 567"/>
                              <a:gd name="T224" fmla="+- 0 5002 4437"/>
                              <a:gd name="T225" fmla="*/ T224 w 567"/>
                              <a:gd name="T226" fmla="+- 0 26 -31"/>
                              <a:gd name="T227" fmla="*/ 26 h 567"/>
                              <a:gd name="T228" fmla="+- 0 4998 4437"/>
                              <a:gd name="T229" fmla="*/ T228 w 567"/>
                              <a:gd name="T230" fmla="+- 0 13 -31"/>
                              <a:gd name="T231" fmla="*/ 13 h 567"/>
                              <a:gd name="T232" fmla="+- 0 4995 4437"/>
                              <a:gd name="T233" fmla="*/ T232 w 567"/>
                              <a:gd name="T234" fmla="+- 0 7 -31"/>
                              <a:gd name="T235" fmla="*/ 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67" h="567">
                                <a:moveTo>
                                  <a:pt x="496" y="0"/>
                                </a:moveTo>
                                <a:lnTo>
                                  <a:pt x="71" y="0"/>
                                </a:lnTo>
                                <a:lnTo>
                                  <a:pt x="57" y="1"/>
                                </a:lnTo>
                                <a:lnTo>
                                  <a:pt x="44" y="5"/>
                                </a:lnTo>
                                <a:lnTo>
                                  <a:pt x="31" y="12"/>
                                </a:lnTo>
                                <a:lnTo>
                                  <a:pt x="21" y="21"/>
                                </a:lnTo>
                                <a:lnTo>
                                  <a:pt x="12" y="32"/>
                                </a:lnTo>
                                <a:lnTo>
                                  <a:pt x="5" y="44"/>
                                </a:lnTo>
                                <a:lnTo>
                                  <a:pt x="1" y="57"/>
                                </a:lnTo>
                                <a:lnTo>
                                  <a:pt x="0" y="71"/>
                                </a:lnTo>
                                <a:lnTo>
                                  <a:pt x="0" y="496"/>
                                </a:lnTo>
                                <a:lnTo>
                                  <a:pt x="1" y="510"/>
                                </a:lnTo>
                                <a:lnTo>
                                  <a:pt x="5" y="523"/>
                                </a:lnTo>
                                <a:lnTo>
                                  <a:pt x="12" y="535"/>
                                </a:lnTo>
                                <a:lnTo>
                                  <a:pt x="21" y="546"/>
                                </a:lnTo>
                                <a:lnTo>
                                  <a:pt x="31" y="555"/>
                                </a:lnTo>
                                <a:lnTo>
                                  <a:pt x="44" y="562"/>
                                </a:lnTo>
                                <a:lnTo>
                                  <a:pt x="57" y="566"/>
                                </a:lnTo>
                                <a:lnTo>
                                  <a:pt x="71" y="567"/>
                                </a:lnTo>
                                <a:lnTo>
                                  <a:pt x="496" y="567"/>
                                </a:lnTo>
                                <a:lnTo>
                                  <a:pt x="510" y="565"/>
                                </a:lnTo>
                                <a:lnTo>
                                  <a:pt x="523" y="561"/>
                                </a:lnTo>
                                <a:lnTo>
                                  <a:pt x="535" y="555"/>
                                </a:lnTo>
                                <a:lnTo>
                                  <a:pt x="546" y="546"/>
                                </a:lnTo>
                                <a:lnTo>
                                  <a:pt x="555" y="535"/>
                                </a:lnTo>
                                <a:lnTo>
                                  <a:pt x="558" y="529"/>
                                </a:lnTo>
                                <a:lnTo>
                                  <a:pt x="62" y="529"/>
                                </a:lnTo>
                                <a:lnTo>
                                  <a:pt x="54" y="526"/>
                                </a:lnTo>
                                <a:lnTo>
                                  <a:pt x="41" y="513"/>
                                </a:lnTo>
                                <a:lnTo>
                                  <a:pt x="38" y="505"/>
                                </a:lnTo>
                                <a:lnTo>
                                  <a:pt x="38" y="62"/>
                                </a:lnTo>
                                <a:lnTo>
                                  <a:pt x="41" y="54"/>
                                </a:lnTo>
                                <a:lnTo>
                                  <a:pt x="54" y="41"/>
                                </a:lnTo>
                                <a:lnTo>
                                  <a:pt x="62" y="38"/>
                                </a:lnTo>
                                <a:lnTo>
                                  <a:pt x="558" y="38"/>
                                </a:lnTo>
                                <a:lnTo>
                                  <a:pt x="555" y="32"/>
                                </a:lnTo>
                                <a:lnTo>
                                  <a:pt x="546" y="21"/>
                                </a:lnTo>
                                <a:lnTo>
                                  <a:pt x="535" y="12"/>
                                </a:lnTo>
                                <a:lnTo>
                                  <a:pt x="523" y="5"/>
                                </a:lnTo>
                                <a:lnTo>
                                  <a:pt x="510" y="1"/>
                                </a:lnTo>
                                <a:lnTo>
                                  <a:pt x="496" y="0"/>
                                </a:lnTo>
                                <a:close/>
                                <a:moveTo>
                                  <a:pt x="558" y="38"/>
                                </a:moveTo>
                                <a:lnTo>
                                  <a:pt x="505" y="38"/>
                                </a:lnTo>
                                <a:lnTo>
                                  <a:pt x="513" y="41"/>
                                </a:lnTo>
                                <a:lnTo>
                                  <a:pt x="525" y="54"/>
                                </a:lnTo>
                                <a:lnTo>
                                  <a:pt x="529" y="62"/>
                                </a:lnTo>
                                <a:lnTo>
                                  <a:pt x="529" y="505"/>
                                </a:lnTo>
                                <a:lnTo>
                                  <a:pt x="526" y="513"/>
                                </a:lnTo>
                                <a:lnTo>
                                  <a:pt x="513" y="526"/>
                                </a:lnTo>
                                <a:lnTo>
                                  <a:pt x="505" y="529"/>
                                </a:lnTo>
                                <a:lnTo>
                                  <a:pt x="71" y="529"/>
                                </a:lnTo>
                                <a:lnTo>
                                  <a:pt x="558" y="529"/>
                                </a:lnTo>
                                <a:lnTo>
                                  <a:pt x="561" y="523"/>
                                </a:lnTo>
                                <a:lnTo>
                                  <a:pt x="565" y="510"/>
                                </a:lnTo>
                                <a:lnTo>
                                  <a:pt x="567" y="496"/>
                                </a:lnTo>
                                <a:lnTo>
                                  <a:pt x="567" y="71"/>
                                </a:lnTo>
                                <a:lnTo>
                                  <a:pt x="565" y="57"/>
                                </a:lnTo>
                                <a:lnTo>
                                  <a:pt x="561" y="44"/>
                                </a:lnTo>
                                <a:lnTo>
                                  <a:pt x="558"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7" name="Line 531"/>
                        <wps:cNvCnPr>
                          <a:cxnSpLocks noChangeShapeType="1"/>
                        </wps:cNvCnPr>
                        <wps:spPr bwMode="auto">
                          <a:xfrm>
                            <a:off x="4517" y="67"/>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8" name="Line 532"/>
                        <wps:cNvCnPr>
                          <a:cxnSpLocks noChangeShapeType="1"/>
                        </wps:cNvCnPr>
                        <wps:spPr bwMode="auto">
                          <a:xfrm>
                            <a:off x="4517" y="428"/>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9" name="Picture 5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574" y="115"/>
                            <a:ext cx="2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018168C" id="Group 529" o:spid="_x0000_s1026" style="position:absolute;margin-left:221.8pt;margin-top:-1.55pt;width:28.35pt;height:28.35pt;z-index:251641344;mso-position-horizontal-relative:page" coordorigin="4437,-31"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">
                <v:shape id="AutoShape 530" o:spid="_x0000_s1027" style="position:absolute;left:4436;top:-3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" path="m496,l71,,57,1,44,5,31,12,21,21,12,32,5,44,1,57,,71,,496r1,14l5,523r7,12l21,546r10,9l44,562r13,4l71,567r425,l510,565r13,-4l535,555r11,-9l555,535r3,-6l62,529r-8,-3l41,513r-3,-8l38,62r3,-8l54,41r8,-3l558,38r-3,-6l546,21,535,12,523,5,510,1,496,xm558,38r-53,l513,41r12,13l529,62r,443l526,513r-13,13l505,529r-434,l558,529r3,-6l565,510r2,-14l567,71,565,57,561,44r-3,-6xe" fillcolor="#040b0b" stroked="f">
                  <v:path arrowok="t" o:connecttype="custom" o:connectlocs="496,-31;71,-31;57,-30;44,-26;31,-19;21,-10;12,1;5,13;1,26;0,40;0,465;1,479;5,492;12,504;21,515;31,524;44,531;57,535;71,536;496,536;510,534;523,530;535,524;546,515;555,504;558,498;62,498;54,495;41,482;38,474;38,31;41,23;54,10;62,7;558,7;555,1;546,-10;535,-19;523,-26;510,-30;496,-31;558,7;505,7;513,10;525,23;529,31;529,474;526,482;513,495;505,498;71,498;558,498;561,492;565,479;567,465;567,40;565,26;561,13;558,7" o:connectangles="0,0,0,0,0,0,0,0,0,0,0,0,0,0,0,0,0,0,0,0,0,0,0,0,0,0,0,0,0,0,0,0,0,0,0,0,0,0,0,0,0,0,0,0,0,0,0,0,0,0,0,0,0,0,0,0,0,0,0"/>
                </v:shape>
                <v:line id="Line 531" o:spid="_x0000_s1028" style="position:absolute;visibility:visible;mso-wrap-style:square" from="4517,67" to="4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" strokecolor="#040b0b" strokeweight=".80011mm"/>
                <v:line id="Line 532" o:spid="_x0000_s1029" style="position:absolute;visibility:visible;mso-wrap-style:square" from="4517,428" to="4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" strokecolor="#040b0b" strokeweight=".80011mm"/>
                <v:shape id="Picture 533" o:spid="_x0000_s1030" type="#_x0000_t75" style="position:absolute;left:4574;top:115;width:28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">
                  <v:imagedata r:id="rId132" o:title=""/>
                </v:shape>
                <w10:wrap anchorx="page"/>
              </v:group>
            </w:pict>
          </mc:Fallback>
        </mc:AlternateContent>
      </w:r>
      <w:r w:rsidR="00816134">
        <w:rPr>
          <w:b/>
          <w:color w:val="231F20"/>
          <w:sz w:val="16"/>
          <w:lang w:val="ru-RU"/>
        </w:rPr>
        <w:t>Конвекция</w:t>
      </w:r>
      <w:r w:rsidR="00816134" w:rsidRPr="00B07B8B">
        <w:rPr>
          <w:b/>
          <w:color w:val="231F20"/>
          <w:sz w:val="16"/>
          <w:lang w:val="ru-RU"/>
        </w:rPr>
        <w:t xml:space="preserve"> + </w:t>
      </w:r>
      <w:r w:rsidR="00816134">
        <w:rPr>
          <w:b/>
          <w:color w:val="231F20"/>
          <w:sz w:val="16"/>
          <w:lang w:val="ru-RU"/>
        </w:rPr>
        <w:t>верхний</w:t>
      </w:r>
      <w:r w:rsidR="00816134" w:rsidRPr="00B07B8B">
        <w:rPr>
          <w:b/>
          <w:color w:val="231F20"/>
          <w:sz w:val="16"/>
          <w:lang w:val="ru-RU"/>
        </w:rPr>
        <w:t xml:space="preserve"> </w:t>
      </w:r>
      <w:r w:rsidR="00816134">
        <w:rPr>
          <w:b/>
          <w:color w:val="231F20"/>
          <w:sz w:val="16"/>
          <w:lang w:val="ru-RU"/>
        </w:rPr>
        <w:t>и</w:t>
      </w:r>
      <w:r w:rsidR="00816134" w:rsidRPr="00B07B8B">
        <w:rPr>
          <w:b/>
          <w:color w:val="231F20"/>
          <w:sz w:val="16"/>
          <w:lang w:val="ru-RU"/>
        </w:rPr>
        <w:t xml:space="preserve"> </w:t>
      </w:r>
      <w:r w:rsidR="00816134">
        <w:rPr>
          <w:b/>
          <w:color w:val="231F20"/>
          <w:sz w:val="16"/>
          <w:lang w:val="ru-RU"/>
        </w:rPr>
        <w:t>нижний</w:t>
      </w:r>
      <w:r w:rsidR="00816134" w:rsidRPr="00B07B8B">
        <w:rPr>
          <w:b/>
          <w:color w:val="231F20"/>
          <w:sz w:val="16"/>
          <w:lang w:val="ru-RU"/>
        </w:rPr>
        <w:t xml:space="preserve"> </w:t>
      </w:r>
      <w:r w:rsidR="00816134">
        <w:rPr>
          <w:b/>
          <w:color w:val="231F20"/>
          <w:sz w:val="16"/>
          <w:lang w:val="ru-RU"/>
        </w:rPr>
        <w:t>подогрев</w:t>
      </w:r>
      <w:r w:rsidR="00816134" w:rsidRPr="00B07B8B">
        <w:rPr>
          <w:b/>
          <w:color w:val="231F20"/>
          <w:sz w:val="16"/>
          <w:lang w:val="ru-RU"/>
        </w:rPr>
        <w:t xml:space="preserve"> </w:t>
      </w:r>
    </w:p>
    <w:p w14:paraId="699AE9A0" w14:textId="0683FC75" w:rsidR="00816134" w:rsidRPr="00816134" w:rsidRDefault="00816134" w:rsidP="00816134">
      <w:pPr>
        <w:pStyle w:val="a3"/>
        <w:spacing w:line="179" w:lineRule="exact"/>
        <w:ind w:left="1041"/>
        <w:rPr>
          <w:rFonts w:ascii="SimSun"/>
          <w:color w:val="231F20"/>
          <w:lang w:val="ru-RU"/>
        </w:rPr>
      </w:pPr>
      <w:r>
        <w:rPr>
          <w:rFonts w:asciiTheme="minorHAnsi" w:hAnsiTheme="minorHAnsi"/>
          <w:color w:val="231F20"/>
          <w:lang w:val="ru-RU"/>
        </w:rPr>
        <w:t xml:space="preserve">В </w:t>
      </w:r>
      <w:r w:rsidRPr="00816134">
        <w:rPr>
          <w:rFonts w:ascii="SimSun"/>
          <w:color w:val="231F20"/>
          <w:lang w:val="ru-RU"/>
        </w:rPr>
        <w:t>этом</w:t>
      </w:r>
      <w:r w:rsidRPr="00816134">
        <w:rPr>
          <w:rFonts w:ascii="SimSun"/>
          <w:color w:val="231F20"/>
          <w:lang w:val="ru-RU"/>
        </w:rPr>
        <w:t xml:space="preserve"> </w:t>
      </w:r>
      <w:r w:rsidRPr="00816134">
        <w:rPr>
          <w:rFonts w:ascii="SimSun"/>
          <w:color w:val="231F20"/>
          <w:lang w:val="ru-RU"/>
        </w:rPr>
        <w:t>положении</w:t>
      </w:r>
      <w:r w:rsidRPr="00816134">
        <w:rPr>
          <w:rFonts w:ascii="SimSun"/>
          <w:color w:val="231F20"/>
          <w:lang w:val="ru-RU"/>
        </w:rPr>
        <w:t xml:space="preserve"> </w:t>
      </w:r>
      <w:r w:rsidRPr="00816134">
        <w:rPr>
          <w:rFonts w:ascii="SimSun"/>
          <w:color w:val="231F20"/>
          <w:lang w:val="ru-RU"/>
        </w:rPr>
        <w:t>ручки</w:t>
      </w:r>
      <w:r w:rsidRPr="00816134">
        <w:rPr>
          <w:rFonts w:ascii="SimSun"/>
          <w:color w:val="231F20"/>
          <w:lang w:val="ru-RU"/>
        </w:rPr>
        <w:t xml:space="preserve"> </w:t>
      </w:r>
      <w:r w:rsidRPr="00816134">
        <w:rPr>
          <w:rFonts w:ascii="SimSun"/>
          <w:color w:val="231F20"/>
          <w:lang w:val="ru-RU"/>
        </w:rPr>
        <w:t>духовой</w:t>
      </w:r>
      <w:r w:rsidRPr="00816134">
        <w:rPr>
          <w:rFonts w:ascii="SimSun"/>
          <w:color w:val="231F20"/>
          <w:lang w:val="ru-RU"/>
        </w:rPr>
        <w:t xml:space="preserve"> </w:t>
      </w:r>
      <w:r w:rsidRPr="00816134">
        <w:rPr>
          <w:rFonts w:ascii="SimSun"/>
          <w:color w:val="231F20"/>
          <w:lang w:val="ru-RU"/>
        </w:rPr>
        <w:t>шкаф</w:t>
      </w:r>
      <w:r w:rsidRPr="00816134">
        <w:rPr>
          <w:rFonts w:ascii="SimSun"/>
          <w:color w:val="231F20"/>
          <w:lang w:val="ru-RU"/>
        </w:rPr>
        <w:t xml:space="preserve"> </w:t>
      </w:r>
      <w:r w:rsidRPr="00816134">
        <w:rPr>
          <w:rFonts w:ascii="SimSun"/>
          <w:color w:val="231F20"/>
          <w:lang w:val="ru-RU"/>
        </w:rPr>
        <w:t>выполняет</w:t>
      </w:r>
      <w:r w:rsidRPr="00816134">
        <w:rPr>
          <w:rFonts w:ascii="SimSun"/>
          <w:color w:val="231F20"/>
          <w:lang w:val="ru-RU"/>
        </w:rPr>
        <w:t xml:space="preserve"> </w:t>
      </w:r>
      <w:r w:rsidR="00C6220B">
        <w:rPr>
          <w:rFonts w:asciiTheme="minorHAnsi" w:hAnsiTheme="minorHAnsi"/>
          <w:color w:val="231F20"/>
          <w:lang w:val="ru-RU"/>
        </w:rPr>
        <w:t xml:space="preserve">специальную </w:t>
      </w:r>
      <w:r w:rsidRPr="00816134">
        <w:rPr>
          <w:rFonts w:ascii="SimSun"/>
          <w:color w:val="231F20"/>
          <w:lang w:val="ru-RU"/>
        </w:rPr>
        <w:t>функцию</w:t>
      </w:r>
      <w:r w:rsidRPr="00816134">
        <w:rPr>
          <w:rFonts w:ascii="SimSun"/>
          <w:color w:val="231F20"/>
          <w:lang w:val="ru-RU"/>
        </w:rPr>
        <w:t xml:space="preserve"> </w:t>
      </w:r>
      <w:r w:rsidR="00C6220B">
        <w:rPr>
          <w:rFonts w:asciiTheme="minorHAnsi" w:hAnsiTheme="minorHAnsi"/>
          <w:color w:val="231F20"/>
          <w:lang w:val="ru-RU"/>
        </w:rPr>
        <w:t>для</w:t>
      </w:r>
      <w:r w:rsidR="004D6BD1">
        <w:rPr>
          <w:rFonts w:asciiTheme="minorHAnsi" w:hAnsiTheme="minorHAnsi"/>
          <w:color w:val="231F20"/>
          <w:lang w:val="ru-RU"/>
        </w:rPr>
        <w:t xml:space="preserve"> выпекания</w:t>
      </w:r>
      <w:r w:rsidR="00C6220B">
        <w:rPr>
          <w:rFonts w:asciiTheme="minorHAnsi" w:hAnsiTheme="minorHAnsi"/>
          <w:color w:val="231F20"/>
          <w:lang w:val="ru-RU"/>
        </w:rPr>
        <w:t xml:space="preserve"> </w:t>
      </w:r>
      <w:r w:rsidR="004D6BD1">
        <w:rPr>
          <w:rFonts w:asciiTheme="minorHAnsi" w:hAnsiTheme="minorHAnsi"/>
          <w:color w:val="231F20"/>
          <w:lang w:val="ru-RU"/>
        </w:rPr>
        <w:t>тортов</w:t>
      </w:r>
      <w:r w:rsidRPr="00816134">
        <w:rPr>
          <w:rFonts w:ascii="SimSun"/>
          <w:color w:val="231F20"/>
          <w:lang w:val="ru-RU"/>
        </w:rPr>
        <w:t>.</w:t>
      </w:r>
    </w:p>
    <w:p w14:paraId="0E66A097" w14:textId="77018BD8" w:rsidR="00717A05" w:rsidRPr="00B07B8B" w:rsidRDefault="00816134" w:rsidP="00816134">
      <w:pPr>
        <w:pStyle w:val="a3"/>
        <w:spacing w:line="179" w:lineRule="exact"/>
        <w:ind w:left="1041"/>
        <w:rPr>
          <w:rFonts w:ascii="SimSun"/>
          <w:lang w:val="ru-RU"/>
        </w:rPr>
        <w:sectPr w:rsidR="00717A05" w:rsidRPr="00B07B8B">
          <w:type w:val="continuous"/>
          <w:pgSz w:w="8400" w:h="11910"/>
          <w:pgMar w:top="1100" w:right="260" w:bottom="280" w:left="420" w:header="720" w:footer="720" w:gutter="0"/>
          <w:cols w:num="2" w:space="720" w:equalWidth="0">
            <w:col w:w="3674" w:space="82"/>
            <w:col w:w="3964"/>
          </w:cols>
        </w:sectPr>
      </w:pPr>
      <w:r w:rsidRPr="00B07B8B">
        <w:rPr>
          <w:rFonts w:ascii="SimSun"/>
          <w:color w:val="231F20"/>
          <w:lang w:val="ru-RU"/>
        </w:rPr>
        <w:t>Обычная</w:t>
      </w:r>
      <w:r w:rsidRPr="00B07B8B">
        <w:rPr>
          <w:rFonts w:ascii="SimSun"/>
          <w:color w:val="231F20"/>
          <w:lang w:val="ru-RU"/>
        </w:rPr>
        <w:t xml:space="preserve"> </w:t>
      </w:r>
      <w:r w:rsidRPr="00B07B8B">
        <w:rPr>
          <w:rFonts w:ascii="SimSun"/>
          <w:color w:val="231F20"/>
          <w:lang w:val="ru-RU"/>
        </w:rPr>
        <w:t>духовка</w:t>
      </w:r>
      <w:r w:rsidRPr="00B07B8B">
        <w:rPr>
          <w:rFonts w:ascii="SimSun"/>
          <w:color w:val="231F20"/>
          <w:lang w:val="ru-RU"/>
        </w:rPr>
        <w:t xml:space="preserve"> </w:t>
      </w:r>
      <w:r w:rsidRPr="00B07B8B">
        <w:rPr>
          <w:rFonts w:ascii="SimSun"/>
          <w:color w:val="231F20"/>
          <w:lang w:val="ru-RU"/>
        </w:rPr>
        <w:t>с</w:t>
      </w:r>
      <w:r w:rsidRPr="00B07B8B">
        <w:rPr>
          <w:rFonts w:ascii="SimSun"/>
          <w:color w:val="231F20"/>
          <w:lang w:val="ru-RU"/>
        </w:rPr>
        <w:t xml:space="preserve"> </w:t>
      </w:r>
      <w:r w:rsidRPr="00B07B8B">
        <w:rPr>
          <w:rFonts w:ascii="SimSun"/>
          <w:color w:val="231F20"/>
          <w:lang w:val="ru-RU"/>
        </w:rPr>
        <w:t>вентилятором</w:t>
      </w:r>
      <w:r w:rsidRPr="00B07B8B">
        <w:rPr>
          <w:rFonts w:ascii="SimSun"/>
          <w:color w:val="231F20"/>
          <w:lang w:val="ru-RU"/>
        </w:rPr>
        <w:t>.</w:t>
      </w:r>
    </w:p>
    <w:p w14:paraId="261829B4" w14:textId="77777777" w:rsidR="00717A05" w:rsidRPr="00B07B8B" w:rsidRDefault="00717A05">
      <w:pPr>
        <w:rPr>
          <w:rFonts w:ascii="SimSun"/>
          <w:sz w:val="29"/>
          <w:lang w:val="ru-RU"/>
        </w:rPr>
        <w:sectPr w:rsidR="00717A05" w:rsidRPr="00B07B8B">
          <w:type w:val="continuous"/>
          <w:pgSz w:w="8400" w:h="11910"/>
          <w:pgMar w:top="1100" w:right="260" w:bottom="280" w:left="420" w:header="720" w:footer="720" w:gutter="0"/>
          <w:cols w:space="720"/>
        </w:sectPr>
      </w:pPr>
    </w:p>
    <w:p w14:paraId="08049A30" w14:textId="0EEB7234" w:rsidR="00717A05" w:rsidRPr="00F55A1D" w:rsidRDefault="004252BB">
      <w:pPr>
        <w:spacing w:before="95" w:line="249" w:lineRule="auto"/>
        <w:ind w:left="1052" w:right="346"/>
        <w:rPr>
          <w:sz w:val="16"/>
          <w:lang w:val="ru-RU"/>
        </w:rPr>
      </w:pPr>
      <w:r>
        <w:rPr>
          <w:noProof/>
          <w:lang w:val="ru-RU" w:eastAsia="ru-RU"/>
        </w:rPr>
        <w:lastRenderedPageBreak/>
        <mc:AlternateContent>
          <mc:Choice Requires="wpg">
            <w:drawing>
              <wp:anchor distT="0" distB="0" distL="114300" distR="114300" simplePos="0" relativeHeight="251642368" behindDoc="0" locked="0" layoutInCell="1" allowOverlap="1" wp14:anchorId="5CB4667A" wp14:editId="0FCC3D20">
                <wp:simplePos x="0" y="0"/>
                <wp:positionH relativeFrom="page">
                  <wp:posOffset>441960</wp:posOffset>
                </wp:positionH>
                <wp:positionV relativeFrom="paragraph">
                  <wp:posOffset>109220</wp:posOffset>
                </wp:positionV>
                <wp:extent cx="360045" cy="360045"/>
                <wp:effectExtent l="3810" t="1905" r="7620" b="0"/>
                <wp:wrapNone/>
                <wp:docPr id="455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73"/>
                          <a:chExt cx="567" cy="567"/>
                        </a:xfrm>
                      </wpg:grpSpPr>
                      <wps:wsp>
                        <wps:cNvPr id="4552" name="AutoShape 535"/>
                        <wps:cNvSpPr>
                          <a:spLocks/>
                        </wps:cNvSpPr>
                        <wps:spPr bwMode="auto">
                          <a:xfrm>
                            <a:off x="696" y="172"/>
                            <a:ext cx="567" cy="567"/>
                          </a:xfrm>
                          <a:custGeom>
                            <a:avLst/>
                            <a:gdLst>
                              <a:gd name="T0" fmla="+- 0 1192 696"/>
                              <a:gd name="T1" fmla="*/ T0 w 567"/>
                              <a:gd name="T2" fmla="+- 0 173 173"/>
                              <a:gd name="T3" fmla="*/ 173 h 567"/>
                              <a:gd name="T4" fmla="+- 0 767 696"/>
                              <a:gd name="T5" fmla="*/ T4 w 567"/>
                              <a:gd name="T6" fmla="+- 0 173 173"/>
                              <a:gd name="T7" fmla="*/ 173 h 567"/>
                              <a:gd name="T8" fmla="+- 0 753 696"/>
                              <a:gd name="T9" fmla="*/ T8 w 567"/>
                              <a:gd name="T10" fmla="+- 0 174 173"/>
                              <a:gd name="T11" fmla="*/ 174 h 567"/>
                              <a:gd name="T12" fmla="+- 0 740 696"/>
                              <a:gd name="T13" fmla="*/ T12 w 567"/>
                              <a:gd name="T14" fmla="+- 0 178 173"/>
                              <a:gd name="T15" fmla="*/ 178 h 567"/>
                              <a:gd name="T16" fmla="+- 0 728 696"/>
                              <a:gd name="T17" fmla="*/ T16 w 567"/>
                              <a:gd name="T18" fmla="+- 0 185 173"/>
                              <a:gd name="T19" fmla="*/ 185 h 567"/>
                              <a:gd name="T20" fmla="+- 0 717 696"/>
                              <a:gd name="T21" fmla="*/ T20 w 567"/>
                              <a:gd name="T22" fmla="+- 0 193 173"/>
                              <a:gd name="T23" fmla="*/ 193 h 567"/>
                              <a:gd name="T24" fmla="+- 0 708 696"/>
                              <a:gd name="T25" fmla="*/ T24 w 567"/>
                              <a:gd name="T26" fmla="+- 0 204 173"/>
                              <a:gd name="T27" fmla="*/ 204 h 567"/>
                              <a:gd name="T28" fmla="+- 0 702 696"/>
                              <a:gd name="T29" fmla="*/ T28 w 567"/>
                              <a:gd name="T30" fmla="+- 0 216 173"/>
                              <a:gd name="T31" fmla="*/ 216 h 567"/>
                              <a:gd name="T32" fmla="+- 0 698 696"/>
                              <a:gd name="T33" fmla="*/ T32 w 567"/>
                              <a:gd name="T34" fmla="+- 0 230 173"/>
                              <a:gd name="T35" fmla="*/ 230 h 567"/>
                              <a:gd name="T36" fmla="+- 0 696 696"/>
                              <a:gd name="T37" fmla="*/ T36 w 567"/>
                              <a:gd name="T38" fmla="+- 0 243 173"/>
                              <a:gd name="T39" fmla="*/ 243 h 567"/>
                              <a:gd name="T40" fmla="+- 0 696 696"/>
                              <a:gd name="T41" fmla="*/ T40 w 567"/>
                              <a:gd name="T42" fmla="+- 0 669 173"/>
                              <a:gd name="T43" fmla="*/ 669 h 567"/>
                              <a:gd name="T44" fmla="+- 0 698 696"/>
                              <a:gd name="T45" fmla="*/ T44 w 567"/>
                              <a:gd name="T46" fmla="+- 0 683 173"/>
                              <a:gd name="T47" fmla="*/ 683 h 567"/>
                              <a:gd name="T48" fmla="+- 0 702 696"/>
                              <a:gd name="T49" fmla="*/ T48 w 567"/>
                              <a:gd name="T50" fmla="+- 0 696 173"/>
                              <a:gd name="T51" fmla="*/ 696 h 567"/>
                              <a:gd name="T52" fmla="+- 0 708 696"/>
                              <a:gd name="T53" fmla="*/ T52 w 567"/>
                              <a:gd name="T54" fmla="+- 0 708 173"/>
                              <a:gd name="T55" fmla="*/ 708 h 567"/>
                              <a:gd name="T56" fmla="+- 0 717 696"/>
                              <a:gd name="T57" fmla="*/ T56 w 567"/>
                              <a:gd name="T58" fmla="+- 0 719 173"/>
                              <a:gd name="T59" fmla="*/ 719 h 567"/>
                              <a:gd name="T60" fmla="+- 0 728 696"/>
                              <a:gd name="T61" fmla="*/ T60 w 567"/>
                              <a:gd name="T62" fmla="+- 0 728 173"/>
                              <a:gd name="T63" fmla="*/ 728 h 567"/>
                              <a:gd name="T64" fmla="+- 0 740 696"/>
                              <a:gd name="T65" fmla="*/ T64 w 567"/>
                              <a:gd name="T66" fmla="+- 0 734 173"/>
                              <a:gd name="T67" fmla="*/ 734 h 567"/>
                              <a:gd name="T68" fmla="+- 0 753 696"/>
                              <a:gd name="T69" fmla="*/ T68 w 567"/>
                              <a:gd name="T70" fmla="+- 0 738 173"/>
                              <a:gd name="T71" fmla="*/ 738 h 567"/>
                              <a:gd name="T72" fmla="+- 0 767 696"/>
                              <a:gd name="T73" fmla="*/ T72 w 567"/>
                              <a:gd name="T74" fmla="+- 0 739 173"/>
                              <a:gd name="T75" fmla="*/ 739 h 567"/>
                              <a:gd name="T76" fmla="+- 0 1192 696"/>
                              <a:gd name="T77" fmla="*/ T76 w 567"/>
                              <a:gd name="T78" fmla="+- 0 739 173"/>
                              <a:gd name="T79" fmla="*/ 739 h 567"/>
                              <a:gd name="T80" fmla="+- 0 1206 696"/>
                              <a:gd name="T81" fmla="*/ T80 w 567"/>
                              <a:gd name="T82" fmla="+- 0 738 173"/>
                              <a:gd name="T83" fmla="*/ 738 h 567"/>
                              <a:gd name="T84" fmla="+- 0 1219 696"/>
                              <a:gd name="T85" fmla="*/ T84 w 567"/>
                              <a:gd name="T86" fmla="+- 0 734 173"/>
                              <a:gd name="T87" fmla="*/ 734 h 567"/>
                              <a:gd name="T88" fmla="+- 0 1232 696"/>
                              <a:gd name="T89" fmla="*/ T88 w 567"/>
                              <a:gd name="T90" fmla="+- 0 728 173"/>
                              <a:gd name="T91" fmla="*/ 728 h 567"/>
                              <a:gd name="T92" fmla="+- 0 1242 696"/>
                              <a:gd name="T93" fmla="*/ T92 w 567"/>
                              <a:gd name="T94" fmla="+- 0 719 173"/>
                              <a:gd name="T95" fmla="*/ 719 h 567"/>
                              <a:gd name="T96" fmla="+- 0 1251 696"/>
                              <a:gd name="T97" fmla="*/ T96 w 567"/>
                              <a:gd name="T98" fmla="+- 0 708 173"/>
                              <a:gd name="T99" fmla="*/ 708 h 567"/>
                              <a:gd name="T100" fmla="+- 0 1255 696"/>
                              <a:gd name="T101" fmla="*/ T100 w 567"/>
                              <a:gd name="T102" fmla="+- 0 702 173"/>
                              <a:gd name="T103" fmla="*/ 702 h 567"/>
                              <a:gd name="T104" fmla="+- 0 758 696"/>
                              <a:gd name="T105" fmla="*/ T104 w 567"/>
                              <a:gd name="T106" fmla="+- 0 702 173"/>
                              <a:gd name="T107" fmla="*/ 702 h 567"/>
                              <a:gd name="T108" fmla="+- 0 750 696"/>
                              <a:gd name="T109" fmla="*/ T108 w 567"/>
                              <a:gd name="T110" fmla="+- 0 698 173"/>
                              <a:gd name="T111" fmla="*/ 698 h 567"/>
                              <a:gd name="T112" fmla="+- 0 738 696"/>
                              <a:gd name="T113" fmla="*/ T112 w 567"/>
                              <a:gd name="T114" fmla="+- 0 686 173"/>
                              <a:gd name="T115" fmla="*/ 686 h 567"/>
                              <a:gd name="T116" fmla="+- 0 734 696"/>
                              <a:gd name="T117" fmla="*/ T116 w 567"/>
                              <a:gd name="T118" fmla="+- 0 677 173"/>
                              <a:gd name="T119" fmla="*/ 677 h 567"/>
                              <a:gd name="T120" fmla="+- 0 734 696"/>
                              <a:gd name="T121" fmla="*/ T120 w 567"/>
                              <a:gd name="T122" fmla="+- 0 235 173"/>
                              <a:gd name="T123" fmla="*/ 235 h 567"/>
                              <a:gd name="T124" fmla="+- 0 738 696"/>
                              <a:gd name="T125" fmla="*/ T124 w 567"/>
                              <a:gd name="T126" fmla="+- 0 226 173"/>
                              <a:gd name="T127" fmla="*/ 226 h 567"/>
                              <a:gd name="T128" fmla="+- 0 750 696"/>
                              <a:gd name="T129" fmla="*/ T128 w 567"/>
                              <a:gd name="T130" fmla="+- 0 214 173"/>
                              <a:gd name="T131" fmla="*/ 214 h 567"/>
                              <a:gd name="T132" fmla="+- 0 758 696"/>
                              <a:gd name="T133" fmla="*/ T132 w 567"/>
                              <a:gd name="T134" fmla="+- 0 210 173"/>
                              <a:gd name="T135" fmla="*/ 210 h 567"/>
                              <a:gd name="T136" fmla="+- 0 1255 696"/>
                              <a:gd name="T137" fmla="*/ T136 w 567"/>
                              <a:gd name="T138" fmla="+- 0 210 173"/>
                              <a:gd name="T139" fmla="*/ 210 h 567"/>
                              <a:gd name="T140" fmla="+- 0 1251 696"/>
                              <a:gd name="T141" fmla="*/ T140 w 567"/>
                              <a:gd name="T142" fmla="+- 0 204 173"/>
                              <a:gd name="T143" fmla="*/ 204 h 567"/>
                              <a:gd name="T144" fmla="+- 0 1242 696"/>
                              <a:gd name="T145" fmla="*/ T144 w 567"/>
                              <a:gd name="T146" fmla="+- 0 193 173"/>
                              <a:gd name="T147" fmla="*/ 193 h 567"/>
                              <a:gd name="T148" fmla="+- 0 1232 696"/>
                              <a:gd name="T149" fmla="*/ T148 w 567"/>
                              <a:gd name="T150" fmla="+- 0 184 173"/>
                              <a:gd name="T151" fmla="*/ 184 h 567"/>
                              <a:gd name="T152" fmla="+- 0 1219 696"/>
                              <a:gd name="T153" fmla="*/ T152 w 567"/>
                              <a:gd name="T154" fmla="+- 0 178 173"/>
                              <a:gd name="T155" fmla="*/ 178 h 567"/>
                              <a:gd name="T156" fmla="+- 0 1206 696"/>
                              <a:gd name="T157" fmla="*/ T156 w 567"/>
                              <a:gd name="T158" fmla="+- 0 174 173"/>
                              <a:gd name="T159" fmla="*/ 174 h 567"/>
                              <a:gd name="T160" fmla="+- 0 1192 696"/>
                              <a:gd name="T161" fmla="*/ T160 w 567"/>
                              <a:gd name="T162" fmla="+- 0 173 173"/>
                              <a:gd name="T163" fmla="*/ 173 h 567"/>
                              <a:gd name="T164" fmla="+- 0 1255 696"/>
                              <a:gd name="T165" fmla="*/ T164 w 567"/>
                              <a:gd name="T166" fmla="+- 0 210 173"/>
                              <a:gd name="T167" fmla="*/ 210 h 567"/>
                              <a:gd name="T168" fmla="+- 0 1201 696"/>
                              <a:gd name="T169" fmla="*/ T168 w 567"/>
                              <a:gd name="T170" fmla="+- 0 210 173"/>
                              <a:gd name="T171" fmla="*/ 210 h 567"/>
                              <a:gd name="T172" fmla="+- 0 1210 696"/>
                              <a:gd name="T173" fmla="*/ T172 w 567"/>
                              <a:gd name="T174" fmla="+- 0 214 173"/>
                              <a:gd name="T175" fmla="*/ 214 h 567"/>
                              <a:gd name="T176" fmla="+- 0 1222 696"/>
                              <a:gd name="T177" fmla="*/ T176 w 567"/>
                              <a:gd name="T178" fmla="+- 0 226 173"/>
                              <a:gd name="T179" fmla="*/ 226 h 567"/>
                              <a:gd name="T180" fmla="+- 0 1225 696"/>
                              <a:gd name="T181" fmla="*/ T180 w 567"/>
                              <a:gd name="T182" fmla="+- 0 235 173"/>
                              <a:gd name="T183" fmla="*/ 235 h 567"/>
                              <a:gd name="T184" fmla="+- 0 1225 696"/>
                              <a:gd name="T185" fmla="*/ T184 w 567"/>
                              <a:gd name="T186" fmla="+- 0 677 173"/>
                              <a:gd name="T187" fmla="*/ 677 h 567"/>
                              <a:gd name="T188" fmla="+- 0 1222 696"/>
                              <a:gd name="T189" fmla="*/ T188 w 567"/>
                              <a:gd name="T190" fmla="+- 0 686 173"/>
                              <a:gd name="T191" fmla="*/ 686 h 567"/>
                              <a:gd name="T192" fmla="+- 0 1209 696"/>
                              <a:gd name="T193" fmla="*/ T192 w 567"/>
                              <a:gd name="T194" fmla="+- 0 698 173"/>
                              <a:gd name="T195" fmla="*/ 698 h 567"/>
                              <a:gd name="T196" fmla="+- 0 1201 696"/>
                              <a:gd name="T197" fmla="*/ T196 w 567"/>
                              <a:gd name="T198" fmla="+- 0 702 173"/>
                              <a:gd name="T199" fmla="*/ 702 h 567"/>
                              <a:gd name="T200" fmla="+- 0 1255 696"/>
                              <a:gd name="T201" fmla="*/ T200 w 567"/>
                              <a:gd name="T202" fmla="+- 0 702 173"/>
                              <a:gd name="T203" fmla="*/ 702 h 567"/>
                              <a:gd name="T204" fmla="+- 0 1258 696"/>
                              <a:gd name="T205" fmla="*/ T204 w 567"/>
                              <a:gd name="T206" fmla="+- 0 696 173"/>
                              <a:gd name="T207" fmla="*/ 696 h 567"/>
                              <a:gd name="T208" fmla="+- 0 1262 696"/>
                              <a:gd name="T209" fmla="*/ T208 w 567"/>
                              <a:gd name="T210" fmla="+- 0 683 173"/>
                              <a:gd name="T211" fmla="*/ 683 h 567"/>
                              <a:gd name="T212" fmla="+- 0 1263 696"/>
                              <a:gd name="T213" fmla="*/ T212 w 567"/>
                              <a:gd name="T214" fmla="+- 0 669 173"/>
                              <a:gd name="T215" fmla="*/ 669 h 567"/>
                              <a:gd name="T216" fmla="+- 0 1263 696"/>
                              <a:gd name="T217" fmla="*/ T216 w 567"/>
                              <a:gd name="T218" fmla="+- 0 243 173"/>
                              <a:gd name="T219" fmla="*/ 243 h 567"/>
                              <a:gd name="T220" fmla="+- 0 1262 696"/>
                              <a:gd name="T221" fmla="*/ T220 w 567"/>
                              <a:gd name="T222" fmla="+- 0 230 173"/>
                              <a:gd name="T223" fmla="*/ 230 h 567"/>
                              <a:gd name="T224" fmla="+- 0 1258 696"/>
                              <a:gd name="T225" fmla="*/ T224 w 567"/>
                              <a:gd name="T226" fmla="+- 0 216 173"/>
                              <a:gd name="T227" fmla="*/ 216 h 567"/>
                              <a:gd name="T228" fmla="+- 0 1255 696"/>
                              <a:gd name="T229" fmla="*/ T228 w 567"/>
                              <a:gd name="T230" fmla="+- 0 210 173"/>
                              <a:gd name="T231" fmla="*/ 2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1"/>
                                </a:lnTo>
                                <a:lnTo>
                                  <a:pt x="44" y="5"/>
                                </a:lnTo>
                                <a:lnTo>
                                  <a:pt x="32" y="12"/>
                                </a:lnTo>
                                <a:lnTo>
                                  <a:pt x="21" y="20"/>
                                </a:lnTo>
                                <a:lnTo>
                                  <a:pt x="12" y="31"/>
                                </a:lnTo>
                                <a:lnTo>
                                  <a:pt x="6" y="43"/>
                                </a:lnTo>
                                <a:lnTo>
                                  <a:pt x="2" y="57"/>
                                </a:lnTo>
                                <a:lnTo>
                                  <a:pt x="0" y="70"/>
                                </a:lnTo>
                                <a:lnTo>
                                  <a:pt x="0" y="496"/>
                                </a:lnTo>
                                <a:lnTo>
                                  <a:pt x="2" y="510"/>
                                </a:lnTo>
                                <a:lnTo>
                                  <a:pt x="6" y="523"/>
                                </a:lnTo>
                                <a:lnTo>
                                  <a:pt x="12" y="535"/>
                                </a:lnTo>
                                <a:lnTo>
                                  <a:pt x="21" y="546"/>
                                </a:lnTo>
                                <a:lnTo>
                                  <a:pt x="32" y="555"/>
                                </a:lnTo>
                                <a:lnTo>
                                  <a:pt x="44" y="561"/>
                                </a:lnTo>
                                <a:lnTo>
                                  <a:pt x="57" y="565"/>
                                </a:lnTo>
                                <a:lnTo>
                                  <a:pt x="71" y="566"/>
                                </a:lnTo>
                                <a:lnTo>
                                  <a:pt x="496" y="566"/>
                                </a:lnTo>
                                <a:lnTo>
                                  <a:pt x="510" y="565"/>
                                </a:lnTo>
                                <a:lnTo>
                                  <a:pt x="523" y="561"/>
                                </a:lnTo>
                                <a:lnTo>
                                  <a:pt x="536" y="555"/>
                                </a:lnTo>
                                <a:lnTo>
                                  <a:pt x="546" y="546"/>
                                </a:lnTo>
                                <a:lnTo>
                                  <a:pt x="555" y="535"/>
                                </a:lnTo>
                                <a:lnTo>
                                  <a:pt x="559" y="529"/>
                                </a:lnTo>
                                <a:lnTo>
                                  <a:pt x="62" y="529"/>
                                </a:lnTo>
                                <a:lnTo>
                                  <a:pt x="54" y="525"/>
                                </a:lnTo>
                                <a:lnTo>
                                  <a:pt x="42" y="513"/>
                                </a:lnTo>
                                <a:lnTo>
                                  <a:pt x="38" y="504"/>
                                </a:lnTo>
                                <a:lnTo>
                                  <a:pt x="38" y="62"/>
                                </a:lnTo>
                                <a:lnTo>
                                  <a:pt x="42" y="53"/>
                                </a:lnTo>
                                <a:lnTo>
                                  <a:pt x="54" y="41"/>
                                </a:lnTo>
                                <a:lnTo>
                                  <a:pt x="62" y="37"/>
                                </a:lnTo>
                                <a:lnTo>
                                  <a:pt x="559" y="37"/>
                                </a:lnTo>
                                <a:lnTo>
                                  <a:pt x="555" y="31"/>
                                </a:lnTo>
                                <a:lnTo>
                                  <a:pt x="546" y="20"/>
                                </a:lnTo>
                                <a:lnTo>
                                  <a:pt x="536" y="11"/>
                                </a:lnTo>
                                <a:lnTo>
                                  <a:pt x="523" y="5"/>
                                </a:lnTo>
                                <a:lnTo>
                                  <a:pt x="510" y="1"/>
                                </a:lnTo>
                                <a:lnTo>
                                  <a:pt x="496" y="0"/>
                                </a:lnTo>
                                <a:close/>
                                <a:moveTo>
                                  <a:pt x="559" y="37"/>
                                </a:moveTo>
                                <a:lnTo>
                                  <a:pt x="505" y="37"/>
                                </a:lnTo>
                                <a:lnTo>
                                  <a:pt x="514" y="41"/>
                                </a:lnTo>
                                <a:lnTo>
                                  <a:pt x="526" y="53"/>
                                </a:lnTo>
                                <a:lnTo>
                                  <a:pt x="529" y="62"/>
                                </a:lnTo>
                                <a:lnTo>
                                  <a:pt x="529" y="504"/>
                                </a:lnTo>
                                <a:lnTo>
                                  <a:pt x="526" y="513"/>
                                </a:lnTo>
                                <a:lnTo>
                                  <a:pt x="513" y="525"/>
                                </a:lnTo>
                                <a:lnTo>
                                  <a:pt x="505" y="529"/>
                                </a:lnTo>
                                <a:lnTo>
                                  <a:pt x="559" y="529"/>
                                </a:lnTo>
                                <a:lnTo>
                                  <a:pt x="562" y="523"/>
                                </a:lnTo>
                                <a:lnTo>
                                  <a:pt x="566" y="510"/>
                                </a:lnTo>
                                <a:lnTo>
                                  <a:pt x="567" y="496"/>
                                </a:lnTo>
                                <a:lnTo>
                                  <a:pt x="567" y="70"/>
                                </a:lnTo>
                                <a:lnTo>
                                  <a:pt x="566" y="57"/>
                                </a:lnTo>
                                <a:lnTo>
                                  <a:pt x="562" y="43"/>
                                </a:lnTo>
                                <a:lnTo>
                                  <a:pt x="559"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3" name="Line 536"/>
                        <wps:cNvCnPr>
                          <a:cxnSpLocks noChangeShapeType="1"/>
                        </wps:cNvCnPr>
                        <wps:spPr bwMode="auto">
                          <a:xfrm>
                            <a:off x="776" y="290"/>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4" name="Line 537"/>
                        <wps:cNvCnPr>
                          <a:cxnSpLocks noChangeShapeType="1"/>
                        </wps:cNvCnPr>
                        <wps:spPr bwMode="auto">
                          <a:xfrm>
                            <a:off x="776" y="622"/>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B0619B0" id="Group 534" o:spid="_x0000_s1026" style="position:absolute;margin-left:34.8pt;margin-top:8.6pt;width:28.35pt;height:28.35pt;z-index:251642368;mso-position-horizontal-relative:page" coordorigin="696,173"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">
                <v:shape id="AutoShape 535" o:spid="_x0000_s1027" style="position:absolute;left:696;top:17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" path="m496,l71,,57,1,44,5,32,12,21,20,12,31,6,43,2,57,,70,,496r2,14l6,523r6,12l21,546r11,9l44,561r13,4l71,566r425,l510,565r13,-4l536,555r10,-9l555,535r4,-6l62,529r-8,-4l42,513r-4,-9l38,62r4,-9l54,41r8,-4l559,37r-4,-6l546,20,536,11,523,5,510,1,496,xm559,37r-54,l514,41r12,12l529,62r,442l526,513r-13,12l505,529r54,l562,523r4,-13l567,496r,-426l566,57,562,43r-3,-6xe" fillcolor="#040b0b" stroked="f">
                  <v:path arrowok="t" o:connecttype="custom" o:connectlocs="496,173;71,173;57,174;44,178;32,185;21,193;12,204;6,216;2,230;0,243;0,669;2,683;6,696;12,708;21,719;32,728;44,734;57,738;71,739;496,739;510,738;523,734;536,728;546,719;555,708;559,702;62,702;54,698;42,686;38,677;38,235;42,226;54,214;62,210;559,210;555,204;546,193;536,184;523,178;510,174;496,173;559,210;505,210;514,214;526,226;529,235;529,677;526,686;513,698;505,702;559,702;562,696;566,683;567,669;567,243;566,230;562,216;559,210" o:connectangles="0,0,0,0,0,0,0,0,0,0,0,0,0,0,0,0,0,0,0,0,0,0,0,0,0,0,0,0,0,0,0,0,0,0,0,0,0,0,0,0,0,0,0,0,0,0,0,0,0,0,0,0,0,0,0,0,0,0"/>
                </v:shape>
                <v:line id="Line 536" o:spid="_x0000_s1028" style="position:absolute;visibility:visible;mso-wrap-style:square" from="776,290" to="11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" strokecolor="#040b0b" strokeweight=".80011mm"/>
                <v:line id="Line 537" o:spid="_x0000_s1029" style="position:absolute;visibility:visible;mso-wrap-style:square" from="776,622" to="118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" strokecolor="#040b0b" strokeweight=".80011mm"/>
                <w10:wrap anchorx="page"/>
              </v:group>
            </w:pict>
          </mc:Fallback>
        </mc:AlternateContent>
      </w:r>
      <w:r w:rsidR="00F55A1D">
        <w:rPr>
          <w:b/>
          <w:color w:val="211E1F"/>
          <w:sz w:val="16"/>
          <w:lang w:val="ru-RU"/>
        </w:rPr>
        <w:t>Нижний</w:t>
      </w:r>
      <w:r w:rsidR="00F55A1D" w:rsidRPr="00F55A1D">
        <w:rPr>
          <w:b/>
          <w:color w:val="211E1F"/>
          <w:sz w:val="16"/>
          <w:lang w:val="ru-RU"/>
        </w:rPr>
        <w:t xml:space="preserve"> </w:t>
      </w:r>
      <w:r w:rsidR="00F55A1D">
        <w:rPr>
          <w:b/>
          <w:color w:val="211E1F"/>
          <w:sz w:val="16"/>
          <w:lang w:val="ru-RU"/>
        </w:rPr>
        <w:t>и</w:t>
      </w:r>
      <w:r w:rsidR="00F55A1D" w:rsidRPr="00F55A1D">
        <w:rPr>
          <w:b/>
          <w:color w:val="211E1F"/>
          <w:sz w:val="16"/>
          <w:lang w:val="ru-RU"/>
        </w:rPr>
        <w:t xml:space="preserve"> </w:t>
      </w:r>
      <w:r w:rsidR="00F55A1D">
        <w:rPr>
          <w:b/>
          <w:color w:val="211E1F"/>
          <w:sz w:val="16"/>
          <w:lang w:val="ru-RU"/>
        </w:rPr>
        <w:t>верхний</w:t>
      </w:r>
      <w:r w:rsidR="00F55A1D" w:rsidRPr="00F55A1D">
        <w:rPr>
          <w:b/>
          <w:color w:val="211E1F"/>
          <w:sz w:val="16"/>
          <w:lang w:val="ru-RU"/>
        </w:rPr>
        <w:t xml:space="preserve"> </w:t>
      </w:r>
      <w:r w:rsidR="00F55A1D">
        <w:rPr>
          <w:b/>
          <w:color w:val="211E1F"/>
          <w:sz w:val="16"/>
          <w:lang w:val="ru-RU"/>
        </w:rPr>
        <w:t>нагреватели</w:t>
      </w:r>
      <w:r w:rsidR="00F55A1D" w:rsidRPr="00F55A1D">
        <w:rPr>
          <w:b/>
          <w:color w:val="211E1F"/>
          <w:sz w:val="16"/>
          <w:lang w:val="ru-RU"/>
        </w:rPr>
        <w:t xml:space="preserve"> </w:t>
      </w:r>
      <w:r w:rsidR="00F55A1D">
        <w:rPr>
          <w:b/>
          <w:color w:val="211E1F"/>
          <w:sz w:val="16"/>
          <w:lang w:val="ru-RU"/>
        </w:rPr>
        <w:t>включены</w:t>
      </w:r>
      <w:r w:rsidR="00F55A1D" w:rsidRPr="00F55A1D">
        <w:rPr>
          <w:b/>
          <w:color w:val="211E1F"/>
          <w:sz w:val="16"/>
          <w:lang w:val="ru-RU"/>
        </w:rPr>
        <w:t xml:space="preserve"> </w:t>
      </w:r>
      <w:r w:rsidR="00F55A1D" w:rsidRPr="00F55A1D">
        <w:rPr>
          <w:color w:val="211E1F"/>
          <w:sz w:val="16"/>
          <w:lang w:val="ru-RU"/>
        </w:rPr>
        <w:t>Установка ручки в это положение позволяет нагревать духовку обычным способом.</w:t>
      </w:r>
    </w:p>
    <w:p w14:paraId="339BD4F7" w14:textId="77777777" w:rsidR="00717A05" w:rsidRPr="00F55A1D" w:rsidRDefault="00717A05">
      <w:pPr>
        <w:pStyle w:val="a3"/>
        <w:rPr>
          <w:sz w:val="18"/>
          <w:lang w:val="ru-RU"/>
        </w:rPr>
      </w:pPr>
    </w:p>
    <w:p w14:paraId="7C45E40A" w14:textId="5F49D377" w:rsidR="00717A05" w:rsidRPr="00F55A1D" w:rsidRDefault="004252BB">
      <w:pPr>
        <w:pStyle w:val="8"/>
        <w:spacing w:before="138" w:line="249" w:lineRule="auto"/>
        <w:ind w:left="1046" w:right="424"/>
        <w:rPr>
          <w:lang w:val="ru-RU"/>
        </w:rPr>
      </w:pPr>
      <w:r>
        <w:rPr>
          <w:noProof/>
          <w:lang w:val="ru-RU" w:eastAsia="ru-RU"/>
        </w:rPr>
        <mc:AlternateContent>
          <mc:Choice Requires="wpg">
            <w:drawing>
              <wp:anchor distT="0" distB="0" distL="114300" distR="114300" simplePos="0" relativeHeight="251643392" behindDoc="0" locked="0" layoutInCell="1" allowOverlap="1" wp14:anchorId="2951B032" wp14:editId="3DE13127">
                <wp:simplePos x="0" y="0"/>
                <wp:positionH relativeFrom="page">
                  <wp:posOffset>441960</wp:posOffset>
                </wp:positionH>
                <wp:positionV relativeFrom="paragraph">
                  <wp:posOffset>203200</wp:posOffset>
                </wp:positionV>
                <wp:extent cx="360045" cy="360045"/>
                <wp:effectExtent l="3810" t="1270" r="7620" b="635"/>
                <wp:wrapNone/>
                <wp:docPr id="454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320"/>
                          <a:chExt cx="567" cy="567"/>
                        </a:xfrm>
                      </wpg:grpSpPr>
                      <wps:wsp>
                        <wps:cNvPr id="4548" name="AutoShape 539"/>
                        <wps:cNvSpPr>
                          <a:spLocks/>
                        </wps:cNvSpPr>
                        <wps:spPr bwMode="auto">
                          <a:xfrm>
                            <a:off x="770" y="462"/>
                            <a:ext cx="419" cy="80"/>
                          </a:xfrm>
                          <a:custGeom>
                            <a:avLst/>
                            <a:gdLst>
                              <a:gd name="T0" fmla="+- 0 816 770"/>
                              <a:gd name="T1" fmla="*/ T0 w 419"/>
                              <a:gd name="T2" fmla="+- 0 462 462"/>
                              <a:gd name="T3" fmla="*/ 462 h 80"/>
                              <a:gd name="T4" fmla="+- 0 803 770"/>
                              <a:gd name="T5" fmla="*/ T4 w 419"/>
                              <a:gd name="T6" fmla="+- 0 542 462"/>
                              <a:gd name="T7" fmla="*/ 542 h 80"/>
                              <a:gd name="T8" fmla="+- 0 861 770"/>
                              <a:gd name="T9" fmla="*/ T8 w 419"/>
                              <a:gd name="T10" fmla="+- 0 498 462"/>
                              <a:gd name="T11" fmla="*/ 498 h 80"/>
                              <a:gd name="T12" fmla="+- 0 861 770"/>
                              <a:gd name="T13" fmla="*/ T12 w 419"/>
                              <a:gd name="T14" fmla="+- 0 498 462"/>
                              <a:gd name="T15" fmla="*/ 498 h 80"/>
                              <a:gd name="T16" fmla="+- 0 854 770"/>
                              <a:gd name="T17" fmla="*/ T16 w 419"/>
                              <a:gd name="T18" fmla="+- 0 542 462"/>
                              <a:gd name="T19" fmla="*/ 542 h 80"/>
                              <a:gd name="T20" fmla="+- 0 899 770"/>
                              <a:gd name="T21" fmla="*/ T20 w 419"/>
                              <a:gd name="T22" fmla="+- 0 506 462"/>
                              <a:gd name="T23" fmla="*/ 506 h 80"/>
                              <a:gd name="T24" fmla="+- 0 861 770"/>
                              <a:gd name="T25" fmla="*/ T24 w 419"/>
                              <a:gd name="T26" fmla="+- 0 498 462"/>
                              <a:gd name="T27" fmla="*/ 498 h 80"/>
                              <a:gd name="T28" fmla="+- 0 904 770"/>
                              <a:gd name="T29" fmla="*/ T28 w 419"/>
                              <a:gd name="T30" fmla="+- 0 498 462"/>
                              <a:gd name="T31" fmla="*/ 498 h 80"/>
                              <a:gd name="T32" fmla="+- 0 954 770"/>
                              <a:gd name="T33" fmla="*/ T32 w 419"/>
                              <a:gd name="T34" fmla="+- 0 542 462"/>
                              <a:gd name="T35" fmla="*/ 542 h 80"/>
                              <a:gd name="T36" fmla="+- 0 942 770"/>
                              <a:gd name="T37" fmla="*/ T36 w 419"/>
                              <a:gd name="T38" fmla="+- 0 506 462"/>
                              <a:gd name="T39" fmla="*/ 506 h 80"/>
                              <a:gd name="T40" fmla="+- 0 1012 770"/>
                              <a:gd name="T41" fmla="*/ T40 w 419"/>
                              <a:gd name="T42" fmla="+- 0 498 462"/>
                              <a:gd name="T43" fmla="*/ 498 h 80"/>
                              <a:gd name="T44" fmla="+- 0 1005 770"/>
                              <a:gd name="T45" fmla="*/ T44 w 419"/>
                              <a:gd name="T46" fmla="+- 0 542 462"/>
                              <a:gd name="T47" fmla="*/ 542 h 80"/>
                              <a:gd name="T48" fmla="+- 0 1050 770"/>
                              <a:gd name="T49" fmla="*/ T48 w 419"/>
                              <a:gd name="T50" fmla="+- 0 506 462"/>
                              <a:gd name="T51" fmla="*/ 506 h 80"/>
                              <a:gd name="T52" fmla="+- 0 1012 770"/>
                              <a:gd name="T53" fmla="*/ T52 w 419"/>
                              <a:gd name="T54" fmla="+- 0 498 462"/>
                              <a:gd name="T55" fmla="*/ 498 h 80"/>
                              <a:gd name="T56" fmla="+- 0 1055 770"/>
                              <a:gd name="T57" fmla="*/ T56 w 419"/>
                              <a:gd name="T58" fmla="+- 0 498 462"/>
                              <a:gd name="T59" fmla="*/ 498 h 80"/>
                              <a:gd name="T60" fmla="+- 0 1105 770"/>
                              <a:gd name="T61" fmla="*/ T60 w 419"/>
                              <a:gd name="T62" fmla="+- 0 542 462"/>
                              <a:gd name="T63" fmla="*/ 542 h 80"/>
                              <a:gd name="T64" fmla="+- 0 1093 770"/>
                              <a:gd name="T65" fmla="*/ T64 w 419"/>
                              <a:gd name="T66" fmla="+- 0 506 462"/>
                              <a:gd name="T67" fmla="*/ 506 h 80"/>
                              <a:gd name="T68" fmla="+- 0 1163 770"/>
                              <a:gd name="T69" fmla="*/ T68 w 419"/>
                              <a:gd name="T70" fmla="+- 0 498 462"/>
                              <a:gd name="T71" fmla="*/ 498 h 80"/>
                              <a:gd name="T72" fmla="+- 0 1156 770"/>
                              <a:gd name="T73" fmla="*/ T72 w 419"/>
                              <a:gd name="T74" fmla="+- 0 542 462"/>
                              <a:gd name="T75" fmla="*/ 542 h 80"/>
                              <a:gd name="T76" fmla="+- 0 1163 770"/>
                              <a:gd name="T77" fmla="*/ T76 w 419"/>
                              <a:gd name="T78" fmla="+- 0 498 462"/>
                              <a:gd name="T79" fmla="*/ 498 h 80"/>
                              <a:gd name="T80" fmla="+- 0 892 770"/>
                              <a:gd name="T81" fmla="*/ T80 w 419"/>
                              <a:gd name="T82" fmla="+- 0 462 462"/>
                              <a:gd name="T83" fmla="*/ 462 h 80"/>
                              <a:gd name="T84" fmla="+- 0 899 770"/>
                              <a:gd name="T85" fmla="*/ T84 w 419"/>
                              <a:gd name="T86" fmla="+- 0 506 462"/>
                              <a:gd name="T87" fmla="*/ 506 h 80"/>
                              <a:gd name="T88" fmla="+- 0 937 770"/>
                              <a:gd name="T89" fmla="*/ T88 w 419"/>
                              <a:gd name="T90" fmla="+- 0 498 462"/>
                              <a:gd name="T91" fmla="*/ 498 h 80"/>
                              <a:gd name="T92" fmla="+- 0 992 770"/>
                              <a:gd name="T93" fmla="*/ T92 w 419"/>
                              <a:gd name="T94" fmla="+- 0 462 462"/>
                              <a:gd name="T95" fmla="*/ 462 h 80"/>
                              <a:gd name="T96" fmla="+- 0 942 770"/>
                              <a:gd name="T97" fmla="*/ T96 w 419"/>
                              <a:gd name="T98" fmla="+- 0 506 462"/>
                              <a:gd name="T99" fmla="*/ 506 h 80"/>
                              <a:gd name="T100" fmla="+- 0 979 770"/>
                              <a:gd name="T101" fmla="*/ T100 w 419"/>
                              <a:gd name="T102" fmla="+- 0 498 462"/>
                              <a:gd name="T103" fmla="*/ 498 h 80"/>
                              <a:gd name="T104" fmla="+- 0 992 770"/>
                              <a:gd name="T105" fmla="*/ T104 w 419"/>
                              <a:gd name="T106" fmla="+- 0 462 462"/>
                              <a:gd name="T107" fmla="*/ 462 h 80"/>
                              <a:gd name="T108" fmla="+- 0 1043 770"/>
                              <a:gd name="T109" fmla="*/ T108 w 419"/>
                              <a:gd name="T110" fmla="+- 0 462 462"/>
                              <a:gd name="T111" fmla="*/ 462 h 80"/>
                              <a:gd name="T112" fmla="+- 0 1050 770"/>
                              <a:gd name="T113" fmla="*/ T112 w 419"/>
                              <a:gd name="T114" fmla="+- 0 506 462"/>
                              <a:gd name="T115" fmla="*/ 506 h 80"/>
                              <a:gd name="T116" fmla="+- 0 1088 770"/>
                              <a:gd name="T117" fmla="*/ T116 w 419"/>
                              <a:gd name="T118" fmla="+- 0 498 462"/>
                              <a:gd name="T119" fmla="*/ 498 h 80"/>
                              <a:gd name="T120" fmla="+- 0 1143 770"/>
                              <a:gd name="T121" fmla="*/ T120 w 419"/>
                              <a:gd name="T122" fmla="+- 0 462 462"/>
                              <a:gd name="T123" fmla="*/ 462 h 80"/>
                              <a:gd name="T124" fmla="+- 0 1093 770"/>
                              <a:gd name="T125" fmla="*/ T124 w 419"/>
                              <a:gd name="T126" fmla="+- 0 506 462"/>
                              <a:gd name="T127" fmla="*/ 506 h 80"/>
                              <a:gd name="T128" fmla="+- 0 1131 770"/>
                              <a:gd name="T129" fmla="*/ T128 w 419"/>
                              <a:gd name="T130" fmla="+- 0 498 462"/>
                              <a:gd name="T131" fmla="*/ 498 h 80"/>
                              <a:gd name="T132" fmla="+- 0 1143 770"/>
                              <a:gd name="T133" fmla="*/ T132 w 419"/>
                              <a:gd name="T134" fmla="+- 0 462 462"/>
                              <a:gd name="T135" fmla="*/ 46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9" h="80">
                                <a:moveTo>
                                  <a:pt x="71" y="0"/>
                                </a:moveTo>
                                <a:lnTo>
                                  <a:pt x="46" y="0"/>
                                </a:lnTo>
                                <a:lnTo>
                                  <a:pt x="0" y="80"/>
                                </a:lnTo>
                                <a:lnTo>
                                  <a:pt x="33" y="80"/>
                                </a:lnTo>
                                <a:lnTo>
                                  <a:pt x="58" y="36"/>
                                </a:lnTo>
                                <a:lnTo>
                                  <a:pt x="91" y="36"/>
                                </a:lnTo>
                                <a:lnTo>
                                  <a:pt x="71" y="0"/>
                                </a:lnTo>
                                <a:close/>
                                <a:moveTo>
                                  <a:pt x="91" y="36"/>
                                </a:moveTo>
                                <a:lnTo>
                                  <a:pt x="58" y="36"/>
                                </a:lnTo>
                                <a:lnTo>
                                  <a:pt x="84" y="80"/>
                                </a:lnTo>
                                <a:lnTo>
                                  <a:pt x="108" y="80"/>
                                </a:lnTo>
                                <a:lnTo>
                                  <a:pt x="129" y="44"/>
                                </a:lnTo>
                                <a:lnTo>
                                  <a:pt x="96" y="44"/>
                                </a:lnTo>
                                <a:lnTo>
                                  <a:pt x="91" y="36"/>
                                </a:lnTo>
                                <a:close/>
                                <a:moveTo>
                                  <a:pt x="167" y="36"/>
                                </a:moveTo>
                                <a:lnTo>
                                  <a:pt x="134" y="36"/>
                                </a:lnTo>
                                <a:lnTo>
                                  <a:pt x="159" y="80"/>
                                </a:lnTo>
                                <a:lnTo>
                                  <a:pt x="184" y="80"/>
                                </a:lnTo>
                                <a:lnTo>
                                  <a:pt x="204" y="44"/>
                                </a:lnTo>
                                <a:lnTo>
                                  <a:pt x="172" y="44"/>
                                </a:lnTo>
                                <a:lnTo>
                                  <a:pt x="167" y="36"/>
                                </a:lnTo>
                                <a:close/>
                                <a:moveTo>
                                  <a:pt x="242" y="36"/>
                                </a:moveTo>
                                <a:lnTo>
                                  <a:pt x="209" y="36"/>
                                </a:lnTo>
                                <a:lnTo>
                                  <a:pt x="235" y="80"/>
                                </a:lnTo>
                                <a:lnTo>
                                  <a:pt x="260" y="80"/>
                                </a:lnTo>
                                <a:lnTo>
                                  <a:pt x="280" y="44"/>
                                </a:lnTo>
                                <a:lnTo>
                                  <a:pt x="247" y="44"/>
                                </a:lnTo>
                                <a:lnTo>
                                  <a:pt x="242" y="36"/>
                                </a:lnTo>
                                <a:close/>
                                <a:moveTo>
                                  <a:pt x="318" y="36"/>
                                </a:moveTo>
                                <a:lnTo>
                                  <a:pt x="285" y="36"/>
                                </a:lnTo>
                                <a:lnTo>
                                  <a:pt x="311" y="80"/>
                                </a:lnTo>
                                <a:lnTo>
                                  <a:pt x="335" y="80"/>
                                </a:lnTo>
                                <a:lnTo>
                                  <a:pt x="356" y="44"/>
                                </a:lnTo>
                                <a:lnTo>
                                  <a:pt x="323" y="44"/>
                                </a:lnTo>
                                <a:lnTo>
                                  <a:pt x="318" y="36"/>
                                </a:lnTo>
                                <a:close/>
                                <a:moveTo>
                                  <a:pt x="393" y="36"/>
                                </a:moveTo>
                                <a:lnTo>
                                  <a:pt x="361" y="36"/>
                                </a:lnTo>
                                <a:lnTo>
                                  <a:pt x="386" y="80"/>
                                </a:lnTo>
                                <a:lnTo>
                                  <a:pt x="419" y="80"/>
                                </a:lnTo>
                                <a:lnTo>
                                  <a:pt x="393" y="36"/>
                                </a:lnTo>
                                <a:close/>
                                <a:moveTo>
                                  <a:pt x="146" y="0"/>
                                </a:moveTo>
                                <a:lnTo>
                                  <a:pt x="122" y="0"/>
                                </a:lnTo>
                                <a:lnTo>
                                  <a:pt x="96" y="44"/>
                                </a:lnTo>
                                <a:lnTo>
                                  <a:pt x="129" y="44"/>
                                </a:lnTo>
                                <a:lnTo>
                                  <a:pt x="134" y="36"/>
                                </a:lnTo>
                                <a:lnTo>
                                  <a:pt x="167" y="36"/>
                                </a:lnTo>
                                <a:lnTo>
                                  <a:pt x="146" y="0"/>
                                </a:lnTo>
                                <a:close/>
                                <a:moveTo>
                                  <a:pt x="222" y="0"/>
                                </a:moveTo>
                                <a:lnTo>
                                  <a:pt x="197" y="0"/>
                                </a:lnTo>
                                <a:lnTo>
                                  <a:pt x="172" y="44"/>
                                </a:lnTo>
                                <a:lnTo>
                                  <a:pt x="204" y="44"/>
                                </a:lnTo>
                                <a:lnTo>
                                  <a:pt x="209" y="36"/>
                                </a:lnTo>
                                <a:lnTo>
                                  <a:pt x="242" y="36"/>
                                </a:lnTo>
                                <a:lnTo>
                                  <a:pt x="222" y="0"/>
                                </a:lnTo>
                                <a:close/>
                                <a:moveTo>
                                  <a:pt x="297" y="0"/>
                                </a:moveTo>
                                <a:lnTo>
                                  <a:pt x="273" y="0"/>
                                </a:lnTo>
                                <a:lnTo>
                                  <a:pt x="247" y="44"/>
                                </a:lnTo>
                                <a:lnTo>
                                  <a:pt x="280" y="44"/>
                                </a:lnTo>
                                <a:lnTo>
                                  <a:pt x="285" y="36"/>
                                </a:lnTo>
                                <a:lnTo>
                                  <a:pt x="318" y="36"/>
                                </a:lnTo>
                                <a:lnTo>
                                  <a:pt x="297" y="0"/>
                                </a:lnTo>
                                <a:close/>
                                <a:moveTo>
                                  <a:pt x="373" y="0"/>
                                </a:moveTo>
                                <a:lnTo>
                                  <a:pt x="348" y="0"/>
                                </a:lnTo>
                                <a:lnTo>
                                  <a:pt x="323" y="44"/>
                                </a:lnTo>
                                <a:lnTo>
                                  <a:pt x="356" y="44"/>
                                </a:lnTo>
                                <a:lnTo>
                                  <a:pt x="361" y="36"/>
                                </a:lnTo>
                                <a:lnTo>
                                  <a:pt x="393" y="36"/>
                                </a:lnTo>
                                <a:lnTo>
                                  <a:pt x="373" y="0"/>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9" name="Line 540"/>
                        <wps:cNvCnPr>
                          <a:cxnSpLocks noChangeShapeType="1"/>
                        </wps:cNvCnPr>
                        <wps:spPr bwMode="auto">
                          <a:xfrm>
                            <a:off x="776" y="419"/>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0" name="AutoShape 541"/>
                        <wps:cNvSpPr>
                          <a:spLocks/>
                        </wps:cNvSpPr>
                        <wps:spPr bwMode="auto">
                          <a:xfrm>
                            <a:off x="696" y="320"/>
                            <a:ext cx="567" cy="567"/>
                          </a:xfrm>
                          <a:custGeom>
                            <a:avLst/>
                            <a:gdLst>
                              <a:gd name="T0" fmla="+- 0 1192 696"/>
                              <a:gd name="T1" fmla="*/ T0 w 567"/>
                              <a:gd name="T2" fmla="+- 0 320 320"/>
                              <a:gd name="T3" fmla="*/ 320 h 567"/>
                              <a:gd name="T4" fmla="+- 0 767 696"/>
                              <a:gd name="T5" fmla="*/ T4 w 567"/>
                              <a:gd name="T6" fmla="+- 0 320 320"/>
                              <a:gd name="T7" fmla="*/ 320 h 567"/>
                              <a:gd name="T8" fmla="+- 0 753 696"/>
                              <a:gd name="T9" fmla="*/ T8 w 567"/>
                              <a:gd name="T10" fmla="+- 0 322 320"/>
                              <a:gd name="T11" fmla="*/ 322 h 567"/>
                              <a:gd name="T12" fmla="+- 0 740 696"/>
                              <a:gd name="T13" fmla="*/ T12 w 567"/>
                              <a:gd name="T14" fmla="+- 0 326 320"/>
                              <a:gd name="T15" fmla="*/ 326 h 567"/>
                              <a:gd name="T16" fmla="+- 0 728 696"/>
                              <a:gd name="T17" fmla="*/ T16 w 567"/>
                              <a:gd name="T18" fmla="+- 0 332 320"/>
                              <a:gd name="T19" fmla="*/ 332 h 567"/>
                              <a:gd name="T20" fmla="+- 0 717 696"/>
                              <a:gd name="T21" fmla="*/ T20 w 567"/>
                              <a:gd name="T22" fmla="+- 0 341 320"/>
                              <a:gd name="T23" fmla="*/ 341 h 567"/>
                              <a:gd name="T24" fmla="+- 0 708 696"/>
                              <a:gd name="T25" fmla="*/ T24 w 567"/>
                              <a:gd name="T26" fmla="+- 0 352 320"/>
                              <a:gd name="T27" fmla="*/ 352 h 567"/>
                              <a:gd name="T28" fmla="+- 0 702 696"/>
                              <a:gd name="T29" fmla="*/ T28 w 567"/>
                              <a:gd name="T30" fmla="+- 0 364 320"/>
                              <a:gd name="T31" fmla="*/ 364 h 567"/>
                              <a:gd name="T32" fmla="+- 0 698 696"/>
                              <a:gd name="T33" fmla="*/ T32 w 567"/>
                              <a:gd name="T34" fmla="+- 0 377 320"/>
                              <a:gd name="T35" fmla="*/ 377 h 567"/>
                              <a:gd name="T36" fmla="+- 0 696 696"/>
                              <a:gd name="T37" fmla="*/ T36 w 567"/>
                              <a:gd name="T38" fmla="+- 0 391 320"/>
                              <a:gd name="T39" fmla="*/ 391 h 567"/>
                              <a:gd name="T40" fmla="+- 0 696 696"/>
                              <a:gd name="T41" fmla="*/ T40 w 567"/>
                              <a:gd name="T42" fmla="+- 0 816 320"/>
                              <a:gd name="T43" fmla="*/ 816 h 567"/>
                              <a:gd name="T44" fmla="+- 0 698 696"/>
                              <a:gd name="T45" fmla="*/ T44 w 567"/>
                              <a:gd name="T46" fmla="+- 0 830 320"/>
                              <a:gd name="T47" fmla="*/ 830 h 567"/>
                              <a:gd name="T48" fmla="+- 0 702 696"/>
                              <a:gd name="T49" fmla="*/ T48 w 567"/>
                              <a:gd name="T50" fmla="+- 0 844 320"/>
                              <a:gd name="T51" fmla="*/ 844 h 567"/>
                              <a:gd name="T52" fmla="+- 0 708 696"/>
                              <a:gd name="T53" fmla="*/ T52 w 567"/>
                              <a:gd name="T54" fmla="+- 0 856 320"/>
                              <a:gd name="T55" fmla="*/ 856 h 567"/>
                              <a:gd name="T56" fmla="+- 0 717 696"/>
                              <a:gd name="T57" fmla="*/ T56 w 567"/>
                              <a:gd name="T58" fmla="+- 0 867 320"/>
                              <a:gd name="T59" fmla="*/ 867 h 567"/>
                              <a:gd name="T60" fmla="+- 0 728 696"/>
                              <a:gd name="T61" fmla="*/ T60 w 567"/>
                              <a:gd name="T62" fmla="+- 0 875 320"/>
                              <a:gd name="T63" fmla="*/ 875 h 567"/>
                              <a:gd name="T64" fmla="+- 0 740 696"/>
                              <a:gd name="T65" fmla="*/ T64 w 567"/>
                              <a:gd name="T66" fmla="+- 0 882 320"/>
                              <a:gd name="T67" fmla="*/ 882 h 567"/>
                              <a:gd name="T68" fmla="+- 0 753 696"/>
                              <a:gd name="T69" fmla="*/ T68 w 567"/>
                              <a:gd name="T70" fmla="+- 0 886 320"/>
                              <a:gd name="T71" fmla="*/ 886 h 567"/>
                              <a:gd name="T72" fmla="+- 0 767 696"/>
                              <a:gd name="T73" fmla="*/ T72 w 567"/>
                              <a:gd name="T74" fmla="+- 0 887 320"/>
                              <a:gd name="T75" fmla="*/ 887 h 567"/>
                              <a:gd name="T76" fmla="+- 0 1192 696"/>
                              <a:gd name="T77" fmla="*/ T76 w 567"/>
                              <a:gd name="T78" fmla="+- 0 887 320"/>
                              <a:gd name="T79" fmla="*/ 887 h 567"/>
                              <a:gd name="T80" fmla="+- 0 1206 696"/>
                              <a:gd name="T81" fmla="*/ T80 w 567"/>
                              <a:gd name="T82" fmla="+- 0 886 320"/>
                              <a:gd name="T83" fmla="*/ 886 h 567"/>
                              <a:gd name="T84" fmla="+- 0 1219 696"/>
                              <a:gd name="T85" fmla="*/ T84 w 567"/>
                              <a:gd name="T86" fmla="+- 0 882 320"/>
                              <a:gd name="T87" fmla="*/ 882 h 567"/>
                              <a:gd name="T88" fmla="+- 0 1232 696"/>
                              <a:gd name="T89" fmla="*/ T88 w 567"/>
                              <a:gd name="T90" fmla="+- 0 875 320"/>
                              <a:gd name="T91" fmla="*/ 875 h 567"/>
                              <a:gd name="T92" fmla="+- 0 1242 696"/>
                              <a:gd name="T93" fmla="*/ T92 w 567"/>
                              <a:gd name="T94" fmla="+- 0 867 320"/>
                              <a:gd name="T95" fmla="*/ 867 h 567"/>
                              <a:gd name="T96" fmla="+- 0 1251 696"/>
                              <a:gd name="T97" fmla="*/ T96 w 567"/>
                              <a:gd name="T98" fmla="+- 0 856 320"/>
                              <a:gd name="T99" fmla="*/ 856 h 567"/>
                              <a:gd name="T100" fmla="+- 0 1255 696"/>
                              <a:gd name="T101" fmla="*/ T100 w 567"/>
                              <a:gd name="T102" fmla="+- 0 850 320"/>
                              <a:gd name="T103" fmla="*/ 850 h 567"/>
                              <a:gd name="T104" fmla="+- 0 758 696"/>
                              <a:gd name="T105" fmla="*/ T104 w 567"/>
                              <a:gd name="T106" fmla="+- 0 850 320"/>
                              <a:gd name="T107" fmla="*/ 850 h 567"/>
                              <a:gd name="T108" fmla="+- 0 750 696"/>
                              <a:gd name="T109" fmla="*/ T108 w 567"/>
                              <a:gd name="T110" fmla="+- 0 846 320"/>
                              <a:gd name="T111" fmla="*/ 846 h 567"/>
                              <a:gd name="T112" fmla="+- 0 738 696"/>
                              <a:gd name="T113" fmla="*/ T112 w 567"/>
                              <a:gd name="T114" fmla="+- 0 834 320"/>
                              <a:gd name="T115" fmla="*/ 834 h 567"/>
                              <a:gd name="T116" fmla="+- 0 734 696"/>
                              <a:gd name="T117" fmla="*/ T116 w 567"/>
                              <a:gd name="T118" fmla="+- 0 825 320"/>
                              <a:gd name="T119" fmla="*/ 825 h 567"/>
                              <a:gd name="T120" fmla="+- 0 734 696"/>
                              <a:gd name="T121" fmla="*/ T120 w 567"/>
                              <a:gd name="T122" fmla="+- 0 383 320"/>
                              <a:gd name="T123" fmla="*/ 383 h 567"/>
                              <a:gd name="T124" fmla="+- 0 738 696"/>
                              <a:gd name="T125" fmla="*/ T124 w 567"/>
                              <a:gd name="T126" fmla="+- 0 374 320"/>
                              <a:gd name="T127" fmla="*/ 374 h 567"/>
                              <a:gd name="T128" fmla="+- 0 750 696"/>
                              <a:gd name="T129" fmla="*/ T128 w 567"/>
                              <a:gd name="T130" fmla="+- 0 362 320"/>
                              <a:gd name="T131" fmla="*/ 362 h 567"/>
                              <a:gd name="T132" fmla="+- 0 758 696"/>
                              <a:gd name="T133" fmla="*/ T132 w 567"/>
                              <a:gd name="T134" fmla="+- 0 358 320"/>
                              <a:gd name="T135" fmla="*/ 358 h 567"/>
                              <a:gd name="T136" fmla="+- 0 1255 696"/>
                              <a:gd name="T137" fmla="*/ T136 w 567"/>
                              <a:gd name="T138" fmla="+- 0 358 320"/>
                              <a:gd name="T139" fmla="*/ 358 h 567"/>
                              <a:gd name="T140" fmla="+- 0 1251 696"/>
                              <a:gd name="T141" fmla="*/ T140 w 567"/>
                              <a:gd name="T142" fmla="+- 0 352 320"/>
                              <a:gd name="T143" fmla="*/ 352 h 567"/>
                              <a:gd name="T144" fmla="+- 0 1242 696"/>
                              <a:gd name="T145" fmla="*/ T144 w 567"/>
                              <a:gd name="T146" fmla="+- 0 341 320"/>
                              <a:gd name="T147" fmla="*/ 341 h 567"/>
                              <a:gd name="T148" fmla="+- 0 1232 696"/>
                              <a:gd name="T149" fmla="*/ T148 w 567"/>
                              <a:gd name="T150" fmla="+- 0 332 320"/>
                              <a:gd name="T151" fmla="*/ 332 h 567"/>
                              <a:gd name="T152" fmla="+- 0 1219 696"/>
                              <a:gd name="T153" fmla="*/ T152 w 567"/>
                              <a:gd name="T154" fmla="+- 0 326 320"/>
                              <a:gd name="T155" fmla="*/ 326 h 567"/>
                              <a:gd name="T156" fmla="+- 0 1206 696"/>
                              <a:gd name="T157" fmla="*/ T156 w 567"/>
                              <a:gd name="T158" fmla="+- 0 322 320"/>
                              <a:gd name="T159" fmla="*/ 322 h 567"/>
                              <a:gd name="T160" fmla="+- 0 1192 696"/>
                              <a:gd name="T161" fmla="*/ T160 w 567"/>
                              <a:gd name="T162" fmla="+- 0 320 320"/>
                              <a:gd name="T163" fmla="*/ 320 h 567"/>
                              <a:gd name="T164" fmla="+- 0 1255 696"/>
                              <a:gd name="T165" fmla="*/ T164 w 567"/>
                              <a:gd name="T166" fmla="+- 0 358 320"/>
                              <a:gd name="T167" fmla="*/ 358 h 567"/>
                              <a:gd name="T168" fmla="+- 0 1201 696"/>
                              <a:gd name="T169" fmla="*/ T168 w 567"/>
                              <a:gd name="T170" fmla="+- 0 358 320"/>
                              <a:gd name="T171" fmla="*/ 358 h 567"/>
                              <a:gd name="T172" fmla="+- 0 1209 696"/>
                              <a:gd name="T173" fmla="*/ T172 w 567"/>
                              <a:gd name="T174" fmla="+- 0 362 320"/>
                              <a:gd name="T175" fmla="*/ 362 h 567"/>
                              <a:gd name="T176" fmla="+- 0 1222 696"/>
                              <a:gd name="T177" fmla="*/ T176 w 567"/>
                              <a:gd name="T178" fmla="+- 0 374 320"/>
                              <a:gd name="T179" fmla="*/ 374 h 567"/>
                              <a:gd name="T180" fmla="+- 0 1225 696"/>
                              <a:gd name="T181" fmla="*/ T180 w 567"/>
                              <a:gd name="T182" fmla="+- 0 383 320"/>
                              <a:gd name="T183" fmla="*/ 383 h 567"/>
                              <a:gd name="T184" fmla="+- 0 1225 696"/>
                              <a:gd name="T185" fmla="*/ T184 w 567"/>
                              <a:gd name="T186" fmla="+- 0 825 320"/>
                              <a:gd name="T187" fmla="*/ 825 h 567"/>
                              <a:gd name="T188" fmla="+- 0 1222 696"/>
                              <a:gd name="T189" fmla="*/ T188 w 567"/>
                              <a:gd name="T190" fmla="+- 0 834 320"/>
                              <a:gd name="T191" fmla="*/ 834 h 567"/>
                              <a:gd name="T192" fmla="+- 0 1209 696"/>
                              <a:gd name="T193" fmla="*/ T192 w 567"/>
                              <a:gd name="T194" fmla="+- 0 846 320"/>
                              <a:gd name="T195" fmla="*/ 846 h 567"/>
                              <a:gd name="T196" fmla="+- 0 1201 696"/>
                              <a:gd name="T197" fmla="*/ T196 w 567"/>
                              <a:gd name="T198" fmla="+- 0 850 320"/>
                              <a:gd name="T199" fmla="*/ 850 h 567"/>
                              <a:gd name="T200" fmla="+- 0 1255 696"/>
                              <a:gd name="T201" fmla="*/ T200 w 567"/>
                              <a:gd name="T202" fmla="+- 0 850 320"/>
                              <a:gd name="T203" fmla="*/ 850 h 567"/>
                              <a:gd name="T204" fmla="+- 0 1258 696"/>
                              <a:gd name="T205" fmla="*/ T204 w 567"/>
                              <a:gd name="T206" fmla="+- 0 844 320"/>
                              <a:gd name="T207" fmla="*/ 844 h 567"/>
                              <a:gd name="T208" fmla="+- 0 1262 696"/>
                              <a:gd name="T209" fmla="*/ T208 w 567"/>
                              <a:gd name="T210" fmla="+- 0 830 320"/>
                              <a:gd name="T211" fmla="*/ 830 h 567"/>
                              <a:gd name="T212" fmla="+- 0 1263 696"/>
                              <a:gd name="T213" fmla="*/ T212 w 567"/>
                              <a:gd name="T214" fmla="+- 0 816 320"/>
                              <a:gd name="T215" fmla="*/ 816 h 567"/>
                              <a:gd name="T216" fmla="+- 0 1263 696"/>
                              <a:gd name="T217" fmla="*/ T216 w 567"/>
                              <a:gd name="T218" fmla="+- 0 391 320"/>
                              <a:gd name="T219" fmla="*/ 391 h 567"/>
                              <a:gd name="T220" fmla="+- 0 1262 696"/>
                              <a:gd name="T221" fmla="*/ T220 w 567"/>
                              <a:gd name="T222" fmla="+- 0 377 320"/>
                              <a:gd name="T223" fmla="*/ 377 h 567"/>
                              <a:gd name="T224" fmla="+- 0 1258 696"/>
                              <a:gd name="T225" fmla="*/ T224 w 567"/>
                              <a:gd name="T226" fmla="+- 0 364 320"/>
                              <a:gd name="T227" fmla="*/ 364 h 567"/>
                              <a:gd name="T228" fmla="+- 0 1255 696"/>
                              <a:gd name="T229" fmla="*/ T228 w 567"/>
                              <a:gd name="T230" fmla="+- 0 358 320"/>
                              <a:gd name="T231" fmla="*/ 35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2"/>
                                </a:lnTo>
                                <a:lnTo>
                                  <a:pt x="44" y="6"/>
                                </a:lnTo>
                                <a:lnTo>
                                  <a:pt x="32" y="12"/>
                                </a:lnTo>
                                <a:lnTo>
                                  <a:pt x="21" y="21"/>
                                </a:lnTo>
                                <a:lnTo>
                                  <a:pt x="12" y="32"/>
                                </a:lnTo>
                                <a:lnTo>
                                  <a:pt x="6" y="44"/>
                                </a:lnTo>
                                <a:lnTo>
                                  <a:pt x="2" y="57"/>
                                </a:lnTo>
                                <a:lnTo>
                                  <a:pt x="0" y="71"/>
                                </a:lnTo>
                                <a:lnTo>
                                  <a:pt x="0" y="496"/>
                                </a:lnTo>
                                <a:lnTo>
                                  <a:pt x="2" y="510"/>
                                </a:lnTo>
                                <a:lnTo>
                                  <a:pt x="6" y="524"/>
                                </a:lnTo>
                                <a:lnTo>
                                  <a:pt x="12" y="536"/>
                                </a:lnTo>
                                <a:lnTo>
                                  <a:pt x="21" y="547"/>
                                </a:lnTo>
                                <a:lnTo>
                                  <a:pt x="32" y="555"/>
                                </a:lnTo>
                                <a:lnTo>
                                  <a:pt x="44" y="562"/>
                                </a:lnTo>
                                <a:lnTo>
                                  <a:pt x="57" y="566"/>
                                </a:lnTo>
                                <a:lnTo>
                                  <a:pt x="71" y="567"/>
                                </a:lnTo>
                                <a:lnTo>
                                  <a:pt x="496" y="567"/>
                                </a:lnTo>
                                <a:lnTo>
                                  <a:pt x="510" y="566"/>
                                </a:lnTo>
                                <a:lnTo>
                                  <a:pt x="523" y="562"/>
                                </a:lnTo>
                                <a:lnTo>
                                  <a:pt x="536" y="555"/>
                                </a:lnTo>
                                <a:lnTo>
                                  <a:pt x="546" y="547"/>
                                </a:lnTo>
                                <a:lnTo>
                                  <a:pt x="555" y="536"/>
                                </a:lnTo>
                                <a:lnTo>
                                  <a:pt x="559" y="530"/>
                                </a:lnTo>
                                <a:lnTo>
                                  <a:pt x="62" y="530"/>
                                </a:lnTo>
                                <a:lnTo>
                                  <a:pt x="54" y="526"/>
                                </a:lnTo>
                                <a:lnTo>
                                  <a:pt x="42" y="514"/>
                                </a:lnTo>
                                <a:lnTo>
                                  <a:pt x="38" y="505"/>
                                </a:lnTo>
                                <a:lnTo>
                                  <a:pt x="38" y="63"/>
                                </a:lnTo>
                                <a:lnTo>
                                  <a:pt x="42" y="54"/>
                                </a:lnTo>
                                <a:lnTo>
                                  <a:pt x="54" y="42"/>
                                </a:lnTo>
                                <a:lnTo>
                                  <a:pt x="62" y="38"/>
                                </a:lnTo>
                                <a:lnTo>
                                  <a:pt x="559" y="38"/>
                                </a:lnTo>
                                <a:lnTo>
                                  <a:pt x="555" y="32"/>
                                </a:lnTo>
                                <a:lnTo>
                                  <a:pt x="546" y="21"/>
                                </a:lnTo>
                                <a:lnTo>
                                  <a:pt x="536" y="12"/>
                                </a:lnTo>
                                <a:lnTo>
                                  <a:pt x="523" y="6"/>
                                </a:lnTo>
                                <a:lnTo>
                                  <a:pt x="510" y="2"/>
                                </a:lnTo>
                                <a:lnTo>
                                  <a:pt x="496" y="0"/>
                                </a:lnTo>
                                <a:close/>
                                <a:moveTo>
                                  <a:pt x="559" y="38"/>
                                </a:moveTo>
                                <a:lnTo>
                                  <a:pt x="505" y="38"/>
                                </a:lnTo>
                                <a:lnTo>
                                  <a:pt x="513" y="42"/>
                                </a:lnTo>
                                <a:lnTo>
                                  <a:pt x="526" y="54"/>
                                </a:lnTo>
                                <a:lnTo>
                                  <a:pt x="529" y="63"/>
                                </a:lnTo>
                                <a:lnTo>
                                  <a:pt x="529" y="505"/>
                                </a:lnTo>
                                <a:lnTo>
                                  <a:pt x="526" y="514"/>
                                </a:lnTo>
                                <a:lnTo>
                                  <a:pt x="513" y="526"/>
                                </a:lnTo>
                                <a:lnTo>
                                  <a:pt x="505" y="530"/>
                                </a:lnTo>
                                <a:lnTo>
                                  <a:pt x="559" y="530"/>
                                </a:lnTo>
                                <a:lnTo>
                                  <a:pt x="562" y="524"/>
                                </a:lnTo>
                                <a:lnTo>
                                  <a:pt x="566" y="510"/>
                                </a:lnTo>
                                <a:lnTo>
                                  <a:pt x="567" y="496"/>
                                </a:lnTo>
                                <a:lnTo>
                                  <a:pt x="567" y="71"/>
                                </a:lnTo>
                                <a:lnTo>
                                  <a:pt x="566" y="57"/>
                                </a:lnTo>
                                <a:lnTo>
                                  <a:pt x="562" y="44"/>
                                </a:lnTo>
                                <a:lnTo>
                                  <a:pt x="559"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BBF49D0" id="Group 538" o:spid="_x0000_s1026" style="position:absolute;margin-left:34.8pt;margin-top:16pt;width:28.35pt;height:28.35pt;z-index:251643392;mso-position-horizontal-relative:page" coordorigin="696,320"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">
                <v:shape id="AutoShape 539" o:spid="_x0000_s1027" style="position:absolute;left:770;top:462;width:419;height:80;visibility:visible;mso-wrap-style:square;v-text-anchor:top" coordsize="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" path="m71,l46,,,80r33,l58,36r33,l71,xm91,36r-33,l84,80r24,l129,44r-33,l91,36xm167,36r-33,l159,80r25,l204,44r-32,l167,36xm242,36r-33,l235,80r25,l280,44r-33,l242,36xm318,36r-33,l311,80r24,l356,44r-33,l318,36xm393,36r-32,l386,80r33,l393,36xm146,l122,,96,44r33,l134,36r33,l146,xm222,l197,,172,44r32,l209,36r33,l222,xm297,l273,,247,44r33,l285,36r33,l297,xm373,l348,,323,44r33,l361,36r32,l373,xe" fillcolor="#040b0b" stroked="f">
                  <v:path arrowok="t" o:connecttype="custom" o:connectlocs="46,462;33,542;91,498;91,498;84,542;129,506;91,498;134,498;184,542;172,506;242,498;235,542;280,506;242,498;285,498;335,542;323,506;393,498;386,542;393,498;122,462;129,506;167,498;222,462;172,506;209,498;222,462;273,462;280,506;318,498;373,462;323,506;361,498;373,462" o:connectangles="0,0,0,0,0,0,0,0,0,0,0,0,0,0,0,0,0,0,0,0,0,0,0,0,0,0,0,0,0,0,0,0,0,0"/>
                </v:shape>
                <v:line id="Line 540" o:spid="_x0000_s1028" style="position:absolute;visibility:visible;mso-wrap-style:square" from="776,419" to="118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" strokecolor="#040b0b" strokeweight=".80011mm"/>
                <v:shape id="AutoShape 541" o:spid="_x0000_s1029" style="position:absolute;left:696;top:320;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" path="m496,l71,,57,2,44,6,32,12,21,21,12,32,6,44,2,57,,71,,496r2,14l6,524r6,12l21,547r11,8l44,562r13,4l71,567r425,l510,566r13,-4l536,555r10,-8l555,536r4,-6l62,530r-8,-4l42,514r-4,-9l38,63r4,-9l54,42r8,-4l559,38r-4,-6l546,21,536,12,523,6,510,2,496,xm559,38r-54,l513,42r13,12l529,63r,442l526,514r-13,12l505,530r54,l562,524r4,-14l567,496r,-425l566,57,562,44r-3,-6xe" fillcolor="#040b0b" stroked="f">
                  <v:path arrowok="t" o:connecttype="custom" o:connectlocs="496,320;71,320;57,322;44,326;32,332;21,341;12,352;6,364;2,377;0,391;0,816;2,830;6,844;12,856;21,867;32,875;44,882;57,886;71,887;496,887;510,886;523,882;536,875;546,867;555,856;559,850;62,850;54,846;42,834;38,825;38,383;42,374;54,362;62,358;559,358;555,352;546,341;536,332;523,326;510,322;496,320;559,358;505,358;513,362;526,374;529,383;529,825;526,834;513,846;505,850;559,850;562,844;566,830;567,816;567,391;566,377;562,364;559,358" o:connectangles="0,0,0,0,0,0,0,0,0,0,0,0,0,0,0,0,0,0,0,0,0,0,0,0,0,0,0,0,0,0,0,0,0,0,0,0,0,0,0,0,0,0,0,0,0,0,0,0,0,0,0,0,0,0,0,0,0,0"/>
                </v:shape>
                <w10:wrap anchorx="page"/>
              </v:group>
            </w:pict>
          </mc:Fallback>
        </mc:AlternateContent>
      </w:r>
      <w:r w:rsidR="00F55A1D" w:rsidRPr="00F55A1D">
        <w:rPr>
          <w:color w:val="211E1F"/>
          <w:lang w:val="ru-RU"/>
        </w:rPr>
        <w:t>Комбинированный гриль (гриль и верхний нагреватель)</w:t>
      </w:r>
    </w:p>
    <w:p w14:paraId="204A4B72" w14:textId="398C578E" w:rsidR="00717A05" w:rsidRPr="00F55A1D" w:rsidRDefault="00F55A1D">
      <w:pPr>
        <w:pStyle w:val="a3"/>
        <w:spacing w:line="249" w:lineRule="auto"/>
        <w:ind w:left="1046"/>
        <w:rPr>
          <w:lang w:val="ru-RU"/>
        </w:rPr>
      </w:pPr>
      <w:r w:rsidRPr="00F55A1D">
        <w:rPr>
          <w:color w:val="211E1F"/>
          <w:lang w:val="ru-RU"/>
        </w:rPr>
        <w:t xml:space="preserve">Когда «комбинированный гриль» активен, он позволяет готовить на гриле и с включенным верхним нагревателем одновременно. Эта функция обеспечивает более высокую температуру в верхней части зоны приготовления, </w:t>
      </w:r>
      <w:r w:rsidR="00A355F7">
        <w:rPr>
          <w:color w:val="211E1F"/>
          <w:lang w:val="ru-RU"/>
        </w:rPr>
        <w:t>позволяя</w:t>
      </w:r>
      <w:r w:rsidRPr="00F55A1D">
        <w:rPr>
          <w:color w:val="211E1F"/>
          <w:lang w:val="ru-RU"/>
        </w:rPr>
        <w:t xml:space="preserve"> интенсивно</w:t>
      </w:r>
      <w:r w:rsidR="00A355F7">
        <w:rPr>
          <w:color w:val="211E1F"/>
          <w:lang w:val="ru-RU"/>
        </w:rPr>
        <w:t xml:space="preserve"> </w:t>
      </w:r>
      <w:r w:rsidRPr="00F55A1D">
        <w:rPr>
          <w:color w:val="211E1F"/>
          <w:lang w:val="ru-RU"/>
        </w:rPr>
        <w:t>подрумянива</w:t>
      </w:r>
      <w:r w:rsidR="00A355F7">
        <w:rPr>
          <w:color w:val="211E1F"/>
          <w:lang w:val="ru-RU"/>
        </w:rPr>
        <w:t>ть</w:t>
      </w:r>
      <w:r w:rsidRPr="00F55A1D">
        <w:rPr>
          <w:color w:val="211E1F"/>
          <w:lang w:val="ru-RU"/>
        </w:rPr>
        <w:t xml:space="preserve"> блюда и </w:t>
      </w:r>
      <w:r w:rsidR="00A355F7">
        <w:rPr>
          <w:color w:val="211E1F"/>
          <w:lang w:val="ru-RU"/>
        </w:rPr>
        <w:t>готовить</w:t>
      </w:r>
      <w:r w:rsidRPr="00F55A1D">
        <w:rPr>
          <w:color w:val="211E1F"/>
          <w:lang w:val="ru-RU"/>
        </w:rPr>
        <w:t xml:space="preserve"> большие порции.</w:t>
      </w:r>
    </w:p>
    <w:p w14:paraId="5D3D18F9" w14:textId="77777777" w:rsidR="00717A05" w:rsidRPr="00F55A1D" w:rsidRDefault="00086464">
      <w:pPr>
        <w:pStyle w:val="a3"/>
        <w:spacing w:before="5"/>
        <w:rPr>
          <w:sz w:val="19"/>
          <w:lang w:val="ru-RU"/>
        </w:rPr>
      </w:pPr>
      <w:r w:rsidRPr="00F55A1D">
        <w:rPr>
          <w:lang w:val="ru-RU"/>
        </w:rPr>
        <w:br w:type="column"/>
      </w:r>
    </w:p>
    <w:p w14:paraId="02C3370F" w14:textId="77777777" w:rsidR="00811367" w:rsidRDefault="00811367" w:rsidP="00811367">
      <w:pPr>
        <w:pStyle w:val="a3"/>
        <w:spacing w:line="232" w:lineRule="auto"/>
        <w:ind w:left="1112" w:right="391"/>
        <w:rPr>
          <w:b/>
          <w:color w:val="231F20"/>
          <w:spacing w:val="3"/>
          <w:lang w:val="ru-RU"/>
        </w:rPr>
      </w:pPr>
      <w:r>
        <w:rPr>
          <w:b/>
          <w:color w:val="231F20"/>
          <w:spacing w:val="3"/>
          <w:lang w:val="ru-RU"/>
        </w:rPr>
        <w:t>Конвекция</w:t>
      </w:r>
      <w:r w:rsidRPr="00811367">
        <w:rPr>
          <w:b/>
          <w:color w:val="231F20"/>
          <w:spacing w:val="3"/>
          <w:lang w:val="ru-RU"/>
        </w:rPr>
        <w:t xml:space="preserve"> </w:t>
      </w:r>
      <w:r>
        <w:rPr>
          <w:b/>
          <w:color w:val="231F20"/>
          <w:spacing w:val="3"/>
          <w:lang w:val="ru-RU"/>
        </w:rPr>
        <w:t>и</w:t>
      </w:r>
      <w:r w:rsidRPr="00811367">
        <w:rPr>
          <w:b/>
          <w:color w:val="231F20"/>
          <w:spacing w:val="3"/>
          <w:lang w:val="ru-RU"/>
        </w:rPr>
        <w:t xml:space="preserve"> </w:t>
      </w:r>
      <w:r>
        <w:rPr>
          <w:b/>
          <w:color w:val="231F20"/>
          <w:spacing w:val="3"/>
          <w:lang w:val="ru-RU"/>
        </w:rPr>
        <w:t>гриль</w:t>
      </w:r>
    </w:p>
    <w:p w14:paraId="7AA87ED1" w14:textId="0837760D" w:rsidR="00811367" w:rsidRPr="00B07B8B" w:rsidRDefault="00811367" w:rsidP="00811367">
      <w:pPr>
        <w:pStyle w:val="a3"/>
        <w:spacing w:line="232" w:lineRule="auto"/>
        <w:ind w:left="1112" w:right="391"/>
        <w:rPr>
          <w:b/>
          <w:color w:val="231F20"/>
          <w:spacing w:val="3"/>
          <w:lang w:val="ru-RU"/>
        </w:rPr>
      </w:pPr>
      <w:r w:rsidRPr="00811367">
        <w:rPr>
          <w:color w:val="231F20"/>
          <w:spacing w:val="5"/>
          <w:lang w:val="ru-RU"/>
        </w:rPr>
        <w:t xml:space="preserve">Когда ручка поворачивается в это положение, духовка активирует совмещенную функцию гриля и </w:t>
      </w:r>
      <w:r>
        <w:rPr>
          <w:color w:val="231F20"/>
          <w:spacing w:val="5"/>
          <w:lang w:val="ru-RU"/>
        </w:rPr>
        <w:t>конвекции</w:t>
      </w:r>
      <w:r w:rsidRPr="00811367">
        <w:rPr>
          <w:color w:val="231F20"/>
          <w:spacing w:val="5"/>
          <w:lang w:val="ru-RU"/>
        </w:rPr>
        <w:t>. На практике эта функция позволяет повысить и улучшить вкусовые качества блюда. Вы должны использовать гриль только с закрытой дверцей духовки.</w:t>
      </w:r>
    </w:p>
    <w:p w14:paraId="276561F6" w14:textId="77777777" w:rsidR="00717A05" w:rsidRPr="00811367" w:rsidRDefault="00717A05">
      <w:pPr>
        <w:pStyle w:val="a3"/>
        <w:spacing w:before="3"/>
        <w:rPr>
          <w:sz w:val="28"/>
          <w:lang w:val="ru-RU"/>
        </w:rPr>
      </w:pPr>
    </w:p>
    <w:p w14:paraId="1C25B207" w14:textId="77777777" w:rsidR="006972F2" w:rsidRDefault="004252BB" w:rsidP="006972F2">
      <w:pPr>
        <w:pStyle w:val="8"/>
        <w:spacing w:before="1"/>
        <w:ind w:left="914"/>
        <w:rPr>
          <w:b w:val="0"/>
          <w:color w:val="231F20"/>
          <w:lang w:val="ru-RU"/>
        </w:rPr>
      </w:pPr>
      <w:r>
        <w:rPr>
          <w:noProof/>
          <w:lang w:val="ru-RU" w:eastAsia="ru-RU"/>
        </w:rPr>
        <mc:AlternateContent>
          <mc:Choice Requires="wpg">
            <w:drawing>
              <wp:anchor distT="0" distB="0" distL="114300" distR="114300" simplePos="0" relativeHeight="251644416" behindDoc="0" locked="0" layoutInCell="1" allowOverlap="1" wp14:anchorId="0327677C" wp14:editId="19B9AA02">
                <wp:simplePos x="0" y="0"/>
                <wp:positionH relativeFrom="page">
                  <wp:posOffset>2816860</wp:posOffset>
                </wp:positionH>
                <wp:positionV relativeFrom="paragraph">
                  <wp:posOffset>-1232535</wp:posOffset>
                </wp:positionV>
                <wp:extent cx="360045" cy="360045"/>
                <wp:effectExtent l="6985" t="6350" r="4445" b="5080"/>
                <wp:wrapNone/>
                <wp:docPr id="454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4437" y="-1942"/>
                          <a:chExt cx="567" cy="567"/>
                        </a:xfrm>
                      </wpg:grpSpPr>
                      <wps:wsp>
                        <wps:cNvPr id="4544" name="AutoShape 543"/>
                        <wps:cNvSpPr>
                          <a:spLocks/>
                        </wps:cNvSpPr>
                        <wps:spPr bwMode="auto">
                          <a:xfrm>
                            <a:off x="4436" y="-1942"/>
                            <a:ext cx="567" cy="567"/>
                          </a:xfrm>
                          <a:custGeom>
                            <a:avLst/>
                            <a:gdLst>
                              <a:gd name="T0" fmla="+- 0 4904 4437"/>
                              <a:gd name="T1" fmla="*/ T0 w 567"/>
                              <a:gd name="T2" fmla="+- 0 -1774 -1942"/>
                              <a:gd name="T3" fmla="*/ -1774 h 567"/>
                              <a:gd name="T4" fmla="+- 0 4859 4437"/>
                              <a:gd name="T5" fmla="*/ T4 w 567"/>
                              <a:gd name="T6" fmla="+- 0 -1809 -1942"/>
                              <a:gd name="T7" fmla="*/ -1809 h 567"/>
                              <a:gd name="T8" fmla="+- 0 4828 4437"/>
                              <a:gd name="T9" fmla="*/ T8 w 567"/>
                              <a:gd name="T10" fmla="+- 0 -1774 -1942"/>
                              <a:gd name="T11" fmla="*/ -1774 h 567"/>
                              <a:gd name="T12" fmla="+- 0 4783 4437"/>
                              <a:gd name="T13" fmla="*/ T12 w 567"/>
                              <a:gd name="T14" fmla="+- 0 -1809 -1942"/>
                              <a:gd name="T15" fmla="*/ -1809 h 567"/>
                              <a:gd name="T16" fmla="+- 0 4753 4437"/>
                              <a:gd name="T17" fmla="*/ T16 w 567"/>
                              <a:gd name="T18" fmla="+- 0 -1774 -1942"/>
                              <a:gd name="T19" fmla="*/ -1774 h 567"/>
                              <a:gd name="T20" fmla="+- 0 4708 4437"/>
                              <a:gd name="T21" fmla="*/ T20 w 567"/>
                              <a:gd name="T22" fmla="+- 0 -1809 -1942"/>
                              <a:gd name="T23" fmla="*/ -1809 h 567"/>
                              <a:gd name="T24" fmla="+- 0 4677 4437"/>
                              <a:gd name="T25" fmla="*/ T24 w 567"/>
                              <a:gd name="T26" fmla="+- 0 -1774 -1942"/>
                              <a:gd name="T27" fmla="*/ -1774 h 567"/>
                              <a:gd name="T28" fmla="+- 0 4632 4437"/>
                              <a:gd name="T29" fmla="*/ T28 w 567"/>
                              <a:gd name="T30" fmla="+- 0 -1809 -1942"/>
                              <a:gd name="T31" fmla="*/ -1809 h 567"/>
                              <a:gd name="T32" fmla="+- 0 4602 4437"/>
                              <a:gd name="T33" fmla="*/ T32 w 567"/>
                              <a:gd name="T34" fmla="+- 0 -1774 -1942"/>
                              <a:gd name="T35" fmla="*/ -1774 h 567"/>
                              <a:gd name="T36" fmla="+- 0 4557 4437"/>
                              <a:gd name="T37" fmla="*/ T36 w 567"/>
                              <a:gd name="T38" fmla="+- 0 -1809 -1942"/>
                              <a:gd name="T39" fmla="*/ -1809 h 567"/>
                              <a:gd name="T40" fmla="+- 0 4543 4437"/>
                              <a:gd name="T41" fmla="*/ T40 w 567"/>
                              <a:gd name="T42" fmla="+- 0 -1730 -1942"/>
                              <a:gd name="T43" fmla="*/ -1730 h 567"/>
                              <a:gd name="T44" fmla="+- 0 4594 4437"/>
                              <a:gd name="T45" fmla="*/ T44 w 567"/>
                              <a:gd name="T46" fmla="+- 0 -1730 -1942"/>
                              <a:gd name="T47" fmla="*/ -1730 h 567"/>
                              <a:gd name="T48" fmla="+- 0 4639 4437"/>
                              <a:gd name="T49" fmla="*/ T48 w 567"/>
                              <a:gd name="T50" fmla="+- 0 -1765 -1942"/>
                              <a:gd name="T51" fmla="*/ -1765 h 567"/>
                              <a:gd name="T52" fmla="+- 0 4670 4437"/>
                              <a:gd name="T53" fmla="*/ T52 w 567"/>
                              <a:gd name="T54" fmla="+- 0 -1730 -1942"/>
                              <a:gd name="T55" fmla="*/ -1730 h 567"/>
                              <a:gd name="T56" fmla="+- 0 4715 4437"/>
                              <a:gd name="T57" fmla="*/ T56 w 567"/>
                              <a:gd name="T58" fmla="+- 0 -1765 -1942"/>
                              <a:gd name="T59" fmla="*/ -1765 h 567"/>
                              <a:gd name="T60" fmla="+- 0 4746 4437"/>
                              <a:gd name="T61" fmla="*/ T60 w 567"/>
                              <a:gd name="T62" fmla="+- 0 -1730 -1942"/>
                              <a:gd name="T63" fmla="*/ -1730 h 567"/>
                              <a:gd name="T64" fmla="+- 0 4791 4437"/>
                              <a:gd name="T65" fmla="*/ T64 w 567"/>
                              <a:gd name="T66" fmla="+- 0 -1765 -1942"/>
                              <a:gd name="T67" fmla="*/ -1765 h 567"/>
                              <a:gd name="T68" fmla="+- 0 4821 4437"/>
                              <a:gd name="T69" fmla="*/ T68 w 567"/>
                              <a:gd name="T70" fmla="+- 0 -1730 -1942"/>
                              <a:gd name="T71" fmla="*/ -1730 h 567"/>
                              <a:gd name="T72" fmla="+- 0 4866 4437"/>
                              <a:gd name="T73" fmla="*/ T72 w 567"/>
                              <a:gd name="T74" fmla="+- 0 -1765 -1942"/>
                              <a:gd name="T75" fmla="*/ -1765 h 567"/>
                              <a:gd name="T76" fmla="+- 0 4897 4437"/>
                              <a:gd name="T77" fmla="*/ T76 w 567"/>
                              <a:gd name="T78" fmla="+- 0 -1730 -1942"/>
                              <a:gd name="T79" fmla="*/ -1730 h 567"/>
                              <a:gd name="T80" fmla="+- 0 5004 4437"/>
                              <a:gd name="T81" fmla="*/ T80 w 567"/>
                              <a:gd name="T82" fmla="+- 0 -1871 -1942"/>
                              <a:gd name="T83" fmla="*/ -1871 h 567"/>
                              <a:gd name="T84" fmla="+- 0 4998 4437"/>
                              <a:gd name="T85" fmla="*/ T84 w 567"/>
                              <a:gd name="T86" fmla="+- 0 -1898 -1942"/>
                              <a:gd name="T87" fmla="*/ -1898 h 567"/>
                              <a:gd name="T88" fmla="+- 0 4992 4437"/>
                              <a:gd name="T89" fmla="*/ T88 w 567"/>
                              <a:gd name="T90" fmla="+- 0 -1910 -1942"/>
                              <a:gd name="T91" fmla="*/ -1910 h 567"/>
                              <a:gd name="T92" fmla="+- 0 4972 4437"/>
                              <a:gd name="T93" fmla="*/ T92 w 567"/>
                              <a:gd name="T94" fmla="+- 0 -1930 -1942"/>
                              <a:gd name="T95" fmla="*/ -1930 h 567"/>
                              <a:gd name="T96" fmla="+- 0 4966 4437"/>
                              <a:gd name="T97" fmla="*/ T96 w 567"/>
                              <a:gd name="T98" fmla="+- 0 -1879 -1942"/>
                              <a:gd name="T99" fmla="*/ -1879 h 567"/>
                              <a:gd name="T100" fmla="+- 0 4963 4437"/>
                              <a:gd name="T101" fmla="*/ T100 w 567"/>
                              <a:gd name="T102" fmla="+- 0 -1428 -1942"/>
                              <a:gd name="T103" fmla="*/ -1428 h 567"/>
                              <a:gd name="T104" fmla="+- 0 4942 4437"/>
                              <a:gd name="T105" fmla="*/ T104 w 567"/>
                              <a:gd name="T106" fmla="+- 0 -1412 -1942"/>
                              <a:gd name="T107" fmla="*/ -1412 h 567"/>
                              <a:gd name="T108" fmla="+- 0 4491 4437"/>
                              <a:gd name="T109" fmla="*/ T108 w 567"/>
                              <a:gd name="T110" fmla="+- 0 -1416 -1942"/>
                              <a:gd name="T111" fmla="*/ -1416 h 567"/>
                              <a:gd name="T112" fmla="+- 0 4475 4437"/>
                              <a:gd name="T113" fmla="*/ T112 w 567"/>
                              <a:gd name="T114" fmla="+- 0 -1437 -1942"/>
                              <a:gd name="T115" fmla="*/ -1437 h 567"/>
                              <a:gd name="T116" fmla="+- 0 4478 4437"/>
                              <a:gd name="T117" fmla="*/ T116 w 567"/>
                              <a:gd name="T118" fmla="+- 0 -1888 -1942"/>
                              <a:gd name="T119" fmla="*/ -1888 h 567"/>
                              <a:gd name="T120" fmla="+- 0 4499 4437"/>
                              <a:gd name="T121" fmla="*/ T120 w 567"/>
                              <a:gd name="T122" fmla="+- 0 -1904 -1942"/>
                              <a:gd name="T123" fmla="*/ -1904 h 567"/>
                              <a:gd name="T124" fmla="+- 0 4950 4437"/>
                              <a:gd name="T125" fmla="*/ T124 w 567"/>
                              <a:gd name="T126" fmla="+- 0 -1900 -1942"/>
                              <a:gd name="T127" fmla="*/ -1900 h 567"/>
                              <a:gd name="T128" fmla="+- 0 4966 4437"/>
                              <a:gd name="T129" fmla="*/ T128 w 567"/>
                              <a:gd name="T130" fmla="+- 0 -1879 -1942"/>
                              <a:gd name="T131" fmla="*/ -1879 h 567"/>
                              <a:gd name="T132" fmla="+- 0 4960 4437"/>
                              <a:gd name="T133" fmla="*/ T132 w 567"/>
                              <a:gd name="T134" fmla="+- 0 -1936 -1942"/>
                              <a:gd name="T135" fmla="*/ -1936 h 567"/>
                              <a:gd name="T136" fmla="+- 0 4933 4437"/>
                              <a:gd name="T137" fmla="*/ T136 w 567"/>
                              <a:gd name="T138" fmla="+- 0 -1942 -1942"/>
                              <a:gd name="T139" fmla="*/ -1942 h 567"/>
                              <a:gd name="T140" fmla="+- 0 4494 4437"/>
                              <a:gd name="T141" fmla="*/ T140 w 567"/>
                              <a:gd name="T142" fmla="+- 0 -1940 -1942"/>
                              <a:gd name="T143" fmla="*/ -1940 h 567"/>
                              <a:gd name="T144" fmla="+- 0 4468 4437"/>
                              <a:gd name="T145" fmla="*/ T144 w 567"/>
                              <a:gd name="T146" fmla="+- 0 -1930 -1942"/>
                              <a:gd name="T147" fmla="*/ -1930 h 567"/>
                              <a:gd name="T148" fmla="+- 0 4449 4437"/>
                              <a:gd name="T149" fmla="*/ T148 w 567"/>
                              <a:gd name="T150" fmla="+- 0 -1910 -1942"/>
                              <a:gd name="T151" fmla="*/ -1910 h 567"/>
                              <a:gd name="T152" fmla="+- 0 4438 4437"/>
                              <a:gd name="T153" fmla="*/ T152 w 567"/>
                              <a:gd name="T154" fmla="+- 0 -1885 -1942"/>
                              <a:gd name="T155" fmla="*/ -1885 h 567"/>
                              <a:gd name="T156" fmla="+- 0 4437 4437"/>
                              <a:gd name="T157" fmla="*/ T156 w 567"/>
                              <a:gd name="T158" fmla="+- 0 -1446 -1942"/>
                              <a:gd name="T159" fmla="*/ -1446 h 567"/>
                              <a:gd name="T160" fmla="+- 0 4442 4437"/>
                              <a:gd name="T161" fmla="*/ T160 w 567"/>
                              <a:gd name="T162" fmla="+- 0 -1418 -1942"/>
                              <a:gd name="T163" fmla="*/ -1418 h 567"/>
                              <a:gd name="T164" fmla="+- 0 4458 4437"/>
                              <a:gd name="T165" fmla="*/ T164 w 567"/>
                              <a:gd name="T166" fmla="+- 0 -1395 -1942"/>
                              <a:gd name="T167" fmla="*/ -1395 h 567"/>
                              <a:gd name="T168" fmla="+- 0 4481 4437"/>
                              <a:gd name="T169" fmla="*/ T168 w 567"/>
                              <a:gd name="T170" fmla="+- 0 -1380 -1942"/>
                              <a:gd name="T171" fmla="*/ -1380 h 567"/>
                              <a:gd name="T172" fmla="+- 0 4508 4437"/>
                              <a:gd name="T173" fmla="*/ T172 w 567"/>
                              <a:gd name="T174" fmla="+- 0 -1375 -1942"/>
                              <a:gd name="T175" fmla="*/ -1375 h 567"/>
                              <a:gd name="T176" fmla="+- 0 4947 4437"/>
                              <a:gd name="T177" fmla="*/ T176 w 567"/>
                              <a:gd name="T178" fmla="+- 0 -1376 -1942"/>
                              <a:gd name="T179" fmla="*/ -1376 h 567"/>
                              <a:gd name="T180" fmla="+- 0 4972 4437"/>
                              <a:gd name="T181" fmla="*/ T180 w 567"/>
                              <a:gd name="T182" fmla="+- 0 -1387 -1942"/>
                              <a:gd name="T183" fmla="*/ -1387 h 567"/>
                              <a:gd name="T184" fmla="+- 0 4992 4437"/>
                              <a:gd name="T185" fmla="*/ T184 w 567"/>
                              <a:gd name="T186" fmla="+- 0 -1406 -1942"/>
                              <a:gd name="T187" fmla="*/ -1406 h 567"/>
                              <a:gd name="T188" fmla="+- 0 4998 4437"/>
                              <a:gd name="T189" fmla="*/ T188 w 567"/>
                              <a:gd name="T190" fmla="+- 0 -1418 -1942"/>
                              <a:gd name="T191" fmla="*/ -1418 h 567"/>
                              <a:gd name="T192" fmla="+- 0 5004 4437"/>
                              <a:gd name="T193" fmla="*/ T192 w 567"/>
                              <a:gd name="T194" fmla="+- 0 -1446 -1942"/>
                              <a:gd name="T195" fmla="*/ -14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67" h="567">
                                <a:moveTo>
                                  <a:pt x="493" y="212"/>
                                </a:moveTo>
                                <a:lnTo>
                                  <a:pt x="467" y="168"/>
                                </a:lnTo>
                                <a:lnTo>
                                  <a:pt x="447" y="133"/>
                                </a:lnTo>
                                <a:lnTo>
                                  <a:pt x="422" y="133"/>
                                </a:lnTo>
                                <a:lnTo>
                                  <a:pt x="396" y="177"/>
                                </a:lnTo>
                                <a:lnTo>
                                  <a:pt x="391" y="168"/>
                                </a:lnTo>
                                <a:lnTo>
                                  <a:pt x="371" y="133"/>
                                </a:lnTo>
                                <a:lnTo>
                                  <a:pt x="346" y="133"/>
                                </a:lnTo>
                                <a:lnTo>
                                  <a:pt x="321" y="177"/>
                                </a:lnTo>
                                <a:lnTo>
                                  <a:pt x="316" y="168"/>
                                </a:lnTo>
                                <a:lnTo>
                                  <a:pt x="295" y="133"/>
                                </a:lnTo>
                                <a:lnTo>
                                  <a:pt x="271" y="133"/>
                                </a:lnTo>
                                <a:lnTo>
                                  <a:pt x="245" y="177"/>
                                </a:lnTo>
                                <a:lnTo>
                                  <a:pt x="240" y="168"/>
                                </a:lnTo>
                                <a:lnTo>
                                  <a:pt x="220" y="133"/>
                                </a:lnTo>
                                <a:lnTo>
                                  <a:pt x="195" y="133"/>
                                </a:lnTo>
                                <a:lnTo>
                                  <a:pt x="170" y="177"/>
                                </a:lnTo>
                                <a:lnTo>
                                  <a:pt x="165" y="168"/>
                                </a:lnTo>
                                <a:lnTo>
                                  <a:pt x="144" y="133"/>
                                </a:lnTo>
                                <a:lnTo>
                                  <a:pt x="120" y="133"/>
                                </a:lnTo>
                                <a:lnTo>
                                  <a:pt x="74" y="212"/>
                                </a:lnTo>
                                <a:lnTo>
                                  <a:pt x="106" y="212"/>
                                </a:lnTo>
                                <a:lnTo>
                                  <a:pt x="132" y="168"/>
                                </a:lnTo>
                                <a:lnTo>
                                  <a:pt x="157" y="212"/>
                                </a:lnTo>
                                <a:lnTo>
                                  <a:pt x="182" y="212"/>
                                </a:lnTo>
                                <a:lnTo>
                                  <a:pt x="202" y="177"/>
                                </a:lnTo>
                                <a:lnTo>
                                  <a:pt x="207" y="168"/>
                                </a:lnTo>
                                <a:lnTo>
                                  <a:pt x="233" y="212"/>
                                </a:lnTo>
                                <a:lnTo>
                                  <a:pt x="258" y="212"/>
                                </a:lnTo>
                                <a:lnTo>
                                  <a:pt x="278" y="177"/>
                                </a:lnTo>
                                <a:lnTo>
                                  <a:pt x="283" y="168"/>
                                </a:lnTo>
                                <a:lnTo>
                                  <a:pt x="309" y="212"/>
                                </a:lnTo>
                                <a:lnTo>
                                  <a:pt x="333" y="212"/>
                                </a:lnTo>
                                <a:lnTo>
                                  <a:pt x="354" y="177"/>
                                </a:lnTo>
                                <a:lnTo>
                                  <a:pt x="359" y="168"/>
                                </a:lnTo>
                                <a:lnTo>
                                  <a:pt x="384" y="212"/>
                                </a:lnTo>
                                <a:lnTo>
                                  <a:pt x="409" y="212"/>
                                </a:lnTo>
                                <a:lnTo>
                                  <a:pt x="429" y="177"/>
                                </a:lnTo>
                                <a:lnTo>
                                  <a:pt x="434" y="168"/>
                                </a:lnTo>
                                <a:lnTo>
                                  <a:pt x="460" y="212"/>
                                </a:lnTo>
                                <a:lnTo>
                                  <a:pt x="493" y="212"/>
                                </a:lnTo>
                                <a:moveTo>
                                  <a:pt x="567" y="71"/>
                                </a:moveTo>
                                <a:lnTo>
                                  <a:pt x="565" y="57"/>
                                </a:lnTo>
                                <a:lnTo>
                                  <a:pt x="561" y="44"/>
                                </a:lnTo>
                                <a:lnTo>
                                  <a:pt x="558" y="38"/>
                                </a:lnTo>
                                <a:lnTo>
                                  <a:pt x="555" y="32"/>
                                </a:lnTo>
                                <a:lnTo>
                                  <a:pt x="546" y="21"/>
                                </a:lnTo>
                                <a:lnTo>
                                  <a:pt x="535" y="12"/>
                                </a:lnTo>
                                <a:lnTo>
                                  <a:pt x="529" y="9"/>
                                </a:lnTo>
                                <a:lnTo>
                                  <a:pt x="529" y="63"/>
                                </a:lnTo>
                                <a:lnTo>
                                  <a:pt x="529" y="505"/>
                                </a:lnTo>
                                <a:lnTo>
                                  <a:pt x="526" y="514"/>
                                </a:lnTo>
                                <a:lnTo>
                                  <a:pt x="513" y="526"/>
                                </a:lnTo>
                                <a:lnTo>
                                  <a:pt x="505" y="530"/>
                                </a:lnTo>
                                <a:lnTo>
                                  <a:pt x="62" y="530"/>
                                </a:lnTo>
                                <a:lnTo>
                                  <a:pt x="54" y="526"/>
                                </a:lnTo>
                                <a:lnTo>
                                  <a:pt x="41" y="514"/>
                                </a:lnTo>
                                <a:lnTo>
                                  <a:pt x="38" y="505"/>
                                </a:lnTo>
                                <a:lnTo>
                                  <a:pt x="38" y="63"/>
                                </a:lnTo>
                                <a:lnTo>
                                  <a:pt x="41" y="54"/>
                                </a:lnTo>
                                <a:lnTo>
                                  <a:pt x="54" y="42"/>
                                </a:lnTo>
                                <a:lnTo>
                                  <a:pt x="62" y="38"/>
                                </a:lnTo>
                                <a:lnTo>
                                  <a:pt x="505" y="38"/>
                                </a:lnTo>
                                <a:lnTo>
                                  <a:pt x="513" y="42"/>
                                </a:lnTo>
                                <a:lnTo>
                                  <a:pt x="525" y="54"/>
                                </a:lnTo>
                                <a:lnTo>
                                  <a:pt x="529" y="63"/>
                                </a:lnTo>
                                <a:lnTo>
                                  <a:pt x="529" y="9"/>
                                </a:lnTo>
                                <a:lnTo>
                                  <a:pt x="523" y="6"/>
                                </a:lnTo>
                                <a:lnTo>
                                  <a:pt x="510" y="2"/>
                                </a:lnTo>
                                <a:lnTo>
                                  <a:pt x="496" y="0"/>
                                </a:lnTo>
                                <a:lnTo>
                                  <a:pt x="71" y="0"/>
                                </a:lnTo>
                                <a:lnTo>
                                  <a:pt x="57" y="2"/>
                                </a:lnTo>
                                <a:lnTo>
                                  <a:pt x="44" y="6"/>
                                </a:lnTo>
                                <a:lnTo>
                                  <a:pt x="31" y="12"/>
                                </a:lnTo>
                                <a:lnTo>
                                  <a:pt x="21" y="21"/>
                                </a:lnTo>
                                <a:lnTo>
                                  <a:pt x="12" y="32"/>
                                </a:lnTo>
                                <a:lnTo>
                                  <a:pt x="5" y="44"/>
                                </a:lnTo>
                                <a:lnTo>
                                  <a:pt x="1" y="57"/>
                                </a:lnTo>
                                <a:lnTo>
                                  <a:pt x="0" y="71"/>
                                </a:lnTo>
                                <a:lnTo>
                                  <a:pt x="0" y="496"/>
                                </a:lnTo>
                                <a:lnTo>
                                  <a:pt x="1" y="510"/>
                                </a:lnTo>
                                <a:lnTo>
                                  <a:pt x="5" y="524"/>
                                </a:lnTo>
                                <a:lnTo>
                                  <a:pt x="12" y="536"/>
                                </a:lnTo>
                                <a:lnTo>
                                  <a:pt x="21" y="547"/>
                                </a:lnTo>
                                <a:lnTo>
                                  <a:pt x="31" y="555"/>
                                </a:lnTo>
                                <a:lnTo>
                                  <a:pt x="44" y="562"/>
                                </a:lnTo>
                                <a:lnTo>
                                  <a:pt x="57" y="566"/>
                                </a:lnTo>
                                <a:lnTo>
                                  <a:pt x="71" y="567"/>
                                </a:lnTo>
                                <a:lnTo>
                                  <a:pt x="496" y="567"/>
                                </a:lnTo>
                                <a:lnTo>
                                  <a:pt x="510" y="566"/>
                                </a:lnTo>
                                <a:lnTo>
                                  <a:pt x="523" y="562"/>
                                </a:lnTo>
                                <a:lnTo>
                                  <a:pt x="535" y="555"/>
                                </a:lnTo>
                                <a:lnTo>
                                  <a:pt x="546" y="547"/>
                                </a:lnTo>
                                <a:lnTo>
                                  <a:pt x="555" y="536"/>
                                </a:lnTo>
                                <a:lnTo>
                                  <a:pt x="558" y="530"/>
                                </a:lnTo>
                                <a:lnTo>
                                  <a:pt x="561" y="524"/>
                                </a:lnTo>
                                <a:lnTo>
                                  <a:pt x="565" y="510"/>
                                </a:lnTo>
                                <a:lnTo>
                                  <a:pt x="567" y="496"/>
                                </a:lnTo>
                                <a:lnTo>
                                  <a:pt x="567" y="71"/>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 name="Line 544"/>
                        <wps:cNvCnPr>
                          <a:cxnSpLocks noChangeShapeType="1"/>
                        </wps:cNvCnPr>
                        <wps:spPr bwMode="auto">
                          <a:xfrm>
                            <a:off x="4517" y="-1853"/>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6" name="Picture 5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574" y="-1713"/>
                            <a:ext cx="2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31FAD7" id="Group 542" o:spid="_x0000_s1026" style="position:absolute;margin-left:221.8pt;margin-top:-97.05pt;width:28.35pt;height:28.35pt;z-index:251644416;mso-position-horizontal-relative:page" coordorigin="4437,-1942"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">
                <v:shape id="AutoShape 543" o:spid="_x0000_s1027" style="position:absolute;left:4436;top:-194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" path="m493,212l467,168,447,133r-25,l396,177r-5,-9l371,133r-25,l321,177r-5,-9l295,133r-24,l245,177r-5,-9l220,133r-25,l170,177r-5,-9l144,133r-24,l74,212r32,l132,168r25,44l182,212r20,-35l207,168r26,44l258,212r20,-35l283,168r26,44l333,212r21,-35l359,168r25,44l409,212r20,-35l434,168r26,44l493,212m567,71l565,57,561,44r-3,-6l555,32,546,21,535,12,529,9r,54l529,505r-3,9l513,526r-8,4l62,530r-8,-4l41,514r-3,-9l38,63r3,-9l54,42r8,-4l505,38r8,4l525,54r4,9l529,9,523,6,510,2,496,,71,,57,2,44,6,31,12,21,21,12,32,5,44,1,57,,71,,496r1,14l5,524r7,12l21,547r10,8l44,562r13,4l71,567r425,l510,566r13,-4l535,555r11,-8l555,536r3,-6l561,524r4,-14l567,496r,-425e" fillcolor="#040b0b" stroked="f">
                  <v:path arrowok="t" o:connecttype="custom" o:connectlocs="467,-1774;422,-1809;391,-1774;346,-1809;316,-1774;271,-1809;240,-1774;195,-1809;165,-1774;120,-1809;106,-1730;157,-1730;202,-1765;233,-1730;278,-1765;309,-1730;354,-1765;384,-1730;429,-1765;460,-1730;567,-1871;561,-1898;555,-1910;535,-1930;529,-1879;526,-1428;505,-1412;54,-1416;38,-1437;41,-1888;62,-1904;513,-1900;529,-1879;523,-1936;496,-1942;57,-1940;31,-1930;12,-1910;1,-1885;0,-1446;5,-1418;21,-1395;44,-1380;71,-1375;510,-1376;535,-1387;555,-1406;561,-1418;567,-1446" o:connectangles="0,0,0,0,0,0,0,0,0,0,0,0,0,0,0,0,0,0,0,0,0,0,0,0,0,0,0,0,0,0,0,0,0,0,0,0,0,0,0,0,0,0,0,0,0,0,0,0,0"/>
                </v:shape>
                <v:line id="Line 544" o:spid="_x0000_s1028" style="position:absolute;visibility:visible;mso-wrap-style:square" from="4517,-1853" to="492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" strokecolor="#040b0b" strokeweight=".80011mm"/>
                <v:shape id="Picture 545" o:spid="_x0000_s1029" type="#_x0000_t75" style="position:absolute;left:4574;top:-1713;width:28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">
                  <v:imagedata r:id="rId134" o:title=""/>
                </v:shape>
                <w10:wrap anchorx="page"/>
              </v:group>
            </w:pict>
          </mc:Fallback>
        </mc:AlternateContent>
      </w:r>
      <w:r>
        <w:rPr>
          <w:noProof/>
          <w:lang w:val="ru-RU" w:eastAsia="ru-RU"/>
        </w:rPr>
        <mc:AlternateContent>
          <mc:Choice Requires="wps">
            <w:drawing>
              <wp:anchor distT="0" distB="0" distL="114300" distR="114300" simplePos="0" relativeHeight="251645440" behindDoc="0" locked="0" layoutInCell="1" allowOverlap="1" wp14:anchorId="02BBDDC8" wp14:editId="7C37FDF8">
                <wp:simplePos x="0" y="0"/>
                <wp:positionH relativeFrom="page">
                  <wp:posOffset>2816860</wp:posOffset>
                </wp:positionH>
                <wp:positionV relativeFrom="paragraph">
                  <wp:posOffset>4445</wp:posOffset>
                </wp:positionV>
                <wp:extent cx="287655" cy="827405"/>
                <wp:effectExtent l="0" t="0" r="635" b="0"/>
                <wp:wrapNone/>
                <wp:docPr id="4542"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82740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92EF5C" id="Rectangle 546" o:spid="_x0000_s1026" style="position:absolute;margin-left:221.8pt;margin-top:.35pt;width:22.65pt;height:65.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" fillcolor="#d1d3d4" stroked="f">
                <w10:wrap anchorx="page"/>
              </v:rect>
            </w:pict>
          </mc:Fallback>
        </mc:AlternateContent>
      </w:r>
      <w:r w:rsidR="00811367">
        <w:rPr>
          <w:color w:val="231F20"/>
          <w:lang w:val="ru-RU"/>
        </w:rPr>
        <w:t>Внимание</w:t>
      </w:r>
      <w:r w:rsidR="00086464" w:rsidRPr="006972F2">
        <w:rPr>
          <w:b w:val="0"/>
          <w:color w:val="231F20"/>
          <w:lang w:val="ru-RU"/>
        </w:rPr>
        <w:t>!</w:t>
      </w:r>
    </w:p>
    <w:p w14:paraId="728021D7" w14:textId="739CBC38" w:rsidR="006972F2" w:rsidRPr="006972F2" w:rsidRDefault="006972F2" w:rsidP="006972F2">
      <w:pPr>
        <w:pStyle w:val="8"/>
        <w:spacing w:before="1"/>
        <w:ind w:left="914"/>
        <w:rPr>
          <w:b w:val="0"/>
          <w:bCs w:val="0"/>
          <w:lang w:val="ru-RU"/>
        </w:rPr>
      </w:pPr>
      <w:r w:rsidRPr="006972F2">
        <w:rPr>
          <w:b w:val="0"/>
          <w:bCs w:val="0"/>
          <w:color w:val="231F20"/>
          <w:lang w:val="ru-RU"/>
        </w:rPr>
        <w:t>При выборе любой функции нагрева (включение обогревателя и т. д.) выключатель включается только после того, как температура будет установлена ручкой терморегулятора.</w:t>
      </w:r>
    </w:p>
    <w:p w14:paraId="3CB349D4" w14:textId="77777777" w:rsidR="00717A05" w:rsidRPr="006972F2" w:rsidRDefault="00717A05">
      <w:pPr>
        <w:spacing w:line="256" w:lineRule="auto"/>
        <w:rPr>
          <w:lang w:val="ru-RU"/>
        </w:rPr>
        <w:sectPr w:rsidR="00717A05" w:rsidRPr="006972F2">
          <w:type w:val="continuous"/>
          <w:pgSz w:w="8400" w:h="11910"/>
          <w:pgMar w:top="1100" w:right="260" w:bottom="280" w:left="420" w:header="720" w:footer="720" w:gutter="0"/>
          <w:cols w:num="2" w:space="720" w:equalWidth="0">
            <w:col w:w="3642" w:space="40"/>
            <w:col w:w="4038"/>
          </w:cols>
        </w:sectPr>
      </w:pPr>
    </w:p>
    <w:p w14:paraId="4524109A" w14:textId="77777777" w:rsidR="00717A05" w:rsidRPr="006972F2" w:rsidRDefault="00717A05">
      <w:pPr>
        <w:pStyle w:val="a3"/>
        <w:spacing w:before="3"/>
        <w:rPr>
          <w:sz w:val="11"/>
          <w:lang w:val="ru-RU"/>
        </w:rPr>
      </w:pPr>
    </w:p>
    <w:p w14:paraId="139DB279" w14:textId="77777777" w:rsidR="00717A05" w:rsidRPr="006972F2" w:rsidRDefault="00717A05">
      <w:pPr>
        <w:rPr>
          <w:sz w:val="11"/>
          <w:lang w:val="ru-RU"/>
        </w:rPr>
        <w:sectPr w:rsidR="00717A05" w:rsidRPr="006972F2">
          <w:type w:val="continuous"/>
          <w:pgSz w:w="8400" w:h="11910"/>
          <w:pgMar w:top="1100" w:right="260" w:bottom="280" w:left="420" w:header="720" w:footer="720" w:gutter="0"/>
          <w:cols w:space="720"/>
        </w:sectPr>
      </w:pPr>
    </w:p>
    <w:p w14:paraId="74EC9AE9" w14:textId="77777777" w:rsidR="00F35995" w:rsidRDefault="004252BB" w:rsidP="00F35995">
      <w:pPr>
        <w:pStyle w:val="8"/>
        <w:spacing w:before="95"/>
        <w:ind w:left="1054"/>
        <w:rPr>
          <w:color w:val="211E1F"/>
          <w:lang w:val="ru-RU"/>
        </w:rPr>
      </w:pPr>
      <w:r>
        <w:rPr>
          <w:noProof/>
          <w:lang w:val="ru-RU" w:eastAsia="ru-RU"/>
        </w:rPr>
        <w:lastRenderedPageBreak/>
        <mc:AlternateContent>
          <mc:Choice Requires="wps">
            <w:drawing>
              <wp:anchor distT="0" distB="0" distL="114300" distR="114300" simplePos="0" relativeHeight="251646464" behindDoc="0" locked="0" layoutInCell="1" allowOverlap="1" wp14:anchorId="0B171BC5" wp14:editId="109104C0">
                <wp:simplePos x="0" y="0"/>
                <wp:positionH relativeFrom="page">
                  <wp:posOffset>441960</wp:posOffset>
                </wp:positionH>
                <wp:positionV relativeFrom="paragraph">
                  <wp:posOffset>69850</wp:posOffset>
                </wp:positionV>
                <wp:extent cx="327025" cy="327025"/>
                <wp:effectExtent l="3810" t="5080" r="2540" b="1270"/>
                <wp:wrapNone/>
                <wp:docPr id="4541"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27025"/>
                        </a:xfrm>
                        <a:custGeom>
                          <a:avLst/>
                          <a:gdLst>
                            <a:gd name="T0" fmla="+- 0 1120 696"/>
                            <a:gd name="T1" fmla="*/ T0 w 515"/>
                            <a:gd name="T2" fmla="+- 0 196 111"/>
                            <a:gd name="T3" fmla="*/ 196 h 515"/>
                            <a:gd name="T4" fmla="+- 0 1080 696"/>
                            <a:gd name="T5" fmla="*/ T4 w 515"/>
                            <a:gd name="T6" fmla="+- 0 164 111"/>
                            <a:gd name="T7" fmla="*/ 164 h 515"/>
                            <a:gd name="T8" fmla="+- 0 1052 696"/>
                            <a:gd name="T9" fmla="*/ T8 w 515"/>
                            <a:gd name="T10" fmla="+- 0 196 111"/>
                            <a:gd name="T11" fmla="*/ 196 h 515"/>
                            <a:gd name="T12" fmla="+- 0 1011 696"/>
                            <a:gd name="T13" fmla="*/ T12 w 515"/>
                            <a:gd name="T14" fmla="+- 0 164 111"/>
                            <a:gd name="T15" fmla="*/ 164 h 515"/>
                            <a:gd name="T16" fmla="+- 0 983 696"/>
                            <a:gd name="T17" fmla="*/ T16 w 515"/>
                            <a:gd name="T18" fmla="+- 0 196 111"/>
                            <a:gd name="T19" fmla="*/ 196 h 515"/>
                            <a:gd name="T20" fmla="+- 0 942 696"/>
                            <a:gd name="T21" fmla="*/ T20 w 515"/>
                            <a:gd name="T22" fmla="+- 0 164 111"/>
                            <a:gd name="T23" fmla="*/ 164 h 515"/>
                            <a:gd name="T24" fmla="+- 0 915 696"/>
                            <a:gd name="T25" fmla="*/ T24 w 515"/>
                            <a:gd name="T26" fmla="+- 0 196 111"/>
                            <a:gd name="T27" fmla="*/ 196 h 515"/>
                            <a:gd name="T28" fmla="+- 0 874 696"/>
                            <a:gd name="T29" fmla="*/ T28 w 515"/>
                            <a:gd name="T30" fmla="+- 0 164 111"/>
                            <a:gd name="T31" fmla="*/ 164 h 515"/>
                            <a:gd name="T32" fmla="+- 0 846 696"/>
                            <a:gd name="T33" fmla="*/ T32 w 515"/>
                            <a:gd name="T34" fmla="+- 0 196 111"/>
                            <a:gd name="T35" fmla="*/ 196 h 515"/>
                            <a:gd name="T36" fmla="+- 0 805 696"/>
                            <a:gd name="T37" fmla="*/ T36 w 515"/>
                            <a:gd name="T38" fmla="+- 0 164 111"/>
                            <a:gd name="T39" fmla="*/ 164 h 515"/>
                            <a:gd name="T40" fmla="+- 0 793 696"/>
                            <a:gd name="T41" fmla="*/ T40 w 515"/>
                            <a:gd name="T42" fmla="+- 0 236 111"/>
                            <a:gd name="T43" fmla="*/ 236 h 515"/>
                            <a:gd name="T44" fmla="+- 0 839 696"/>
                            <a:gd name="T45" fmla="*/ T44 w 515"/>
                            <a:gd name="T46" fmla="+- 0 236 111"/>
                            <a:gd name="T47" fmla="*/ 236 h 515"/>
                            <a:gd name="T48" fmla="+- 0 880 696"/>
                            <a:gd name="T49" fmla="*/ T48 w 515"/>
                            <a:gd name="T50" fmla="+- 0 204 111"/>
                            <a:gd name="T51" fmla="*/ 204 h 515"/>
                            <a:gd name="T52" fmla="+- 0 908 696"/>
                            <a:gd name="T53" fmla="*/ T52 w 515"/>
                            <a:gd name="T54" fmla="+- 0 236 111"/>
                            <a:gd name="T55" fmla="*/ 236 h 515"/>
                            <a:gd name="T56" fmla="+- 0 949 696"/>
                            <a:gd name="T57" fmla="*/ T56 w 515"/>
                            <a:gd name="T58" fmla="+- 0 204 111"/>
                            <a:gd name="T59" fmla="*/ 204 h 515"/>
                            <a:gd name="T60" fmla="+- 0 977 696"/>
                            <a:gd name="T61" fmla="*/ T60 w 515"/>
                            <a:gd name="T62" fmla="+- 0 236 111"/>
                            <a:gd name="T63" fmla="*/ 236 h 515"/>
                            <a:gd name="T64" fmla="+- 0 1017 696"/>
                            <a:gd name="T65" fmla="*/ T64 w 515"/>
                            <a:gd name="T66" fmla="+- 0 204 111"/>
                            <a:gd name="T67" fmla="*/ 204 h 515"/>
                            <a:gd name="T68" fmla="+- 0 1045 696"/>
                            <a:gd name="T69" fmla="*/ T68 w 515"/>
                            <a:gd name="T70" fmla="+- 0 236 111"/>
                            <a:gd name="T71" fmla="*/ 236 h 515"/>
                            <a:gd name="T72" fmla="+- 0 1086 696"/>
                            <a:gd name="T73" fmla="*/ T72 w 515"/>
                            <a:gd name="T74" fmla="+- 0 204 111"/>
                            <a:gd name="T75" fmla="*/ 204 h 515"/>
                            <a:gd name="T76" fmla="+- 0 1114 696"/>
                            <a:gd name="T77" fmla="*/ T76 w 515"/>
                            <a:gd name="T78" fmla="+- 0 236 111"/>
                            <a:gd name="T79" fmla="*/ 236 h 515"/>
                            <a:gd name="T80" fmla="+- 0 1211 696"/>
                            <a:gd name="T81" fmla="*/ T80 w 515"/>
                            <a:gd name="T82" fmla="+- 0 175 111"/>
                            <a:gd name="T83" fmla="*/ 175 h 515"/>
                            <a:gd name="T84" fmla="+- 0 1206 696"/>
                            <a:gd name="T85" fmla="*/ T84 w 515"/>
                            <a:gd name="T86" fmla="+- 0 150 111"/>
                            <a:gd name="T87" fmla="*/ 150 h 515"/>
                            <a:gd name="T88" fmla="+- 0 1200 696"/>
                            <a:gd name="T89" fmla="*/ T88 w 515"/>
                            <a:gd name="T90" fmla="+- 0 139 111"/>
                            <a:gd name="T91" fmla="*/ 139 h 515"/>
                            <a:gd name="T92" fmla="+- 0 1182 696"/>
                            <a:gd name="T93" fmla="*/ T92 w 515"/>
                            <a:gd name="T94" fmla="+- 0 122 111"/>
                            <a:gd name="T95" fmla="*/ 122 h 515"/>
                            <a:gd name="T96" fmla="+- 0 1176 696"/>
                            <a:gd name="T97" fmla="*/ T96 w 515"/>
                            <a:gd name="T98" fmla="+- 0 167 111"/>
                            <a:gd name="T99" fmla="*/ 167 h 515"/>
                            <a:gd name="T100" fmla="+- 0 1173 696"/>
                            <a:gd name="T101" fmla="*/ T100 w 515"/>
                            <a:gd name="T102" fmla="+- 0 576 111"/>
                            <a:gd name="T103" fmla="*/ 576 h 515"/>
                            <a:gd name="T104" fmla="+- 0 1154 696"/>
                            <a:gd name="T105" fmla="*/ T104 w 515"/>
                            <a:gd name="T106" fmla="+- 0 591 111"/>
                            <a:gd name="T107" fmla="*/ 591 h 515"/>
                            <a:gd name="T108" fmla="+- 0 745 696"/>
                            <a:gd name="T109" fmla="*/ T108 w 515"/>
                            <a:gd name="T110" fmla="+- 0 588 111"/>
                            <a:gd name="T111" fmla="*/ 588 h 515"/>
                            <a:gd name="T112" fmla="+- 0 731 696"/>
                            <a:gd name="T113" fmla="*/ T112 w 515"/>
                            <a:gd name="T114" fmla="+- 0 569 111"/>
                            <a:gd name="T115" fmla="*/ 569 h 515"/>
                            <a:gd name="T116" fmla="+- 0 734 696"/>
                            <a:gd name="T117" fmla="*/ T116 w 515"/>
                            <a:gd name="T118" fmla="+- 0 160 111"/>
                            <a:gd name="T119" fmla="*/ 160 h 515"/>
                            <a:gd name="T120" fmla="+- 0 753 696"/>
                            <a:gd name="T121" fmla="*/ T120 w 515"/>
                            <a:gd name="T122" fmla="+- 0 145 111"/>
                            <a:gd name="T123" fmla="*/ 145 h 515"/>
                            <a:gd name="T124" fmla="+- 0 1162 696"/>
                            <a:gd name="T125" fmla="*/ T124 w 515"/>
                            <a:gd name="T126" fmla="+- 0 148 111"/>
                            <a:gd name="T127" fmla="*/ 148 h 515"/>
                            <a:gd name="T128" fmla="+- 0 1176 696"/>
                            <a:gd name="T129" fmla="*/ T128 w 515"/>
                            <a:gd name="T130" fmla="+- 0 167 111"/>
                            <a:gd name="T131" fmla="*/ 167 h 515"/>
                            <a:gd name="T132" fmla="+- 0 1171 696"/>
                            <a:gd name="T133" fmla="*/ T132 w 515"/>
                            <a:gd name="T134" fmla="+- 0 116 111"/>
                            <a:gd name="T135" fmla="*/ 116 h 515"/>
                            <a:gd name="T136" fmla="+- 0 1146 696"/>
                            <a:gd name="T137" fmla="*/ T136 w 515"/>
                            <a:gd name="T138" fmla="+- 0 111 111"/>
                            <a:gd name="T139" fmla="*/ 111 h 515"/>
                            <a:gd name="T140" fmla="+- 0 748 696"/>
                            <a:gd name="T141" fmla="*/ T140 w 515"/>
                            <a:gd name="T142" fmla="+- 0 112 111"/>
                            <a:gd name="T143" fmla="*/ 112 h 515"/>
                            <a:gd name="T144" fmla="+- 0 725 696"/>
                            <a:gd name="T145" fmla="*/ T144 w 515"/>
                            <a:gd name="T146" fmla="+- 0 122 111"/>
                            <a:gd name="T147" fmla="*/ 122 h 515"/>
                            <a:gd name="T148" fmla="+- 0 707 696"/>
                            <a:gd name="T149" fmla="*/ T148 w 515"/>
                            <a:gd name="T150" fmla="+- 0 139 111"/>
                            <a:gd name="T151" fmla="*/ 139 h 515"/>
                            <a:gd name="T152" fmla="+- 0 698 696"/>
                            <a:gd name="T153" fmla="*/ T152 w 515"/>
                            <a:gd name="T154" fmla="+- 0 162 111"/>
                            <a:gd name="T155" fmla="*/ 162 h 515"/>
                            <a:gd name="T156" fmla="+- 0 696 696"/>
                            <a:gd name="T157" fmla="*/ T156 w 515"/>
                            <a:gd name="T158" fmla="+- 0 561 111"/>
                            <a:gd name="T159" fmla="*/ 561 h 515"/>
                            <a:gd name="T160" fmla="+- 0 701 696"/>
                            <a:gd name="T161" fmla="*/ T160 w 515"/>
                            <a:gd name="T162" fmla="+- 0 586 111"/>
                            <a:gd name="T163" fmla="*/ 586 h 515"/>
                            <a:gd name="T164" fmla="+- 0 715 696"/>
                            <a:gd name="T165" fmla="*/ T164 w 515"/>
                            <a:gd name="T166" fmla="+- 0 606 111"/>
                            <a:gd name="T167" fmla="*/ 606 h 515"/>
                            <a:gd name="T168" fmla="+- 0 736 696"/>
                            <a:gd name="T169" fmla="*/ T168 w 515"/>
                            <a:gd name="T170" fmla="+- 0 620 111"/>
                            <a:gd name="T171" fmla="*/ 620 h 515"/>
                            <a:gd name="T172" fmla="+- 0 761 696"/>
                            <a:gd name="T173" fmla="*/ T172 w 515"/>
                            <a:gd name="T174" fmla="+- 0 625 111"/>
                            <a:gd name="T175" fmla="*/ 625 h 515"/>
                            <a:gd name="T176" fmla="+- 0 1159 696"/>
                            <a:gd name="T177" fmla="*/ T176 w 515"/>
                            <a:gd name="T178" fmla="+- 0 624 111"/>
                            <a:gd name="T179" fmla="*/ 624 h 515"/>
                            <a:gd name="T180" fmla="+- 0 1182 696"/>
                            <a:gd name="T181" fmla="*/ T180 w 515"/>
                            <a:gd name="T182" fmla="+- 0 614 111"/>
                            <a:gd name="T183" fmla="*/ 614 h 515"/>
                            <a:gd name="T184" fmla="+- 0 1200 696"/>
                            <a:gd name="T185" fmla="*/ T184 w 515"/>
                            <a:gd name="T186" fmla="+- 0 597 111"/>
                            <a:gd name="T187" fmla="*/ 597 h 515"/>
                            <a:gd name="T188" fmla="+- 0 1206 696"/>
                            <a:gd name="T189" fmla="*/ T188 w 515"/>
                            <a:gd name="T190" fmla="+- 0 585 111"/>
                            <a:gd name="T191" fmla="*/ 585 h 515"/>
                            <a:gd name="T192" fmla="+- 0 1211 696"/>
                            <a:gd name="T193" fmla="*/ T192 w 515"/>
                            <a:gd name="T194" fmla="+- 0 561 111"/>
                            <a:gd name="T195" fmla="*/ 56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5" h="515">
                              <a:moveTo>
                                <a:pt x="448" y="125"/>
                              </a:moveTo>
                              <a:lnTo>
                                <a:pt x="424" y="85"/>
                              </a:lnTo>
                              <a:lnTo>
                                <a:pt x="406" y="53"/>
                              </a:lnTo>
                              <a:lnTo>
                                <a:pt x="384" y="53"/>
                              </a:lnTo>
                              <a:lnTo>
                                <a:pt x="360" y="93"/>
                              </a:lnTo>
                              <a:lnTo>
                                <a:pt x="356" y="85"/>
                              </a:lnTo>
                              <a:lnTo>
                                <a:pt x="337" y="53"/>
                              </a:lnTo>
                              <a:lnTo>
                                <a:pt x="315" y="53"/>
                              </a:lnTo>
                              <a:lnTo>
                                <a:pt x="292" y="93"/>
                              </a:lnTo>
                              <a:lnTo>
                                <a:pt x="287" y="85"/>
                              </a:lnTo>
                              <a:lnTo>
                                <a:pt x="269" y="53"/>
                              </a:lnTo>
                              <a:lnTo>
                                <a:pt x="246" y="53"/>
                              </a:lnTo>
                              <a:lnTo>
                                <a:pt x="223" y="93"/>
                              </a:lnTo>
                              <a:lnTo>
                                <a:pt x="219" y="85"/>
                              </a:lnTo>
                              <a:lnTo>
                                <a:pt x="200" y="53"/>
                              </a:lnTo>
                              <a:lnTo>
                                <a:pt x="178" y="53"/>
                              </a:lnTo>
                              <a:lnTo>
                                <a:pt x="155" y="93"/>
                              </a:lnTo>
                              <a:lnTo>
                                <a:pt x="150" y="85"/>
                              </a:lnTo>
                              <a:lnTo>
                                <a:pt x="131" y="53"/>
                              </a:lnTo>
                              <a:lnTo>
                                <a:pt x="109" y="53"/>
                              </a:lnTo>
                              <a:lnTo>
                                <a:pt x="67" y="125"/>
                              </a:lnTo>
                              <a:lnTo>
                                <a:pt x="97" y="125"/>
                              </a:lnTo>
                              <a:lnTo>
                                <a:pt x="120" y="85"/>
                              </a:lnTo>
                              <a:lnTo>
                                <a:pt x="143" y="125"/>
                              </a:lnTo>
                              <a:lnTo>
                                <a:pt x="166" y="125"/>
                              </a:lnTo>
                              <a:lnTo>
                                <a:pt x="184" y="93"/>
                              </a:lnTo>
                              <a:lnTo>
                                <a:pt x="189" y="85"/>
                              </a:lnTo>
                              <a:lnTo>
                                <a:pt x="212" y="125"/>
                              </a:lnTo>
                              <a:lnTo>
                                <a:pt x="234" y="125"/>
                              </a:lnTo>
                              <a:lnTo>
                                <a:pt x="253" y="93"/>
                              </a:lnTo>
                              <a:lnTo>
                                <a:pt x="257" y="85"/>
                              </a:lnTo>
                              <a:lnTo>
                                <a:pt x="281" y="125"/>
                              </a:lnTo>
                              <a:lnTo>
                                <a:pt x="303" y="125"/>
                              </a:lnTo>
                              <a:lnTo>
                                <a:pt x="321" y="93"/>
                              </a:lnTo>
                              <a:lnTo>
                                <a:pt x="326" y="85"/>
                              </a:lnTo>
                              <a:lnTo>
                                <a:pt x="349" y="125"/>
                              </a:lnTo>
                              <a:lnTo>
                                <a:pt x="372" y="125"/>
                              </a:lnTo>
                              <a:lnTo>
                                <a:pt x="390" y="93"/>
                              </a:lnTo>
                              <a:lnTo>
                                <a:pt x="395" y="85"/>
                              </a:lnTo>
                              <a:lnTo>
                                <a:pt x="418" y="125"/>
                              </a:lnTo>
                              <a:lnTo>
                                <a:pt x="448" y="125"/>
                              </a:lnTo>
                              <a:moveTo>
                                <a:pt x="515" y="64"/>
                              </a:moveTo>
                              <a:lnTo>
                                <a:pt x="513" y="51"/>
                              </a:lnTo>
                              <a:lnTo>
                                <a:pt x="510" y="39"/>
                              </a:lnTo>
                              <a:lnTo>
                                <a:pt x="507" y="34"/>
                              </a:lnTo>
                              <a:lnTo>
                                <a:pt x="504" y="28"/>
                              </a:lnTo>
                              <a:lnTo>
                                <a:pt x="496" y="19"/>
                              </a:lnTo>
                              <a:lnTo>
                                <a:pt x="486" y="11"/>
                              </a:lnTo>
                              <a:lnTo>
                                <a:pt x="480" y="8"/>
                              </a:lnTo>
                              <a:lnTo>
                                <a:pt x="480" y="56"/>
                              </a:lnTo>
                              <a:lnTo>
                                <a:pt x="480" y="458"/>
                              </a:lnTo>
                              <a:lnTo>
                                <a:pt x="477" y="465"/>
                              </a:lnTo>
                              <a:lnTo>
                                <a:pt x="466" y="477"/>
                              </a:lnTo>
                              <a:lnTo>
                                <a:pt x="458" y="480"/>
                              </a:lnTo>
                              <a:lnTo>
                                <a:pt x="57" y="480"/>
                              </a:lnTo>
                              <a:lnTo>
                                <a:pt x="49" y="477"/>
                              </a:lnTo>
                              <a:lnTo>
                                <a:pt x="38" y="465"/>
                              </a:lnTo>
                              <a:lnTo>
                                <a:pt x="35" y="458"/>
                              </a:lnTo>
                              <a:lnTo>
                                <a:pt x="35" y="56"/>
                              </a:lnTo>
                              <a:lnTo>
                                <a:pt x="38" y="49"/>
                              </a:lnTo>
                              <a:lnTo>
                                <a:pt x="49" y="37"/>
                              </a:lnTo>
                              <a:lnTo>
                                <a:pt x="57" y="34"/>
                              </a:lnTo>
                              <a:lnTo>
                                <a:pt x="458" y="34"/>
                              </a:lnTo>
                              <a:lnTo>
                                <a:pt x="466" y="37"/>
                              </a:lnTo>
                              <a:lnTo>
                                <a:pt x="477" y="49"/>
                              </a:lnTo>
                              <a:lnTo>
                                <a:pt x="480" y="56"/>
                              </a:lnTo>
                              <a:lnTo>
                                <a:pt x="480" y="8"/>
                              </a:lnTo>
                              <a:lnTo>
                                <a:pt x="475" y="5"/>
                              </a:lnTo>
                              <a:lnTo>
                                <a:pt x="463" y="1"/>
                              </a:lnTo>
                              <a:lnTo>
                                <a:pt x="450" y="0"/>
                              </a:lnTo>
                              <a:lnTo>
                                <a:pt x="65" y="0"/>
                              </a:lnTo>
                              <a:lnTo>
                                <a:pt x="52" y="1"/>
                              </a:lnTo>
                              <a:lnTo>
                                <a:pt x="40" y="5"/>
                              </a:lnTo>
                              <a:lnTo>
                                <a:pt x="29" y="11"/>
                              </a:lnTo>
                              <a:lnTo>
                                <a:pt x="19" y="19"/>
                              </a:lnTo>
                              <a:lnTo>
                                <a:pt x="11" y="28"/>
                              </a:lnTo>
                              <a:lnTo>
                                <a:pt x="5" y="39"/>
                              </a:lnTo>
                              <a:lnTo>
                                <a:pt x="2" y="51"/>
                              </a:lnTo>
                              <a:lnTo>
                                <a:pt x="0" y="64"/>
                              </a:lnTo>
                              <a:lnTo>
                                <a:pt x="0" y="450"/>
                              </a:lnTo>
                              <a:lnTo>
                                <a:pt x="2" y="462"/>
                              </a:lnTo>
                              <a:lnTo>
                                <a:pt x="5" y="475"/>
                              </a:lnTo>
                              <a:lnTo>
                                <a:pt x="11" y="486"/>
                              </a:lnTo>
                              <a:lnTo>
                                <a:pt x="19" y="495"/>
                              </a:lnTo>
                              <a:lnTo>
                                <a:pt x="29" y="503"/>
                              </a:lnTo>
                              <a:lnTo>
                                <a:pt x="40" y="509"/>
                              </a:lnTo>
                              <a:lnTo>
                                <a:pt x="52" y="513"/>
                              </a:lnTo>
                              <a:lnTo>
                                <a:pt x="65" y="514"/>
                              </a:lnTo>
                              <a:lnTo>
                                <a:pt x="450" y="514"/>
                              </a:lnTo>
                              <a:lnTo>
                                <a:pt x="463" y="513"/>
                              </a:lnTo>
                              <a:lnTo>
                                <a:pt x="475" y="509"/>
                              </a:lnTo>
                              <a:lnTo>
                                <a:pt x="486" y="503"/>
                              </a:lnTo>
                              <a:lnTo>
                                <a:pt x="496" y="495"/>
                              </a:lnTo>
                              <a:lnTo>
                                <a:pt x="504" y="486"/>
                              </a:lnTo>
                              <a:lnTo>
                                <a:pt x="507" y="480"/>
                              </a:lnTo>
                              <a:lnTo>
                                <a:pt x="510" y="474"/>
                              </a:lnTo>
                              <a:lnTo>
                                <a:pt x="513" y="462"/>
                              </a:lnTo>
                              <a:lnTo>
                                <a:pt x="515" y="450"/>
                              </a:lnTo>
                              <a:lnTo>
                                <a:pt x="515" y="64"/>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A3B0B4" id="AutoShape 547" o:spid="_x0000_s1026" style="position:absolute;margin-left:34.8pt;margin-top:5.5pt;width:25.75pt;height:25.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" path="m448,125l424,85,406,53r-22,l360,93r-4,-8l337,53r-22,l292,93r-5,-8l269,53r-23,l223,93r-4,-8l200,53r-22,l155,93r-5,-8l131,53r-22,l67,125r30,l120,85r23,40l166,125,184,93r5,-8l212,125r22,l253,93r4,-8l281,125r22,l321,93r5,-8l349,125r23,l390,93r5,-8l418,125r30,m515,64l513,51,510,39r-3,-5l504,28r-8,-9l486,11,480,8r,48l480,458r-3,7l466,477r-8,3l57,480r-8,-3l38,465r-3,-7l35,56r3,-7l49,37r8,-3l458,34r8,3l477,49r3,7l480,8,475,5,463,1,450,,65,,52,1,40,5,29,11,19,19r-8,9l5,39,2,51,,64,,450r2,12l5,475r6,11l19,495r10,8l40,509r12,4l65,514r385,l463,513r12,-4l486,503r10,-8l504,486r3,-6l510,474r3,-12l515,450r,-386e" fillcolor="#040b0b" stroked="f">
                <v:path arrowok="t" o:connecttype="custom" o:connectlocs="269240,124460;243840,104140;226060,124460;200025,104140;182245,124460;156210,104140;139065,124460;113030,104140;95250,124460;69215,104140;61595,149860;90805,149860;116840,129540;134620,149860;160655,129540;178435,149860;203835,129540;221615,149860;247650,129540;265430,149860;327025,111125;323850,95250;320040,88265;308610,77470;304800,106045;302895,365760;290830,375285;31115,373380;22225,361315;24130,101600;36195,92075;295910,93980;304800,106045;301625,73660;285750,70485;33020,71120;18415,77470;6985,88265;1270,102870;0,356235;3175,372110;12065,384810;25400,393700;41275,396875;294005,396240;308610,389890;320040,379095;323850,371475;327025,356235" o:connectangles="0,0,0,0,0,0,0,0,0,0,0,0,0,0,0,0,0,0,0,0,0,0,0,0,0,0,0,0,0,0,0,0,0,0,0,0,0,0,0,0,0,0,0,0,0,0,0,0,0"/>
                <w10:wrap anchorx="page"/>
              </v:shape>
            </w:pict>
          </mc:Fallback>
        </mc:AlternateContent>
      </w:r>
      <w:r w:rsidR="00F35995">
        <w:rPr>
          <w:color w:val="211E1F"/>
          <w:lang w:val="ru-RU"/>
        </w:rPr>
        <w:t>Гриль</w:t>
      </w:r>
    </w:p>
    <w:p w14:paraId="5B2EA9E8" w14:textId="0315C329" w:rsidR="00717A05" w:rsidRPr="00F35995" w:rsidRDefault="00F35995" w:rsidP="00F35995">
      <w:pPr>
        <w:pStyle w:val="8"/>
        <w:spacing w:before="95"/>
        <w:ind w:left="1054"/>
        <w:rPr>
          <w:b w:val="0"/>
          <w:bCs w:val="0"/>
          <w:lang w:val="ru-RU"/>
        </w:rPr>
      </w:pPr>
      <w:r w:rsidRPr="00F35995">
        <w:rPr>
          <w:b w:val="0"/>
          <w:bCs w:val="0"/>
          <w:color w:val="211E1F"/>
          <w:lang w:val="ru-RU"/>
        </w:rPr>
        <w:t>Установка ручки в это положение позволяет жарить блюда на решетке.</w:t>
      </w:r>
      <w:r w:rsidR="00086464" w:rsidRPr="00F35995">
        <w:rPr>
          <w:b w:val="0"/>
          <w:bCs w:val="0"/>
          <w:lang w:val="ru-RU"/>
        </w:rPr>
        <w:br w:type="column"/>
      </w:r>
    </w:p>
    <w:p w14:paraId="4DF734E7" w14:textId="77777777" w:rsidR="00F35995" w:rsidRDefault="004252BB" w:rsidP="00F35995">
      <w:pPr>
        <w:spacing w:before="140"/>
        <w:ind w:left="1055"/>
        <w:rPr>
          <w:b/>
          <w:sz w:val="15"/>
          <w:lang w:val="ru-RU"/>
        </w:rPr>
      </w:pPr>
      <w:r>
        <w:rPr>
          <w:noProof/>
          <w:lang w:val="ru-RU" w:eastAsia="ru-RU"/>
        </w:rPr>
        <mc:AlternateContent>
          <mc:Choice Requires="wps">
            <w:drawing>
              <wp:anchor distT="0" distB="0" distL="114300" distR="114300" simplePos="0" relativeHeight="251647488" behindDoc="0" locked="0" layoutInCell="1" allowOverlap="1" wp14:anchorId="266FE55C" wp14:editId="2DBEC953">
                <wp:simplePos x="0" y="0"/>
                <wp:positionH relativeFrom="page">
                  <wp:posOffset>2816860</wp:posOffset>
                </wp:positionH>
                <wp:positionV relativeFrom="paragraph">
                  <wp:posOffset>69850</wp:posOffset>
                </wp:positionV>
                <wp:extent cx="287655" cy="827405"/>
                <wp:effectExtent l="0" t="0" r="635" b="2540"/>
                <wp:wrapNone/>
                <wp:docPr id="454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82740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2CCE245" id="Rectangle 548" o:spid="_x0000_s1026" style="position:absolute;margin-left:221.8pt;margin-top:5.5pt;width:22.65pt;height:65.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" fillcolor="#d1d3d4" stroked="f">
                <w10:wrap anchorx="page"/>
              </v:rect>
            </w:pict>
          </mc:Fallback>
        </mc:AlternateContent>
      </w:r>
      <w:r w:rsidR="00F35995">
        <w:rPr>
          <w:b/>
          <w:color w:val="231F20"/>
          <w:sz w:val="15"/>
          <w:lang w:val="ru-RU"/>
        </w:rPr>
        <w:t>Внимание</w:t>
      </w:r>
      <w:r w:rsidR="00086464" w:rsidRPr="00F35995">
        <w:rPr>
          <w:b/>
          <w:color w:val="231F20"/>
          <w:sz w:val="15"/>
          <w:lang w:val="ru-RU"/>
        </w:rPr>
        <w:t>!</w:t>
      </w:r>
    </w:p>
    <w:p w14:paraId="6C9D898D" w14:textId="128330E3" w:rsidR="00717A05" w:rsidRPr="00B07B8B" w:rsidRDefault="00F35995" w:rsidP="00F35995">
      <w:pPr>
        <w:spacing w:before="140"/>
        <w:ind w:left="1055"/>
        <w:rPr>
          <w:b/>
          <w:sz w:val="15"/>
          <w:lang w:val="ru-RU"/>
        </w:rPr>
        <w:sectPr w:rsidR="00717A05" w:rsidRPr="00B07B8B">
          <w:type w:val="continuous"/>
          <w:pgSz w:w="8400" w:h="11910"/>
          <w:pgMar w:top="1100" w:right="260" w:bottom="280" w:left="420" w:header="720" w:footer="720" w:gutter="0"/>
          <w:cols w:num="2" w:space="720" w:equalWidth="0">
            <w:col w:w="3279" w:space="336"/>
            <w:col w:w="4105"/>
          </w:cols>
        </w:sectPr>
      </w:pPr>
      <w:r w:rsidRPr="00F35995">
        <w:rPr>
          <w:sz w:val="15"/>
          <w:lang w:val="ru-RU"/>
        </w:rPr>
        <w:t>Когда функции</w:t>
      </w:r>
      <w:r>
        <w:rPr>
          <w:sz w:val="15"/>
          <w:lang w:val="ru-RU"/>
        </w:rPr>
        <w:t xml:space="preserve"> </w:t>
      </w:r>
      <w:r>
        <w:rPr>
          <w:noProof/>
          <w:color w:val="231F20"/>
          <w:spacing w:val="-8"/>
          <w:position w:val="-1"/>
          <w:sz w:val="15"/>
          <w:lang w:val="ru-RU" w:eastAsia="ru-RU"/>
        </w:rPr>
        <w:drawing>
          <wp:inline distT="0" distB="0" distL="0" distR="0" wp14:anchorId="6CB54D78" wp14:editId="0269D6FB">
            <wp:extent cx="111125" cy="111125"/>
            <wp:effectExtent l="0" t="0" r="0" b="0"/>
            <wp:docPr id="2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2.png"/>
                    <pic:cNvPicPr>
                      <a:picLocks noChangeAspect="1"/>
                    </pic:cNvPicPr>
                  </pic:nvPicPr>
                  <pic:blipFill>
                    <a:blip r:embed="rId135" cstate="print"/>
                    <a:stretch>
                      <a:fillRect/>
                    </a:stretch>
                  </pic:blipFill>
                  <pic:spPr>
                    <a:xfrm>
                      <a:off x="0" y="0"/>
                      <a:ext cx="111429" cy="111417"/>
                    </a:xfrm>
                    <a:prstGeom prst="rect">
                      <a:avLst/>
                    </a:prstGeom>
                  </pic:spPr>
                </pic:pic>
              </a:graphicData>
            </a:graphic>
          </wp:inline>
        </w:drawing>
      </w:r>
      <w:r w:rsidRPr="00F35995">
        <w:rPr>
          <w:sz w:val="15"/>
          <w:lang w:val="ru-RU"/>
        </w:rPr>
        <w:t xml:space="preserve"> выбраны, но ручка температуры установлена на ноль, будет включен только вентилятор. С помощью этой функции вы можете охладить блюдо или камеру духовки,</w:t>
      </w:r>
    </w:p>
    <w:p w14:paraId="72B2C681" w14:textId="77777777" w:rsidR="00717A05" w:rsidRPr="00F35995" w:rsidRDefault="00717A05">
      <w:pPr>
        <w:pStyle w:val="a3"/>
        <w:spacing w:before="8"/>
        <w:rPr>
          <w:sz w:val="11"/>
          <w:lang w:val="ru-RU"/>
        </w:rPr>
      </w:pPr>
    </w:p>
    <w:p w14:paraId="4F762C70" w14:textId="77777777" w:rsidR="00717A05" w:rsidRPr="00F35995" w:rsidRDefault="00717A05">
      <w:pPr>
        <w:rPr>
          <w:sz w:val="11"/>
          <w:lang w:val="ru-RU"/>
        </w:rPr>
        <w:sectPr w:rsidR="00717A05" w:rsidRPr="00F35995">
          <w:pgSz w:w="8400" w:h="11910"/>
          <w:pgMar w:top="840" w:right="400" w:bottom="760" w:left="420" w:header="373" w:footer="574" w:gutter="0"/>
          <w:cols w:space="720"/>
        </w:sectPr>
      </w:pPr>
    </w:p>
    <w:p w14:paraId="03939BFC" w14:textId="77777777" w:rsidR="00351DEC" w:rsidRPr="00351DEC" w:rsidRDefault="00351DEC" w:rsidP="00351DEC">
      <w:pPr>
        <w:pStyle w:val="a3"/>
        <w:rPr>
          <w:b/>
          <w:color w:val="231F20"/>
          <w:sz w:val="20"/>
          <w:szCs w:val="22"/>
          <w:lang w:val="ru-RU"/>
        </w:rPr>
      </w:pPr>
      <w:bookmarkStart w:id="16" w:name="页_18"/>
      <w:bookmarkEnd w:id="16"/>
      <w:r w:rsidRPr="00351DEC">
        <w:rPr>
          <w:b/>
          <w:color w:val="231F20"/>
          <w:sz w:val="20"/>
          <w:szCs w:val="22"/>
          <w:lang w:val="ru-RU"/>
        </w:rPr>
        <w:lastRenderedPageBreak/>
        <w:t>Быстрый разогрев духовки</w:t>
      </w:r>
    </w:p>
    <w:p w14:paraId="50D3B71C" w14:textId="77777777" w:rsidR="00351DEC" w:rsidRPr="00351DEC" w:rsidRDefault="00351DEC" w:rsidP="00351DEC">
      <w:pPr>
        <w:pStyle w:val="a3"/>
        <w:rPr>
          <w:b/>
          <w:color w:val="231F20"/>
          <w:sz w:val="20"/>
          <w:szCs w:val="22"/>
          <w:lang w:val="ru-RU"/>
        </w:rPr>
      </w:pPr>
    </w:p>
    <w:p w14:paraId="65249F96" w14:textId="77777777" w:rsidR="00351DEC" w:rsidRPr="00351DEC" w:rsidRDefault="00351DEC" w:rsidP="00351DEC">
      <w:pPr>
        <w:pStyle w:val="8"/>
        <w:spacing w:before="179"/>
        <w:ind w:left="770"/>
        <w:rPr>
          <w:color w:val="231F20"/>
          <w:lang w:val="ru-RU"/>
        </w:rPr>
      </w:pPr>
      <w:r w:rsidRPr="00351DEC">
        <w:rPr>
          <w:color w:val="231F20"/>
          <w:sz w:val="20"/>
          <w:szCs w:val="22"/>
          <w:lang w:val="ru-RU"/>
        </w:rPr>
        <w:t xml:space="preserve"> </w:t>
      </w:r>
    </w:p>
    <w:p w14:paraId="490B2558" w14:textId="77777777" w:rsidR="00351DEC" w:rsidRPr="00351DEC" w:rsidRDefault="00351DEC" w:rsidP="00351DEC">
      <w:pPr>
        <w:pStyle w:val="8"/>
        <w:spacing w:before="179"/>
        <w:ind w:left="770"/>
        <w:rPr>
          <w:color w:val="231F20"/>
          <w:lang w:val="ru-RU"/>
        </w:rPr>
      </w:pPr>
      <w:r w:rsidRPr="00351DEC">
        <w:rPr>
          <w:color w:val="231F20"/>
          <w:lang w:val="ru-RU"/>
        </w:rPr>
        <w:t xml:space="preserve">В духовках с автоматической циркуляцией воздуха, оснащенных вентилятором и ультра-вентилятором, можно использовать функцию быстрого нагрева: духовка достигает температуры 150 </w:t>
      </w:r>
      <w:r w:rsidRPr="00351DEC">
        <w:rPr>
          <w:rFonts w:ascii="Cambria Math" w:hAnsi="Cambria Math" w:cs="Cambria Math"/>
          <w:color w:val="231F20"/>
          <w:lang w:val="ru-RU"/>
        </w:rPr>
        <w:t>℃</w:t>
      </w:r>
      <w:r w:rsidRPr="00351DEC">
        <w:rPr>
          <w:color w:val="231F20"/>
          <w:lang w:val="ru-RU"/>
        </w:rPr>
        <w:t xml:space="preserve"> примерно за 4 минуты.</w:t>
      </w:r>
    </w:p>
    <w:p w14:paraId="4BA4715E" w14:textId="77777777" w:rsidR="00351DEC" w:rsidRPr="00351DEC" w:rsidRDefault="00351DEC" w:rsidP="00351DEC">
      <w:pPr>
        <w:pStyle w:val="8"/>
        <w:spacing w:before="179"/>
        <w:ind w:left="770"/>
        <w:rPr>
          <w:color w:val="231F20"/>
          <w:lang w:val="ru-RU"/>
        </w:rPr>
      </w:pPr>
      <w:r w:rsidRPr="00351DEC">
        <w:rPr>
          <w:color w:val="231F20"/>
          <w:lang w:val="ru-RU"/>
        </w:rPr>
        <w:t>Режим работы:</w:t>
      </w:r>
    </w:p>
    <w:p w14:paraId="7E9DF92A" w14:textId="77777777" w:rsidR="00351DEC" w:rsidRPr="00351DEC" w:rsidRDefault="00351DEC" w:rsidP="00351DEC">
      <w:pPr>
        <w:pStyle w:val="8"/>
        <w:spacing w:before="179"/>
        <w:ind w:left="770"/>
        <w:rPr>
          <w:color w:val="231F20"/>
          <w:lang w:val="ru-RU"/>
        </w:rPr>
      </w:pPr>
      <w:r w:rsidRPr="00351DEC">
        <w:rPr>
          <w:color w:val="231F20"/>
          <w:lang w:val="ru-RU"/>
        </w:rPr>
        <w:t>установите функцию духовки в положение ультра-вентиляции и нижнего нагревателя,</w:t>
      </w:r>
    </w:p>
    <w:p w14:paraId="0D6CAE2E" w14:textId="77777777" w:rsidR="00351DEC" w:rsidRPr="00351DEC" w:rsidRDefault="00351DEC" w:rsidP="00351DEC">
      <w:pPr>
        <w:pStyle w:val="8"/>
        <w:spacing w:before="179"/>
        <w:ind w:left="770"/>
        <w:rPr>
          <w:color w:val="231F20"/>
          <w:lang w:val="ru-RU"/>
        </w:rPr>
      </w:pPr>
      <w:r w:rsidRPr="00351DEC">
        <w:rPr>
          <w:color w:val="231F20"/>
          <w:lang w:val="ru-RU"/>
        </w:rPr>
        <w:t>установите ручку регулятора температуры в положение 150</w:t>
      </w:r>
      <w:r w:rsidRPr="00351DEC">
        <w:rPr>
          <w:rFonts w:ascii="Cambria Math" w:hAnsi="Cambria Math" w:cs="Cambria Math"/>
          <w:color w:val="231F20"/>
          <w:lang w:val="ru-RU"/>
        </w:rPr>
        <w:t>℃</w:t>
      </w:r>
      <w:r w:rsidRPr="00351DEC">
        <w:rPr>
          <w:color w:val="231F20"/>
          <w:lang w:val="ru-RU"/>
        </w:rPr>
        <w:t>,</w:t>
      </w:r>
    </w:p>
    <w:p w14:paraId="1D62E02C" w14:textId="77777777" w:rsidR="00351DEC" w:rsidRPr="00351DEC" w:rsidRDefault="00351DEC" w:rsidP="00351DEC">
      <w:pPr>
        <w:pStyle w:val="8"/>
        <w:spacing w:before="179"/>
        <w:ind w:left="770"/>
        <w:rPr>
          <w:color w:val="231F20"/>
          <w:lang w:val="ru-RU"/>
        </w:rPr>
      </w:pPr>
      <w:r w:rsidRPr="00351DEC">
        <w:rPr>
          <w:color w:val="231F20"/>
          <w:lang w:val="ru-RU"/>
        </w:rPr>
        <w:t>духовка нагревается до температуры 150</w:t>
      </w:r>
      <w:r w:rsidRPr="00351DEC">
        <w:rPr>
          <w:rFonts w:ascii="Cambria Math" w:hAnsi="Cambria Math" w:cs="Cambria Math"/>
          <w:color w:val="231F20"/>
          <w:lang w:val="ru-RU"/>
        </w:rPr>
        <w:t>℃</w:t>
      </w:r>
      <w:r w:rsidRPr="00351DEC">
        <w:rPr>
          <w:color w:val="231F20"/>
          <w:lang w:val="ru-RU"/>
        </w:rPr>
        <w:t xml:space="preserve"> (или ниже, если установлена); о достижении духовкой температуры сигнализирует погасание красного индикатора терморегулятора,</w:t>
      </w:r>
    </w:p>
    <w:p w14:paraId="753EBA11" w14:textId="77777777" w:rsidR="00351DEC" w:rsidRPr="00351DEC" w:rsidRDefault="00351DEC" w:rsidP="00351DEC">
      <w:pPr>
        <w:pStyle w:val="8"/>
        <w:spacing w:before="179"/>
        <w:ind w:left="770"/>
        <w:rPr>
          <w:color w:val="231F20"/>
          <w:lang w:val="ru-RU"/>
        </w:rPr>
      </w:pPr>
      <w:r w:rsidRPr="00351DEC">
        <w:rPr>
          <w:color w:val="231F20"/>
          <w:lang w:val="ru-RU"/>
        </w:rPr>
        <w:t>теперь ставим противень с тестом в духовку,</w:t>
      </w:r>
    </w:p>
    <w:p w14:paraId="02752653" w14:textId="77777777" w:rsidR="00717A05" w:rsidRPr="00351DEC" w:rsidRDefault="00351DEC" w:rsidP="00351DEC">
      <w:pPr>
        <w:pStyle w:val="8"/>
        <w:spacing w:before="179"/>
        <w:ind w:left="770"/>
        <w:rPr>
          <w:color w:val="231F20"/>
          <w:lang w:val="ru-RU"/>
        </w:rPr>
      </w:pPr>
      <w:r w:rsidRPr="00351DEC">
        <w:rPr>
          <w:color w:val="231F20"/>
          <w:lang w:val="ru-RU"/>
        </w:rPr>
        <w:t>установите ручку режима духовки на выбранный режим нагрева (см. главу «Выпечка» в практических советах по духовке).</w:t>
      </w:r>
    </w:p>
    <w:p w14:paraId="634BF346" w14:textId="77777777" w:rsidR="00351DEC" w:rsidRPr="00351DEC" w:rsidRDefault="004252BB" w:rsidP="00351DEC">
      <w:pPr>
        <w:pStyle w:val="8"/>
        <w:spacing w:before="179"/>
        <w:ind w:left="770"/>
        <w:rPr>
          <w:color w:val="231F20"/>
          <w:lang w:val="ru-RU"/>
        </w:rPr>
      </w:pPr>
      <w:r w:rsidRPr="00351DEC">
        <w:rPr>
          <w:noProof/>
          <w:color w:val="231F20"/>
          <w:lang w:val="ru-RU" w:eastAsia="ru-RU"/>
        </w:rPr>
        <mc:AlternateContent>
          <mc:Choice Requires="wps">
            <w:drawing>
              <wp:anchor distT="0" distB="0" distL="114300" distR="114300" simplePos="0" relativeHeight="251648512" behindDoc="0" locked="0" layoutInCell="1" allowOverlap="1" wp14:anchorId="066EFB4F" wp14:editId="6AABBAAC">
                <wp:simplePos x="0" y="0"/>
                <wp:positionH relativeFrom="page">
                  <wp:posOffset>419100</wp:posOffset>
                </wp:positionH>
                <wp:positionV relativeFrom="paragraph">
                  <wp:posOffset>104775</wp:posOffset>
                </wp:positionV>
                <wp:extent cx="251460" cy="1476375"/>
                <wp:effectExtent l="0" t="0" r="0" b="9525"/>
                <wp:wrapNone/>
                <wp:docPr id="4537"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47637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27DA9D" id="Rectangle 551" o:spid="_x0000_s1026" style="position:absolute;margin-left:33pt;margin-top:8.25pt;width:19.8pt;height:116.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" fillcolor="#e6e7e8" stroked="f">
                <w10:wrap anchorx="page"/>
              </v:rect>
            </w:pict>
          </mc:Fallback>
        </mc:AlternateContent>
      </w:r>
      <w:proofErr w:type="spellStart"/>
      <w:r w:rsidR="00086464" w:rsidRPr="00351DEC">
        <w:rPr>
          <w:color w:val="231F20"/>
          <w:lang w:val="ru-RU"/>
        </w:rPr>
        <w:t>I</w:t>
      </w:r>
      <w:r w:rsidR="00351DEC" w:rsidRPr="00351DEC">
        <w:rPr>
          <w:color w:val="231F20"/>
          <w:lang w:val="ru-RU"/>
        </w:rPr>
        <w:t>Важный</w:t>
      </w:r>
      <w:proofErr w:type="spellEnd"/>
      <w:r w:rsidR="00351DEC" w:rsidRPr="00351DEC">
        <w:rPr>
          <w:color w:val="231F20"/>
          <w:lang w:val="ru-RU"/>
        </w:rPr>
        <w:t>!</w:t>
      </w:r>
    </w:p>
    <w:p w14:paraId="73C0BC51" w14:textId="77777777" w:rsidR="00351DEC" w:rsidRPr="00351DEC" w:rsidRDefault="00351DEC" w:rsidP="00351DEC">
      <w:pPr>
        <w:pStyle w:val="8"/>
        <w:spacing w:before="179"/>
        <w:ind w:left="770"/>
        <w:rPr>
          <w:color w:val="231F20"/>
          <w:lang w:val="ru-RU"/>
        </w:rPr>
      </w:pPr>
      <w:r w:rsidRPr="00351DEC">
        <w:rPr>
          <w:color w:val="231F20"/>
          <w:lang w:val="ru-RU"/>
        </w:rPr>
        <w:t>При выборе функции быстрого разогрева духовки в камере не должно быть противня с тестом или других элементов, не являющихся фурнитурой духовки.</w:t>
      </w:r>
    </w:p>
    <w:p w14:paraId="440551E2" w14:textId="77777777" w:rsidR="00351DEC" w:rsidRPr="00351DEC" w:rsidRDefault="00351DEC" w:rsidP="00351DEC">
      <w:pPr>
        <w:pStyle w:val="8"/>
        <w:spacing w:before="179"/>
        <w:ind w:left="770"/>
        <w:rPr>
          <w:color w:val="231F20"/>
          <w:lang w:val="ru-RU"/>
        </w:rPr>
      </w:pPr>
      <w:r w:rsidRPr="00351DEC">
        <w:rPr>
          <w:color w:val="231F20"/>
          <w:lang w:val="ru-RU"/>
        </w:rPr>
        <w:t>Не рекомендуется использовать функцию быстрого нагрева.</w:t>
      </w:r>
    </w:p>
    <w:p w14:paraId="1B2318A8" w14:textId="77777777" w:rsidR="00351DEC" w:rsidRPr="00351DEC" w:rsidRDefault="00351DEC" w:rsidP="00351DEC">
      <w:pPr>
        <w:pStyle w:val="8"/>
        <w:spacing w:before="179"/>
        <w:ind w:left="770"/>
        <w:rPr>
          <w:color w:val="231F20"/>
          <w:lang w:val="ru-RU"/>
        </w:rPr>
      </w:pPr>
      <w:r w:rsidRPr="00351DEC">
        <w:rPr>
          <w:color w:val="231F20"/>
          <w:lang w:val="ru-RU"/>
        </w:rPr>
        <w:t>исправлено для использования с программатором</w:t>
      </w:r>
      <w:r>
        <w:rPr>
          <w:color w:val="231F20"/>
          <w:lang w:val="ru-RU"/>
        </w:rPr>
        <w:t xml:space="preserve"> </w:t>
      </w:r>
      <w:r w:rsidRPr="00351DEC">
        <w:rPr>
          <w:color w:val="231F20"/>
          <w:lang w:val="ru-RU"/>
        </w:rPr>
        <w:t>набор.</w:t>
      </w:r>
      <w:r w:rsidR="00086464" w:rsidRPr="00351DEC">
        <w:rPr>
          <w:color w:val="231F20"/>
          <w:lang w:val="ru-RU"/>
        </w:rPr>
        <w:br w:type="column"/>
      </w:r>
      <w:r w:rsidRPr="00351DEC">
        <w:rPr>
          <w:color w:val="231F20"/>
          <w:lang w:val="ru-RU"/>
        </w:rPr>
        <w:lastRenderedPageBreak/>
        <w:t>Использование гриля</w:t>
      </w:r>
    </w:p>
    <w:p w14:paraId="2C75986F" w14:textId="77777777" w:rsidR="00351DEC" w:rsidRPr="00351DEC" w:rsidRDefault="00351DEC" w:rsidP="00351DEC">
      <w:pPr>
        <w:pStyle w:val="8"/>
        <w:spacing w:before="179"/>
        <w:ind w:left="770"/>
        <w:rPr>
          <w:color w:val="231F20"/>
          <w:lang w:val="ru-RU"/>
        </w:rPr>
      </w:pPr>
    </w:p>
    <w:p w14:paraId="3665A507" w14:textId="77777777" w:rsidR="00351DEC" w:rsidRPr="00351DEC" w:rsidRDefault="00351DEC" w:rsidP="00351DEC">
      <w:pPr>
        <w:pStyle w:val="8"/>
        <w:spacing w:before="179"/>
        <w:ind w:left="770"/>
        <w:rPr>
          <w:color w:val="231F20"/>
          <w:lang w:val="ru-RU"/>
        </w:rPr>
      </w:pPr>
      <w:r w:rsidRPr="00351DEC">
        <w:rPr>
          <w:color w:val="231F20"/>
          <w:lang w:val="ru-RU"/>
        </w:rPr>
        <w:t xml:space="preserve"> </w:t>
      </w:r>
    </w:p>
    <w:p w14:paraId="7478DB0D" w14:textId="77777777" w:rsidR="00351DEC" w:rsidRPr="00351DEC" w:rsidRDefault="00351DEC" w:rsidP="00351DEC">
      <w:pPr>
        <w:pStyle w:val="8"/>
        <w:spacing w:before="179"/>
        <w:ind w:left="770"/>
        <w:rPr>
          <w:color w:val="231F20"/>
          <w:lang w:val="ru-RU"/>
        </w:rPr>
      </w:pPr>
      <w:r w:rsidRPr="00351DEC">
        <w:rPr>
          <w:color w:val="231F20"/>
          <w:lang w:val="ru-RU"/>
        </w:rPr>
        <w:t>Процесс приготовления на гриле происходит за счет инфракрасных лучей, излучаемых на блюдо лампой накаливания для гриля.</w:t>
      </w:r>
    </w:p>
    <w:p w14:paraId="5B7875EF" w14:textId="77777777" w:rsidR="00351DEC" w:rsidRPr="00351DEC" w:rsidRDefault="00351DEC" w:rsidP="00351DEC">
      <w:pPr>
        <w:pStyle w:val="8"/>
        <w:spacing w:before="179"/>
        <w:ind w:left="770"/>
        <w:rPr>
          <w:color w:val="231F20"/>
          <w:lang w:val="ru-RU"/>
        </w:rPr>
      </w:pPr>
    </w:p>
    <w:p w14:paraId="3751478A" w14:textId="77777777" w:rsidR="00351DEC" w:rsidRPr="00351DEC" w:rsidRDefault="00351DEC" w:rsidP="00351DEC">
      <w:pPr>
        <w:pStyle w:val="8"/>
        <w:spacing w:before="179"/>
        <w:ind w:left="770"/>
        <w:rPr>
          <w:color w:val="231F20"/>
          <w:lang w:val="ru-RU"/>
        </w:rPr>
      </w:pPr>
    </w:p>
    <w:p w14:paraId="44323A52" w14:textId="77777777" w:rsidR="00351DEC" w:rsidRPr="00351DEC" w:rsidRDefault="00351DEC" w:rsidP="00351DEC">
      <w:pPr>
        <w:pStyle w:val="8"/>
        <w:spacing w:before="179"/>
        <w:ind w:left="770"/>
        <w:rPr>
          <w:color w:val="231F20"/>
          <w:lang w:val="ru-RU"/>
        </w:rPr>
      </w:pPr>
      <w:r w:rsidRPr="00351DEC">
        <w:rPr>
          <w:color w:val="231F20"/>
          <w:lang w:val="ru-RU"/>
        </w:rPr>
        <w:t>Для того, чтобы включить гриль, необходимо: установить ручку духовки в положение, отмеченное значком</w:t>
      </w:r>
    </w:p>
    <w:p w14:paraId="55F436AD" w14:textId="77777777" w:rsidR="00351DEC" w:rsidRPr="00351DEC" w:rsidRDefault="00351DEC" w:rsidP="00351DEC">
      <w:pPr>
        <w:pStyle w:val="8"/>
        <w:spacing w:before="179"/>
        <w:ind w:left="770"/>
        <w:rPr>
          <w:color w:val="231F20"/>
          <w:lang w:val="ru-RU"/>
        </w:rPr>
      </w:pPr>
      <w:r w:rsidRPr="00351DEC">
        <w:rPr>
          <w:color w:val="231F20"/>
          <w:lang w:val="ru-RU"/>
        </w:rPr>
        <w:t>Нагрейте духовку примерно 5 минут (с закрытой дверцей).</w:t>
      </w:r>
    </w:p>
    <w:p w14:paraId="14E2715A" w14:textId="77777777" w:rsidR="00351DEC" w:rsidRPr="00351DEC" w:rsidRDefault="00351DEC" w:rsidP="00351DEC">
      <w:pPr>
        <w:pStyle w:val="8"/>
        <w:spacing w:before="179"/>
        <w:ind w:left="770"/>
        <w:rPr>
          <w:color w:val="231F20"/>
          <w:lang w:val="ru-RU"/>
        </w:rPr>
      </w:pPr>
      <w:r w:rsidRPr="00351DEC">
        <w:rPr>
          <w:color w:val="231F20"/>
          <w:lang w:val="ru-RU"/>
        </w:rPr>
        <w:t>вставьте поднос с блюдом в соответствующее</w:t>
      </w:r>
    </w:p>
    <w:p w14:paraId="4E234FC1" w14:textId="77777777" w:rsidR="00351DEC" w:rsidRPr="00351DEC" w:rsidRDefault="00351DEC" w:rsidP="00351DEC">
      <w:pPr>
        <w:pStyle w:val="8"/>
        <w:spacing w:before="179"/>
        <w:ind w:left="770"/>
        <w:rPr>
          <w:color w:val="231F20"/>
          <w:lang w:val="ru-RU"/>
        </w:rPr>
      </w:pPr>
      <w:r w:rsidRPr="00351DEC">
        <w:rPr>
          <w:color w:val="231F20"/>
          <w:lang w:val="ru-RU"/>
        </w:rPr>
        <w:t>уровень приготовления, а если вы готовите на гриле на решетке, вставьте поддон для стекания капель на уровень ниже (под решетку).</w:t>
      </w:r>
    </w:p>
    <w:p w14:paraId="3BB77296" w14:textId="77777777" w:rsidR="00351DEC" w:rsidRPr="00351DEC" w:rsidRDefault="00351DEC" w:rsidP="00351DEC">
      <w:pPr>
        <w:pStyle w:val="8"/>
        <w:spacing w:before="179"/>
        <w:ind w:left="770"/>
        <w:rPr>
          <w:color w:val="231F20"/>
          <w:lang w:val="ru-RU"/>
        </w:rPr>
      </w:pPr>
      <w:r w:rsidRPr="00351DEC">
        <w:rPr>
          <w:color w:val="231F20"/>
          <w:lang w:val="ru-RU"/>
        </w:rPr>
        <w:t>дверца духовки закрылась.</w:t>
      </w:r>
    </w:p>
    <w:p w14:paraId="07B3A54F" w14:textId="77777777" w:rsidR="00351DEC" w:rsidRPr="00351DEC" w:rsidRDefault="00351DEC" w:rsidP="00351DEC">
      <w:pPr>
        <w:pStyle w:val="8"/>
        <w:spacing w:before="179"/>
        <w:ind w:left="770"/>
        <w:rPr>
          <w:color w:val="231F20"/>
          <w:lang w:val="ru-RU"/>
        </w:rPr>
      </w:pPr>
      <w:r>
        <w:rPr>
          <w:color w:val="231F20"/>
          <w:lang w:val="ru-RU"/>
        </w:rPr>
        <w:t xml:space="preserve">              </w:t>
      </w:r>
      <w:r w:rsidRPr="00351DEC">
        <w:rPr>
          <w:color w:val="231F20"/>
          <w:lang w:val="ru-RU"/>
        </w:rPr>
        <w:t xml:space="preserve">Для гриля и комбинированного гриля </w:t>
      </w:r>
      <w:r>
        <w:rPr>
          <w:color w:val="231F20"/>
          <w:lang w:val="ru-RU"/>
        </w:rPr>
        <w:t xml:space="preserve">           </w:t>
      </w:r>
      <w:r w:rsidRPr="00351DEC">
        <w:rPr>
          <w:color w:val="231F20"/>
          <w:lang w:val="ru-RU"/>
        </w:rPr>
        <w:t>температура должна быть установлена ​​на 250</w:t>
      </w:r>
      <w:r w:rsidRPr="00351DEC">
        <w:rPr>
          <w:rFonts w:ascii="Cambria Math" w:hAnsi="Cambria Math" w:cs="Cambria Math"/>
          <w:color w:val="231F20"/>
          <w:lang w:val="ru-RU"/>
        </w:rPr>
        <w:t>℃</w:t>
      </w:r>
      <w:r w:rsidRPr="00351DEC">
        <w:rPr>
          <w:color w:val="231F20"/>
          <w:lang w:val="ru-RU"/>
        </w:rPr>
        <w:t>, а для функции гриля с вентилятором.</w:t>
      </w:r>
    </w:p>
    <w:p w14:paraId="11D97FC0" w14:textId="77777777" w:rsidR="00717A05" w:rsidRPr="00351DEC" w:rsidRDefault="00351DEC" w:rsidP="00351DEC">
      <w:pPr>
        <w:pStyle w:val="8"/>
        <w:spacing w:before="179"/>
        <w:ind w:left="770"/>
        <w:rPr>
          <w:b w:val="0"/>
          <w:sz w:val="24"/>
          <w:lang w:val="ru-RU"/>
        </w:rPr>
      </w:pPr>
      <w:r w:rsidRPr="00351DEC">
        <w:rPr>
          <w:color w:val="231F20"/>
          <w:lang w:val="ru-RU"/>
        </w:rPr>
        <w:t>она должна быть установлена ​​максимум на 200</w:t>
      </w:r>
      <w:r w:rsidRPr="00351DEC">
        <w:rPr>
          <w:rFonts w:ascii="Cambria Math" w:hAnsi="Cambria Math" w:cs="Cambria Math"/>
          <w:color w:val="231F20"/>
          <w:lang w:val="ru-RU"/>
        </w:rPr>
        <w:t>℃</w:t>
      </w:r>
      <w:r w:rsidRPr="00351DEC">
        <w:rPr>
          <w:color w:val="231F20"/>
          <w:lang w:val="ru-RU"/>
        </w:rPr>
        <w:t>.</w:t>
      </w:r>
    </w:p>
    <w:p w14:paraId="60069721" w14:textId="77777777" w:rsidR="00351DEC" w:rsidRPr="00EA19EC" w:rsidRDefault="004252BB" w:rsidP="00351DEC">
      <w:pPr>
        <w:pStyle w:val="8"/>
        <w:spacing w:before="195"/>
        <w:ind w:left="763"/>
        <w:rPr>
          <w:color w:val="231F20"/>
          <w:lang w:val="ru-RU"/>
        </w:rPr>
      </w:pPr>
      <w:r>
        <w:rPr>
          <w:noProof/>
          <w:lang w:val="ru-RU" w:eastAsia="ru-RU"/>
        </w:rPr>
        <mc:AlternateContent>
          <mc:Choice Requires="wps">
            <w:drawing>
              <wp:anchor distT="0" distB="0" distL="114300" distR="114300" simplePos="0" relativeHeight="251649536" behindDoc="0" locked="0" layoutInCell="1" allowOverlap="1" wp14:anchorId="5925426F" wp14:editId="05727006">
                <wp:simplePos x="0" y="0"/>
                <wp:positionH relativeFrom="page">
                  <wp:posOffset>2752725</wp:posOffset>
                </wp:positionH>
                <wp:positionV relativeFrom="paragraph">
                  <wp:posOffset>120649</wp:posOffset>
                </wp:positionV>
                <wp:extent cx="287655" cy="1171575"/>
                <wp:effectExtent l="0" t="0" r="0" b="9525"/>
                <wp:wrapNone/>
                <wp:docPr id="453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17157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335F0E" id="Rectangle 554" o:spid="_x0000_s1026" style="position:absolute;margin-left:216.75pt;margin-top:9.5pt;width:22.65pt;height:92.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" fillcolor="#e6e7e8" stroked="f">
                <w10:wrap anchorx="page"/>
              </v:rect>
            </w:pict>
          </mc:Fallback>
        </mc:AlternateContent>
      </w:r>
      <w:r w:rsidR="00086464">
        <w:rPr>
          <w:color w:val="231F20"/>
        </w:rPr>
        <w:t>C</w:t>
      </w:r>
      <w:r w:rsidR="00351DEC" w:rsidRPr="00EA19EC">
        <w:rPr>
          <w:color w:val="231F20"/>
          <w:lang w:val="ru-RU"/>
        </w:rPr>
        <w:t>Осторожность!</w:t>
      </w:r>
    </w:p>
    <w:p w14:paraId="77E0B789" w14:textId="77777777" w:rsidR="00351DEC" w:rsidRPr="00EA19EC" w:rsidRDefault="00351DEC" w:rsidP="00351DEC">
      <w:pPr>
        <w:pStyle w:val="8"/>
        <w:spacing w:before="195"/>
        <w:ind w:left="763"/>
        <w:rPr>
          <w:color w:val="231F20"/>
          <w:lang w:val="ru-RU"/>
        </w:rPr>
      </w:pPr>
      <w:r w:rsidRPr="00EA19EC">
        <w:rPr>
          <w:color w:val="231F20"/>
          <w:lang w:val="ru-RU"/>
        </w:rPr>
        <w:t>Гриль следует использовать с закрытой дверцей духовки.</w:t>
      </w:r>
    </w:p>
    <w:p w14:paraId="02EDE7DA" w14:textId="77777777" w:rsidR="00351DEC" w:rsidRPr="00EA19EC" w:rsidRDefault="00351DEC" w:rsidP="00351DEC">
      <w:pPr>
        <w:pStyle w:val="8"/>
        <w:spacing w:before="195"/>
        <w:ind w:left="763"/>
        <w:rPr>
          <w:color w:val="231F20"/>
          <w:lang w:val="ru-RU"/>
        </w:rPr>
      </w:pPr>
      <w:r w:rsidRPr="00EA19EC">
        <w:rPr>
          <w:color w:val="231F20"/>
          <w:lang w:val="ru-RU"/>
        </w:rPr>
        <w:t>Во время использования гриля доступные части могут нагреваться.</w:t>
      </w:r>
    </w:p>
    <w:p w14:paraId="7BE44B04" w14:textId="77777777" w:rsidR="00717A05" w:rsidRPr="00EA19EC" w:rsidRDefault="00351DEC" w:rsidP="00351DEC">
      <w:pPr>
        <w:pStyle w:val="8"/>
        <w:spacing w:before="195"/>
        <w:ind w:left="763"/>
        <w:rPr>
          <w:lang w:val="ru-RU"/>
        </w:rPr>
      </w:pPr>
      <w:r w:rsidRPr="00EA19EC">
        <w:rPr>
          <w:color w:val="231F20"/>
          <w:lang w:val="ru-RU"/>
        </w:rPr>
        <w:t xml:space="preserve">Рекомендуется держать детей подальше от </w:t>
      </w:r>
      <w:proofErr w:type="gramStart"/>
      <w:r w:rsidRPr="00EA19EC">
        <w:rPr>
          <w:color w:val="231F20"/>
          <w:lang w:val="ru-RU"/>
        </w:rPr>
        <w:t>духовки.</w:t>
      </w:r>
      <w:r w:rsidR="00086464" w:rsidRPr="00EA19EC">
        <w:rPr>
          <w:color w:val="231F20"/>
          <w:lang w:val="ru-RU"/>
        </w:rPr>
        <w:t>.</w:t>
      </w:r>
      <w:proofErr w:type="gramEnd"/>
    </w:p>
    <w:p w14:paraId="001EDAD6" w14:textId="77777777" w:rsidR="00717A05" w:rsidRPr="00EA19EC" w:rsidRDefault="00717A05">
      <w:pPr>
        <w:spacing w:line="280" w:lineRule="auto"/>
        <w:rPr>
          <w:lang w:val="ru-RU"/>
        </w:rPr>
        <w:sectPr w:rsidR="00717A05" w:rsidRPr="00EA19EC">
          <w:type w:val="continuous"/>
          <w:pgSz w:w="8400" w:h="11910"/>
          <w:pgMar w:top="1100" w:right="400" w:bottom="280" w:left="420" w:header="720" w:footer="720" w:gutter="0"/>
          <w:cols w:num="2" w:space="720" w:equalWidth="0">
            <w:col w:w="3695" w:space="40"/>
            <w:col w:w="3845"/>
          </w:cols>
        </w:sectPr>
      </w:pPr>
    </w:p>
    <w:p w14:paraId="3ABDEA08" w14:textId="77777777" w:rsidR="00717A05" w:rsidRPr="00EA19EC" w:rsidRDefault="00717A05" w:rsidP="00EA19EC">
      <w:pPr>
        <w:pStyle w:val="8"/>
        <w:spacing w:before="179"/>
        <w:ind w:left="770"/>
        <w:rPr>
          <w:color w:val="231F20"/>
          <w:lang w:val="ru-RU"/>
        </w:rPr>
      </w:pPr>
    </w:p>
    <w:p w14:paraId="22C807C8" w14:textId="77777777" w:rsidR="00EA19EC" w:rsidRPr="00EA19EC" w:rsidRDefault="00EA19EC" w:rsidP="00EA19EC">
      <w:pPr>
        <w:pStyle w:val="8"/>
        <w:spacing w:before="179"/>
        <w:rPr>
          <w:color w:val="231F20"/>
          <w:lang w:val="ru-RU"/>
        </w:rPr>
      </w:pPr>
      <w:bookmarkStart w:id="17" w:name="页_19"/>
      <w:bookmarkEnd w:id="17"/>
      <w:r w:rsidRPr="00EA19EC">
        <w:rPr>
          <w:color w:val="231F20"/>
          <w:lang w:val="ru-RU"/>
        </w:rPr>
        <w:t>Обеспечивая правильную чистку и техническое обслуживание вашей плиты, вы можете существенно повлиять на ее дальнейшую безотказную работу.</w:t>
      </w:r>
    </w:p>
    <w:p w14:paraId="6EDF4178" w14:textId="77777777" w:rsidR="00EA19EC" w:rsidRPr="00EA19EC" w:rsidRDefault="00EA19EC" w:rsidP="00EA19EC">
      <w:pPr>
        <w:pStyle w:val="8"/>
        <w:spacing w:before="179"/>
        <w:ind w:left="770"/>
        <w:rPr>
          <w:color w:val="231F20"/>
          <w:lang w:val="ru-RU"/>
        </w:rPr>
      </w:pPr>
    </w:p>
    <w:p w14:paraId="05DF932E" w14:textId="77777777" w:rsidR="00EA19EC" w:rsidRPr="00EA19EC" w:rsidRDefault="00EA19EC" w:rsidP="00EA19EC">
      <w:pPr>
        <w:pStyle w:val="8"/>
        <w:spacing w:before="179"/>
        <w:rPr>
          <w:color w:val="231F20"/>
          <w:lang w:val="ru-RU"/>
        </w:rPr>
      </w:pPr>
      <w:r w:rsidRPr="00EA19EC">
        <w:rPr>
          <w:color w:val="231F20"/>
          <w:lang w:val="ru-RU"/>
        </w:rPr>
        <w:t>Прежде чем приступить к очистке, плиту необходимо выключить и убедиться, что все ручки установлены в положение «ƒ»</w:t>
      </w:r>
      <w:proofErr w:type="gramStart"/>
      <w:r w:rsidRPr="00EA19EC">
        <w:rPr>
          <w:color w:val="231F20"/>
          <w:lang w:val="ru-RU"/>
        </w:rPr>
        <w:t>/«</w:t>
      </w:r>
      <w:proofErr w:type="gramEnd"/>
      <w:r w:rsidRPr="00EA19EC">
        <w:rPr>
          <w:color w:val="231F20"/>
          <w:lang w:val="ru-RU"/>
        </w:rPr>
        <w:t>0». Не приступайте к очистке, пока плита полностью не остынет.</w:t>
      </w:r>
    </w:p>
    <w:p w14:paraId="6D1E057A" w14:textId="77777777" w:rsidR="00EA19EC" w:rsidRPr="00EA19EC" w:rsidRDefault="00EA19EC" w:rsidP="00EA19EC">
      <w:pPr>
        <w:pStyle w:val="8"/>
        <w:spacing w:before="179"/>
        <w:ind w:left="770"/>
        <w:rPr>
          <w:color w:val="231F20"/>
          <w:lang w:val="ru-RU"/>
        </w:rPr>
      </w:pPr>
    </w:p>
    <w:p w14:paraId="33C51B3F" w14:textId="77777777" w:rsidR="00717A05" w:rsidRPr="00EA19EC" w:rsidRDefault="00EA19EC" w:rsidP="00EA19EC">
      <w:pPr>
        <w:pStyle w:val="8"/>
        <w:spacing w:before="179"/>
        <w:rPr>
          <w:color w:val="231F20"/>
          <w:lang w:val="ru-RU"/>
        </w:rPr>
      </w:pPr>
      <w:proofErr w:type="gramStart"/>
      <w:r w:rsidRPr="00EA19EC">
        <w:rPr>
          <w:color w:val="231F20"/>
          <w:lang w:val="ru-RU"/>
        </w:rPr>
        <w:t>Осторожность !</w:t>
      </w:r>
      <w:proofErr w:type="gramEnd"/>
      <w:r w:rsidRPr="00EA19EC">
        <w:rPr>
          <w:color w:val="231F20"/>
          <w:lang w:val="ru-RU"/>
        </w:rPr>
        <w:t xml:space="preserve"> Острое лезвие всегда следует защищать, отрегулировав крышку (просто надавив на него большим пальцем). Возможны травмы, поэтому будьте осторожны при использовании этого инструмента - храните его в недоступном для детей месте.</w:t>
      </w:r>
    </w:p>
    <w:p w14:paraId="2BB31887" w14:textId="77777777" w:rsidR="00717A05" w:rsidRPr="00EA19EC" w:rsidRDefault="00717A05" w:rsidP="00EA19EC">
      <w:pPr>
        <w:pStyle w:val="8"/>
        <w:spacing w:before="179"/>
        <w:ind w:left="770"/>
        <w:rPr>
          <w:color w:val="231F20"/>
          <w:lang w:val="ru-RU"/>
        </w:rPr>
      </w:pPr>
    </w:p>
    <w:p w14:paraId="10C0C851" w14:textId="77777777" w:rsidR="00717A05" w:rsidRPr="00EA19EC" w:rsidRDefault="00717A05">
      <w:pPr>
        <w:pStyle w:val="a3"/>
        <w:rPr>
          <w:sz w:val="20"/>
          <w:lang w:val="ru-RU"/>
        </w:rPr>
      </w:pPr>
    </w:p>
    <w:p w14:paraId="4ED173A9" w14:textId="77777777" w:rsidR="00717A05" w:rsidRPr="00EA19EC" w:rsidRDefault="00717A05">
      <w:pPr>
        <w:pStyle w:val="a3"/>
        <w:rPr>
          <w:sz w:val="20"/>
          <w:lang w:val="ru-RU"/>
        </w:rPr>
      </w:pPr>
    </w:p>
    <w:p w14:paraId="544F08FD" w14:textId="77777777" w:rsidR="00717A05" w:rsidRPr="00EA19EC" w:rsidRDefault="00717A05">
      <w:pPr>
        <w:pStyle w:val="a3"/>
        <w:rPr>
          <w:sz w:val="20"/>
          <w:lang w:val="ru-RU"/>
        </w:rPr>
      </w:pPr>
    </w:p>
    <w:p w14:paraId="7718AFA4" w14:textId="77777777" w:rsidR="00717A05" w:rsidRPr="00EA19EC" w:rsidRDefault="00717A05">
      <w:pPr>
        <w:pStyle w:val="a3"/>
        <w:rPr>
          <w:sz w:val="20"/>
          <w:lang w:val="ru-RU"/>
        </w:rPr>
      </w:pPr>
    </w:p>
    <w:p w14:paraId="09172FB3" w14:textId="77777777" w:rsidR="00717A05" w:rsidRPr="00EA19EC" w:rsidRDefault="00717A05">
      <w:pPr>
        <w:pStyle w:val="a3"/>
        <w:rPr>
          <w:sz w:val="20"/>
          <w:lang w:val="ru-RU"/>
        </w:rPr>
      </w:pPr>
    </w:p>
    <w:p w14:paraId="598DA916" w14:textId="77777777" w:rsidR="00717A05" w:rsidRPr="00EA19EC" w:rsidRDefault="00717A05">
      <w:pPr>
        <w:pStyle w:val="a3"/>
        <w:rPr>
          <w:sz w:val="20"/>
          <w:lang w:val="ru-RU"/>
        </w:rPr>
      </w:pPr>
    </w:p>
    <w:p w14:paraId="2A9CA0A3" w14:textId="77777777" w:rsidR="00717A05" w:rsidRPr="00EA19EC" w:rsidRDefault="00717A05">
      <w:pPr>
        <w:pStyle w:val="a3"/>
        <w:rPr>
          <w:sz w:val="20"/>
          <w:lang w:val="ru-RU"/>
        </w:rPr>
      </w:pPr>
    </w:p>
    <w:p w14:paraId="55CB596A" w14:textId="77777777" w:rsidR="00717A05" w:rsidRPr="00EA19EC" w:rsidRDefault="00717A05">
      <w:pPr>
        <w:pStyle w:val="a3"/>
        <w:rPr>
          <w:sz w:val="20"/>
          <w:lang w:val="ru-RU"/>
        </w:rPr>
      </w:pPr>
    </w:p>
    <w:p w14:paraId="75322D4B" w14:textId="77777777" w:rsidR="00717A05" w:rsidRPr="00EA19EC" w:rsidRDefault="00717A05">
      <w:pPr>
        <w:pStyle w:val="a3"/>
        <w:rPr>
          <w:sz w:val="20"/>
          <w:lang w:val="ru-RU"/>
        </w:rPr>
      </w:pPr>
    </w:p>
    <w:p w14:paraId="210084C4" w14:textId="77777777" w:rsidR="00717A05" w:rsidRPr="00EA19EC" w:rsidRDefault="00717A05">
      <w:pPr>
        <w:pStyle w:val="a3"/>
        <w:rPr>
          <w:sz w:val="20"/>
          <w:lang w:val="ru-RU"/>
        </w:rPr>
      </w:pPr>
    </w:p>
    <w:p w14:paraId="2BF22A0C" w14:textId="77777777" w:rsidR="00717A05" w:rsidRPr="00EA19EC" w:rsidRDefault="00717A05">
      <w:pPr>
        <w:pStyle w:val="a3"/>
        <w:rPr>
          <w:sz w:val="20"/>
          <w:lang w:val="ru-RU"/>
        </w:rPr>
      </w:pPr>
    </w:p>
    <w:p w14:paraId="0443D5D8" w14:textId="77777777" w:rsidR="00717A05" w:rsidRPr="00EA19EC" w:rsidRDefault="00717A05">
      <w:pPr>
        <w:pStyle w:val="a3"/>
        <w:rPr>
          <w:sz w:val="20"/>
          <w:lang w:val="ru-RU"/>
        </w:rPr>
      </w:pPr>
    </w:p>
    <w:p w14:paraId="396F7DE2" w14:textId="77777777" w:rsidR="00717A05" w:rsidRPr="00EA19EC" w:rsidRDefault="00717A05">
      <w:pPr>
        <w:pStyle w:val="a3"/>
        <w:rPr>
          <w:sz w:val="20"/>
          <w:lang w:val="ru-RU"/>
        </w:rPr>
      </w:pPr>
    </w:p>
    <w:p w14:paraId="053D2CB5" w14:textId="77777777" w:rsidR="00717A05" w:rsidRPr="00EA19EC" w:rsidRDefault="00717A05">
      <w:pPr>
        <w:pStyle w:val="a3"/>
        <w:rPr>
          <w:sz w:val="20"/>
          <w:lang w:val="ru-RU"/>
        </w:rPr>
      </w:pPr>
    </w:p>
    <w:p w14:paraId="16E8DAEC" w14:textId="77777777" w:rsidR="00717A05" w:rsidRPr="00EA19EC" w:rsidRDefault="00717A05">
      <w:pPr>
        <w:pStyle w:val="a3"/>
        <w:rPr>
          <w:sz w:val="20"/>
          <w:lang w:val="ru-RU"/>
        </w:rPr>
      </w:pPr>
    </w:p>
    <w:p w14:paraId="7E2347ED" w14:textId="77777777" w:rsidR="00717A05" w:rsidRPr="00EA19EC" w:rsidRDefault="004252BB">
      <w:pPr>
        <w:pStyle w:val="a3"/>
        <w:spacing w:before="2"/>
        <w:rPr>
          <w:sz w:val="18"/>
          <w:lang w:val="ru-RU"/>
        </w:rPr>
      </w:pPr>
      <w:r>
        <w:rPr>
          <w:noProof/>
          <w:lang w:val="ru-RU" w:eastAsia="ru-RU"/>
        </w:rPr>
        <mc:AlternateContent>
          <mc:Choice Requires="wps">
            <w:drawing>
              <wp:anchor distT="0" distB="0" distL="114300" distR="114300" simplePos="0" relativeHeight="251650560" behindDoc="0" locked="0" layoutInCell="1" allowOverlap="1" wp14:anchorId="1240458A" wp14:editId="46B86AD1">
                <wp:simplePos x="0" y="0"/>
                <wp:positionH relativeFrom="page">
                  <wp:posOffset>410845</wp:posOffset>
                </wp:positionH>
                <wp:positionV relativeFrom="paragraph">
                  <wp:posOffset>184150</wp:posOffset>
                </wp:positionV>
                <wp:extent cx="4504690" cy="0"/>
                <wp:effectExtent l="29845" t="34925" r="27940" b="31750"/>
                <wp:wrapTopAndBottom/>
                <wp:docPr id="453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03903E" id="Line 555"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pt,14.5pt" to="387.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" strokecolor="#dbddde" strokeweight="1.46614mm">
                <w10:wrap type="topAndBottom" anchorx="page"/>
              </v:line>
            </w:pict>
          </mc:Fallback>
        </mc:AlternateContent>
      </w:r>
    </w:p>
    <w:p w14:paraId="2A8B5825" w14:textId="77777777" w:rsidR="00717A05" w:rsidRPr="00EA19EC" w:rsidRDefault="00717A05">
      <w:pPr>
        <w:rPr>
          <w:sz w:val="18"/>
          <w:lang w:val="ru-RU"/>
        </w:rPr>
        <w:sectPr w:rsidR="00717A05" w:rsidRPr="00EA19EC">
          <w:headerReference w:type="default" r:id="rId136"/>
          <w:footerReference w:type="default" r:id="rId137"/>
          <w:pgSz w:w="8400" w:h="11910"/>
          <w:pgMar w:top="900" w:right="500" w:bottom="760" w:left="500" w:header="507" w:footer="576" w:gutter="0"/>
          <w:cols w:space="720"/>
        </w:sectPr>
      </w:pPr>
    </w:p>
    <w:p w14:paraId="3EC13F76" w14:textId="77777777" w:rsidR="00717A05" w:rsidRPr="00EA19EC" w:rsidRDefault="00717A05">
      <w:pPr>
        <w:pStyle w:val="a3"/>
        <w:spacing w:before="1"/>
        <w:rPr>
          <w:sz w:val="22"/>
          <w:lang w:val="ru-RU"/>
        </w:rPr>
      </w:pPr>
    </w:p>
    <w:p w14:paraId="16AC584D" w14:textId="77777777" w:rsidR="00840DE3" w:rsidRPr="00840DE3" w:rsidRDefault="00840DE3" w:rsidP="00840DE3">
      <w:pPr>
        <w:pStyle w:val="a3"/>
        <w:spacing w:before="10"/>
        <w:ind w:left="180"/>
        <w:rPr>
          <w:b/>
          <w:bCs/>
          <w:color w:val="221F1F"/>
          <w:lang w:val="ru-RU"/>
        </w:rPr>
      </w:pPr>
      <w:bookmarkStart w:id="18" w:name="页_20"/>
      <w:bookmarkEnd w:id="18"/>
      <w:r>
        <w:rPr>
          <w:b/>
          <w:bCs/>
          <w:color w:val="221F1F"/>
          <w:lang w:val="ru-RU"/>
        </w:rPr>
        <w:t>Духовка</w:t>
      </w:r>
    </w:p>
    <w:p w14:paraId="6CC451EB" w14:textId="77777777" w:rsidR="00840DE3" w:rsidRPr="00840DE3" w:rsidRDefault="00840DE3" w:rsidP="00840DE3">
      <w:pPr>
        <w:pStyle w:val="a3"/>
        <w:spacing w:before="10"/>
        <w:ind w:left="180"/>
        <w:rPr>
          <w:b/>
          <w:bCs/>
          <w:color w:val="221F1F"/>
          <w:lang w:val="ru-RU"/>
        </w:rPr>
      </w:pPr>
    </w:p>
    <w:p w14:paraId="42879D4E" w14:textId="77777777" w:rsidR="00840DE3" w:rsidRPr="00840DE3" w:rsidRDefault="00840DE3" w:rsidP="00840DE3">
      <w:pPr>
        <w:pStyle w:val="a3"/>
        <w:spacing w:before="10"/>
        <w:ind w:left="180"/>
        <w:rPr>
          <w:b/>
          <w:bCs/>
          <w:color w:val="221F1F"/>
          <w:lang w:val="ru-RU"/>
        </w:rPr>
      </w:pPr>
      <w:r w:rsidRPr="00840DE3">
        <w:rPr>
          <w:b/>
          <w:bCs/>
          <w:color w:val="221F1F"/>
          <w:lang w:val="ru-RU"/>
        </w:rPr>
        <w:t>! Духовку следует чистить после каждого использования. При чистке духовки освещение должно быть включено, чтобы лучше видеть поверхности.</w:t>
      </w:r>
    </w:p>
    <w:p w14:paraId="67AA99C4" w14:textId="77777777" w:rsidR="00840DE3" w:rsidRPr="00840DE3" w:rsidRDefault="00840DE3" w:rsidP="00840DE3">
      <w:pPr>
        <w:pStyle w:val="a3"/>
        <w:spacing w:before="10"/>
        <w:ind w:left="180"/>
        <w:rPr>
          <w:b/>
          <w:bCs/>
          <w:color w:val="221F1F"/>
          <w:lang w:val="ru-RU"/>
        </w:rPr>
      </w:pPr>
      <w:r w:rsidRPr="00840DE3">
        <w:rPr>
          <w:b/>
          <w:bCs/>
          <w:color w:val="221F1F"/>
          <w:lang w:val="ru-RU"/>
        </w:rPr>
        <w:t>! Камеру духовки следует мыть только теплой водой с небольшим количеством моющего средства.</w:t>
      </w:r>
    </w:p>
    <w:p w14:paraId="16D9EBA4" w14:textId="77777777" w:rsidR="00717A05" w:rsidRPr="00840DE3" w:rsidRDefault="00840DE3" w:rsidP="00840DE3">
      <w:pPr>
        <w:pStyle w:val="a3"/>
        <w:spacing w:before="10"/>
        <w:ind w:left="180"/>
        <w:rPr>
          <w:lang w:val="ru-RU"/>
        </w:rPr>
      </w:pPr>
      <w:r w:rsidRPr="00840DE3">
        <w:rPr>
          <w:b/>
          <w:bCs/>
          <w:color w:val="221F1F"/>
          <w:lang w:val="ru-RU"/>
        </w:rPr>
        <w:t>! После очистки камеры духовки вытрите ее насухо</w:t>
      </w:r>
      <w:r w:rsidR="00086464" w:rsidRPr="00840DE3">
        <w:rPr>
          <w:color w:val="221F1F"/>
          <w:lang w:val="ru-RU"/>
        </w:rPr>
        <w:t>.</w:t>
      </w:r>
    </w:p>
    <w:p w14:paraId="4131BA96" w14:textId="77777777" w:rsidR="00717A05" w:rsidRPr="00840DE3" w:rsidRDefault="00717A05">
      <w:pPr>
        <w:pStyle w:val="a3"/>
        <w:rPr>
          <w:sz w:val="18"/>
          <w:lang w:val="ru-RU"/>
        </w:rPr>
      </w:pPr>
    </w:p>
    <w:p w14:paraId="2BCFD553" w14:textId="77777777" w:rsidR="00717A05" w:rsidRPr="00840DE3" w:rsidRDefault="00717A05">
      <w:pPr>
        <w:pStyle w:val="a3"/>
        <w:spacing w:before="2"/>
        <w:rPr>
          <w:sz w:val="17"/>
          <w:lang w:val="ru-RU"/>
        </w:rPr>
      </w:pPr>
    </w:p>
    <w:p w14:paraId="5F3799E8" w14:textId="77777777" w:rsidR="00840DE3" w:rsidRPr="00840DE3" w:rsidRDefault="00840DE3" w:rsidP="00840DE3">
      <w:pPr>
        <w:pStyle w:val="a3"/>
        <w:spacing w:before="2"/>
        <w:rPr>
          <w:b/>
          <w:bCs/>
          <w:noProof/>
          <w:lang w:val="ru-RU" w:eastAsia="ru-RU"/>
        </w:rPr>
      </w:pPr>
      <w:r w:rsidRPr="00840DE3">
        <w:rPr>
          <w:b/>
          <w:bCs/>
          <w:noProof/>
          <w:lang w:val="ru-RU" w:eastAsia="ru-RU"/>
        </w:rPr>
        <w:t>Осторожность!</w:t>
      </w:r>
    </w:p>
    <w:p w14:paraId="7318416E" w14:textId="77777777" w:rsidR="00717A05" w:rsidRPr="00840DE3" w:rsidRDefault="00840DE3" w:rsidP="00840DE3">
      <w:pPr>
        <w:pStyle w:val="a3"/>
        <w:spacing w:before="2"/>
        <w:rPr>
          <w:sz w:val="17"/>
          <w:lang w:val="ru-RU"/>
        </w:rPr>
      </w:pPr>
      <w:r w:rsidRPr="00840DE3">
        <w:rPr>
          <w:b/>
          <w:bCs/>
          <w:noProof/>
          <w:lang w:val="ru-RU" w:eastAsia="ru-RU"/>
        </w:rPr>
        <w:t>Не используйте чистящие средства, содержащие абразивные материалы, для чистки и ухода за стеклянной передней панелью.</w:t>
      </w:r>
      <w:r w:rsidR="00086464" w:rsidRPr="00840DE3">
        <w:rPr>
          <w:lang w:val="ru-RU"/>
        </w:rPr>
        <w:br w:type="column"/>
      </w:r>
    </w:p>
    <w:p w14:paraId="0493053C" w14:textId="77777777" w:rsidR="00717A05" w:rsidRPr="003033F7" w:rsidRDefault="00324515">
      <w:pPr>
        <w:pStyle w:val="a3"/>
        <w:rPr>
          <w:b/>
          <w:sz w:val="22"/>
          <w:lang w:val="ru-RU"/>
        </w:rPr>
      </w:pPr>
      <w:r w:rsidRPr="003033F7">
        <w:rPr>
          <w:b/>
          <w:bCs/>
          <w:color w:val="231F20"/>
          <w:lang w:val="ru-RU"/>
        </w:rPr>
        <w:t xml:space="preserve">    </w:t>
      </w:r>
      <w:r w:rsidR="007D6983" w:rsidRPr="003033F7">
        <w:rPr>
          <w:b/>
          <w:bCs/>
          <w:color w:val="231F20"/>
          <w:lang w:val="ru-RU"/>
        </w:rPr>
        <w:t>Замена лампочки в духовке</w:t>
      </w:r>
    </w:p>
    <w:p w14:paraId="173C9468" w14:textId="77777777" w:rsidR="003033F7" w:rsidRDefault="003033F7">
      <w:pPr>
        <w:pStyle w:val="a3"/>
        <w:spacing w:before="133" w:line="232" w:lineRule="auto"/>
        <w:ind w:left="181" w:right="163"/>
        <w:rPr>
          <w:color w:val="231F20"/>
          <w:lang w:val="ru-RU"/>
        </w:rPr>
      </w:pPr>
      <w:r w:rsidRPr="003033F7">
        <w:rPr>
          <w:b/>
          <w:color w:val="231F20"/>
          <w:szCs w:val="22"/>
          <w:lang w:val="ru-RU"/>
        </w:rPr>
        <w:t xml:space="preserve">Во избежание поражения электрическим током </w:t>
      </w:r>
      <w:proofErr w:type="gramStart"/>
      <w:r w:rsidRPr="003033F7">
        <w:rPr>
          <w:b/>
          <w:color w:val="231F20"/>
          <w:szCs w:val="22"/>
          <w:lang w:val="ru-RU"/>
        </w:rPr>
        <w:t>перед заменой лампы</w:t>
      </w:r>
      <w:proofErr w:type="gramEnd"/>
      <w:r w:rsidRPr="003033F7">
        <w:rPr>
          <w:b/>
          <w:color w:val="231F20"/>
          <w:szCs w:val="22"/>
          <w:lang w:val="ru-RU"/>
        </w:rPr>
        <w:t xml:space="preserve"> убедитесь, что прибор выключен.</w:t>
      </w:r>
      <w:r w:rsidR="00086464" w:rsidRPr="003033F7">
        <w:rPr>
          <w:color w:val="231F20"/>
          <w:lang w:val="ru-RU"/>
        </w:rPr>
        <w:t xml:space="preserve">! </w:t>
      </w:r>
    </w:p>
    <w:p w14:paraId="0A1629CF" w14:textId="77777777" w:rsidR="003033F7" w:rsidRDefault="003033F7" w:rsidP="003033F7">
      <w:pPr>
        <w:pStyle w:val="a3"/>
        <w:spacing w:before="133" w:line="232" w:lineRule="auto"/>
        <w:ind w:left="181" w:right="163"/>
        <w:rPr>
          <w:color w:val="231F20"/>
          <w:lang w:val="ru-RU"/>
        </w:rPr>
      </w:pPr>
      <w:r w:rsidRPr="003033F7">
        <w:rPr>
          <w:color w:val="231F20"/>
          <w:lang w:val="ru-RU"/>
        </w:rPr>
        <w:t xml:space="preserve">Установите все ручки управления в </w:t>
      </w:r>
      <w:proofErr w:type="gramStart"/>
      <w:r w:rsidRPr="003033F7">
        <w:rPr>
          <w:color w:val="231F20"/>
          <w:lang w:val="ru-RU"/>
        </w:rPr>
        <w:t>положение</w:t>
      </w:r>
      <w:r w:rsidR="00086464" w:rsidRPr="003033F7">
        <w:rPr>
          <w:color w:val="231F20"/>
          <w:lang w:val="ru-RU"/>
        </w:rPr>
        <w:t>”●</w:t>
      </w:r>
      <w:proofErr w:type="gramEnd"/>
      <w:r w:rsidR="00086464" w:rsidRPr="003033F7">
        <w:rPr>
          <w:color w:val="231F20"/>
          <w:lang w:val="ru-RU"/>
        </w:rPr>
        <w:t xml:space="preserve">”/”0” </w:t>
      </w:r>
      <w:r w:rsidRPr="003033F7">
        <w:rPr>
          <w:color w:val="231F20"/>
          <w:lang w:val="ru-RU"/>
        </w:rPr>
        <w:t>и отсоедините вилку электропитания</w:t>
      </w:r>
      <w:r w:rsidR="00086464" w:rsidRPr="003033F7">
        <w:rPr>
          <w:color w:val="231F20"/>
          <w:lang w:val="ru-RU"/>
        </w:rPr>
        <w:t>!</w:t>
      </w:r>
    </w:p>
    <w:p w14:paraId="0F4E9D61" w14:textId="77777777" w:rsidR="00717A05" w:rsidRPr="003033F7" w:rsidRDefault="00086464" w:rsidP="003033F7">
      <w:pPr>
        <w:pStyle w:val="a3"/>
        <w:spacing w:before="133" w:line="232" w:lineRule="auto"/>
        <w:ind w:left="181" w:right="163"/>
        <w:rPr>
          <w:lang w:val="ru-RU"/>
        </w:rPr>
      </w:pPr>
      <w:r w:rsidRPr="003033F7">
        <w:rPr>
          <w:color w:val="231F20"/>
          <w:lang w:val="ru-RU"/>
        </w:rPr>
        <w:t xml:space="preserve"> </w:t>
      </w:r>
      <w:r w:rsidR="003033F7" w:rsidRPr="003033F7">
        <w:rPr>
          <w:color w:val="231F20"/>
          <w:lang w:val="ru-RU"/>
        </w:rPr>
        <w:t>отвинтите и промойте крышку лампы, а затем вытрите ее насухо</w:t>
      </w:r>
      <w:r w:rsidRPr="003033F7">
        <w:rPr>
          <w:color w:val="231F20"/>
          <w:lang w:val="ru-RU"/>
        </w:rPr>
        <w:t>.</w:t>
      </w:r>
    </w:p>
    <w:p w14:paraId="55F84809" w14:textId="77777777" w:rsidR="003033F7" w:rsidRPr="003033F7" w:rsidRDefault="003033F7" w:rsidP="003033F7">
      <w:pPr>
        <w:pStyle w:val="a3"/>
        <w:spacing w:before="128"/>
        <w:ind w:left="181"/>
        <w:rPr>
          <w:color w:val="231F20"/>
          <w:lang w:val="ru-RU"/>
        </w:rPr>
      </w:pPr>
      <w:r w:rsidRPr="003033F7">
        <w:rPr>
          <w:color w:val="231F20"/>
          <w:lang w:val="ru-RU"/>
        </w:rPr>
        <w:t>! выкрутить лампочку из патрона, заменить лампочку на новую-высокая</w:t>
      </w:r>
    </w:p>
    <w:p w14:paraId="30F06B25" w14:textId="77777777" w:rsidR="003033F7" w:rsidRPr="002004CD" w:rsidRDefault="003033F7" w:rsidP="003033F7">
      <w:pPr>
        <w:pStyle w:val="a3"/>
        <w:spacing w:before="128"/>
        <w:ind w:left="181"/>
        <w:rPr>
          <w:color w:val="231F20"/>
          <w:lang w:val="ru-RU"/>
        </w:rPr>
      </w:pPr>
      <w:r w:rsidRPr="002004CD">
        <w:rPr>
          <w:color w:val="231F20"/>
          <w:lang w:val="ru-RU"/>
        </w:rPr>
        <w:t xml:space="preserve">температурная лампа (300 </w:t>
      </w:r>
      <w:r w:rsidRPr="002004CD">
        <w:rPr>
          <w:rFonts w:ascii="Cambria Math" w:hAnsi="Cambria Math" w:cs="Cambria Math"/>
          <w:color w:val="231F20"/>
          <w:lang w:val="ru-RU"/>
        </w:rPr>
        <w:t>℃</w:t>
      </w:r>
      <w:r w:rsidRPr="002004CD">
        <w:rPr>
          <w:color w:val="231F20"/>
          <w:lang w:val="ru-RU"/>
        </w:rPr>
        <w:t>) с последующим</w:t>
      </w:r>
    </w:p>
    <w:p w14:paraId="124B372C" w14:textId="77777777" w:rsidR="00717A05" w:rsidRPr="002004CD" w:rsidRDefault="003033F7" w:rsidP="003033F7">
      <w:pPr>
        <w:pStyle w:val="a3"/>
        <w:spacing w:before="128"/>
        <w:ind w:left="181"/>
        <w:rPr>
          <w:color w:val="231F20"/>
          <w:lang w:val="ru-RU"/>
        </w:rPr>
      </w:pPr>
      <w:r w:rsidRPr="002004CD">
        <w:rPr>
          <w:color w:val="231F20"/>
          <w:lang w:val="ru-RU"/>
        </w:rPr>
        <w:t>параметры:</w:t>
      </w:r>
    </w:p>
    <w:p w14:paraId="6A904675" w14:textId="77777777" w:rsidR="00717A05" w:rsidRPr="002004CD" w:rsidRDefault="00717A05" w:rsidP="003033F7">
      <w:pPr>
        <w:pStyle w:val="a3"/>
        <w:spacing w:before="128"/>
        <w:rPr>
          <w:lang w:val="ru-RU"/>
        </w:rPr>
        <w:sectPr w:rsidR="00717A05" w:rsidRPr="002004CD">
          <w:footerReference w:type="default" r:id="rId138"/>
          <w:pgSz w:w="8400" w:h="11910"/>
          <w:pgMar w:top="900" w:right="500" w:bottom="920" w:left="500" w:header="507" w:footer="721" w:gutter="0"/>
          <w:pgNumType w:start="19"/>
          <w:cols w:num="2" w:space="720" w:equalWidth="0">
            <w:col w:w="3693" w:space="102"/>
            <w:col w:w="3605"/>
          </w:cols>
        </w:sectPr>
      </w:pPr>
    </w:p>
    <w:p w14:paraId="3BEBEE8A" w14:textId="77777777" w:rsidR="00717A05" w:rsidRPr="007D6983" w:rsidRDefault="00717A05">
      <w:pPr>
        <w:pStyle w:val="a3"/>
        <w:rPr>
          <w:sz w:val="20"/>
          <w:lang w:val="ru-RU"/>
        </w:rPr>
      </w:pPr>
    </w:p>
    <w:p w14:paraId="652AFD85" w14:textId="77777777" w:rsidR="00717A05" w:rsidRPr="007D6983" w:rsidRDefault="00717A05">
      <w:pPr>
        <w:pStyle w:val="a3"/>
        <w:spacing w:before="2"/>
        <w:rPr>
          <w:sz w:val="17"/>
          <w:lang w:val="ru-RU"/>
        </w:rPr>
      </w:pPr>
    </w:p>
    <w:p w14:paraId="3D4CCBE8" w14:textId="77777777" w:rsidR="007D6983" w:rsidRPr="007D6983" w:rsidRDefault="004252BB" w:rsidP="007D6983">
      <w:pPr>
        <w:pStyle w:val="8"/>
        <w:spacing w:before="95"/>
        <w:ind w:left="233"/>
        <w:rPr>
          <w:color w:val="221F1F"/>
          <w:lang w:val="ru-RU"/>
        </w:rPr>
      </w:pPr>
      <w:r>
        <w:rPr>
          <w:noProof/>
          <w:lang w:val="ru-RU" w:eastAsia="ru-RU"/>
        </w:rPr>
        <mc:AlternateContent>
          <mc:Choice Requires="wpg">
            <w:drawing>
              <wp:anchor distT="0" distB="0" distL="114300" distR="114300" simplePos="0" relativeHeight="251651584" behindDoc="0" locked="0" layoutInCell="1" allowOverlap="1" wp14:anchorId="2BE6A9CC" wp14:editId="4B0CB0BB">
                <wp:simplePos x="0" y="0"/>
                <wp:positionH relativeFrom="page">
                  <wp:posOffset>3524885</wp:posOffset>
                </wp:positionH>
                <wp:positionV relativeFrom="paragraph">
                  <wp:posOffset>-187325</wp:posOffset>
                </wp:positionV>
                <wp:extent cx="435610" cy="435610"/>
                <wp:effectExtent l="10160" t="13970" r="11430" b="7620"/>
                <wp:wrapNone/>
                <wp:docPr id="452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435610"/>
                          <a:chOff x="5551" y="-296"/>
                          <a:chExt cx="686" cy="686"/>
                        </a:xfrm>
                      </wpg:grpSpPr>
                      <wps:wsp>
                        <wps:cNvPr id="4523" name="Freeform 558"/>
                        <wps:cNvSpPr>
                          <a:spLocks/>
                        </wps:cNvSpPr>
                        <wps:spPr bwMode="auto">
                          <a:xfrm>
                            <a:off x="5667" y="-294"/>
                            <a:ext cx="454" cy="199"/>
                          </a:xfrm>
                          <a:custGeom>
                            <a:avLst/>
                            <a:gdLst>
                              <a:gd name="T0" fmla="+- 0 5894 5667"/>
                              <a:gd name="T1" fmla="*/ T0 w 454"/>
                              <a:gd name="T2" fmla="+- 0 -293 -293"/>
                              <a:gd name="T3" fmla="*/ -293 h 199"/>
                              <a:gd name="T4" fmla="+- 0 5982 5667"/>
                              <a:gd name="T5" fmla="*/ T4 w 454"/>
                              <a:gd name="T6" fmla="+- 0 -286 -293"/>
                              <a:gd name="T7" fmla="*/ -286 h 199"/>
                              <a:gd name="T8" fmla="+- 0 6054 5667"/>
                              <a:gd name="T9" fmla="*/ T8 w 454"/>
                              <a:gd name="T10" fmla="+- 0 -264 -293"/>
                              <a:gd name="T11" fmla="*/ -264 h 199"/>
                              <a:gd name="T12" fmla="+- 0 6103 5667"/>
                              <a:gd name="T13" fmla="*/ T12 w 454"/>
                              <a:gd name="T14" fmla="+- 0 -233 -293"/>
                              <a:gd name="T15" fmla="*/ -233 h 199"/>
                              <a:gd name="T16" fmla="+- 0 6121 5667"/>
                              <a:gd name="T17" fmla="*/ T16 w 454"/>
                              <a:gd name="T18" fmla="+- 0 -194 -293"/>
                              <a:gd name="T19" fmla="*/ -194 h 199"/>
                              <a:gd name="T20" fmla="+- 0 6103 5667"/>
                              <a:gd name="T21" fmla="*/ T20 w 454"/>
                              <a:gd name="T22" fmla="+- 0 -156 -293"/>
                              <a:gd name="T23" fmla="*/ -156 h 199"/>
                              <a:gd name="T24" fmla="+- 0 6054 5667"/>
                              <a:gd name="T25" fmla="*/ T24 w 454"/>
                              <a:gd name="T26" fmla="+- 0 -124 -293"/>
                              <a:gd name="T27" fmla="*/ -124 h 199"/>
                              <a:gd name="T28" fmla="+- 0 5982 5667"/>
                              <a:gd name="T29" fmla="*/ T28 w 454"/>
                              <a:gd name="T30" fmla="+- 0 -103 -293"/>
                              <a:gd name="T31" fmla="*/ -103 h 199"/>
                              <a:gd name="T32" fmla="+- 0 5894 5667"/>
                              <a:gd name="T33" fmla="*/ T32 w 454"/>
                              <a:gd name="T34" fmla="+- 0 -95 -293"/>
                              <a:gd name="T35" fmla="*/ -95 h 199"/>
                              <a:gd name="T36" fmla="+- 0 5806 5667"/>
                              <a:gd name="T37" fmla="*/ T36 w 454"/>
                              <a:gd name="T38" fmla="+- 0 -103 -293"/>
                              <a:gd name="T39" fmla="*/ -103 h 199"/>
                              <a:gd name="T40" fmla="+- 0 5734 5667"/>
                              <a:gd name="T41" fmla="*/ T40 w 454"/>
                              <a:gd name="T42" fmla="+- 0 -124 -293"/>
                              <a:gd name="T43" fmla="*/ -124 h 199"/>
                              <a:gd name="T44" fmla="+- 0 5685 5667"/>
                              <a:gd name="T45" fmla="*/ T44 w 454"/>
                              <a:gd name="T46" fmla="+- 0 -156 -293"/>
                              <a:gd name="T47" fmla="*/ -156 h 199"/>
                              <a:gd name="T48" fmla="+- 0 5667 5667"/>
                              <a:gd name="T49" fmla="*/ T48 w 454"/>
                              <a:gd name="T50" fmla="+- 0 -194 -293"/>
                              <a:gd name="T51" fmla="*/ -194 h 199"/>
                              <a:gd name="T52" fmla="+- 0 5685 5667"/>
                              <a:gd name="T53" fmla="*/ T52 w 454"/>
                              <a:gd name="T54" fmla="+- 0 -233 -293"/>
                              <a:gd name="T55" fmla="*/ -233 h 199"/>
                              <a:gd name="T56" fmla="+- 0 5734 5667"/>
                              <a:gd name="T57" fmla="*/ T56 w 454"/>
                              <a:gd name="T58" fmla="+- 0 -264 -293"/>
                              <a:gd name="T59" fmla="*/ -264 h 199"/>
                              <a:gd name="T60" fmla="+- 0 5806 5667"/>
                              <a:gd name="T61" fmla="*/ T60 w 454"/>
                              <a:gd name="T62" fmla="+- 0 -286 -293"/>
                              <a:gd name="T63" fmla="*/ -286 h 199"/>
                              <a:gd name="T64" fmla="+- 0 5894 5667"/>
                              <a:gd name="T65" fmla="*/ T64 w 454"/>
                              <a:gd name="T66" fmla="+- 0 -293 -293"/>
                              <a:gd name="T67" fmla="*/ -29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199">
                                <a:moveTo>
                                  <a:pt x="227" y="0"/>
                                </a:moveTo>
                                <a:lnTo>
                                  <a:pt x="315" y="7"/>
                                </a:lnTo>
                                <a:lnTo>
                                  <a:pt x="387" y="29"/>
                                </a:lnTo>
                                <a:lnTo>
                                  <a:pt x="436" y="60"/>
                                </a:lnTo>
                                <a:lnTo>
                                  <a:pt x="454" y="99"/>
                                </a:lnTo>
                                <a:lnTo>
                                  <a:pt x="436" y="137"/>
                                </a:lnTo>
                                <a:lnTo>
                                  <a:pt x="387" y="169"/>
                                </a:lnTo>
                                <a:lnTo>
                                  <a:pt x="315" y="190"/>
                                </a:lnTo>
                                <a:lnTo>
                                  <a:pt x="227" y="198"/>
                                </a:lnTo>
                                <a:lnTo>
                                  <a:pt x="139" y="190"/>
                                </a:lnTo>
                                <a:lnTo>
                                  <a:pt x="67" y="169"/>
                                </a:lnTo>
                                <a:lnTo>
                                  <a:pt x="18" y="137"/>
                                </a:lnTo>
                                <a:lnTo>
                                  <a:pt x="0" y="99"/>
                                </a:lnTo>
                                <a:lnTo>
                                  <a:pt x="18" y="60"/>
                                </a:lnTo>
                                <a:lnTo>
                                  <a:pt x="67" y="29"/>
                                </a:lnTo>
                                <a:lnTo>
                                  <a:pt x="139" y="7"/>
                                </a:lnTo>
                                <a:lnTo>
                                  <a:pt x="227"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Freeform 559"/>
                        <wps:cNvSpPr>
                          <a:spLocks/>
                        </wps:cNvSpPr>
                        <wps:spPr bwMode="auto">
                          <a:xfrm>
                            <a:off x="5553" y="40"/>
                            <a:ext cx="681" cy="347"/>
                          </a:xfrm>
                          <a:custGeom>
                            <a:avLst/>
                            <a:gdLst>
                              <a:gd name="T0" fmla="+- 0 6121 5554"/>
                              <a:gd name="T1" fmla="*/ T0 w 681"/>
                              <a:gd name="T2" fmla="+- 0 41 41"/>
                              <a:gd name="T3" fmla="*/ 41 h 347"/>
                              <a:gd name="T4" fmla="+- 0 6203 5554"/>
                              <a:gd name="T5" fmla="*/ T4 w 681"/>
                              <a:gd name="T6" fmla="+- 0 106 41"/>
                              <a:gd name="T7" fmla="*/ 106 h 347"/>
                              <a:gd name="T8" fmla="+- 0 6234 5554"/>
                              <a:gd name="T9" fmla="*/ T8 w 681"/>
                              <a:gd name="T10" fmla="+- 0 189 41"/>
                              <a:gd name="T11" fmla="*/ 189 h 347"/>
                              <a:gd name="T12" fmla="+- 0 6234 5554"/>
                              <a:gd name="T13" fmla="*/ T12 w 681"/>
                              <a:gd name="T14" fmla="+- 0 215 41"/>
                              <a:gd name="T15" fmla="*/ 215 h 347"/>
                              <a:gd name="T16" fmla="+- 0 6233 5554"/>
                              <a:gd name="T17" fmla="*/ T16 w 681"/>
                              <a:gd name="T18" fmla="+- 0 242 41"/>
                              <a:gd name="T19" fmla="*/ 242 h 347"/>
                              <a:gd name="T20" fmla="+- 0 6159 5554"/>
                              <a:gd name="T21" fmla="*/ T20 w 681"/>
                              <a:gd name="T22" fmla="+- 0 333 41"/>
                              <a:gd name="T23" fmla="*/ 333 h 347"/>
                              <a:gd name="T24" fmla="+- 0 6082 5554"/>
                              <a:gd name="T25" fmla="*/ T24 w 681"/>
                              <a:gd name="T26" fmla="+- 0 363 41"/>
                              <a:gd name="T27" fmla="*/ 363 h 347"/>
                              <a:gd name="T28" fmla="+- 0 5992 5554"/>
                              <a:gd name="T29" fmla="*/ T28 w 681"/>
                              <a:gd name="T30" fmla="+- 0 381 41"/>
                              <a:gd name="T31" fmla="*/ 381 h 347"/>
                              <a:gd name="T32" fmla="+- 0 5894 5554"/>
                              <a:gd name="T33" fmla="*/ T32 w 681"/>
                              <a:gd name="T34" fmla="+- 0 387 41"/>
                              <a:gd name="T35" fmla="*/ 387 h 347"/>
                              <a:gd name="T36" fmla="+- 0 5793 5554"/>
                              <a:gd name="T37" fmla="*/ T36 w 681"/>
                              <a:gd name="T38" fmla="+- 0 381 41"/>
                              <a:gd name="T39" fmla="*/ 381 h 347"/>
                              <a:gd name="T40" fmla="+- 0 5702 5554"/>
                              <a:gd name="T41" fmla="*/ T40 w 681"/>
                              <a:gd name="T42" fmla="+- 0 362 41"/>
                              <a:gd name="T43" fmla="*/ 362 h 347"/>
                              <a:gd name="T44" fmla="+- 0 5627 5554"/>
                              <a:gd name="T45" fmla="*/ T44 w 681"/>
                              <a:gd name="T46" fmla="+- 0 331 41"/>
                              <a:gd name="T47" fmla="*/ 331 h 347"/>
                              <a:gd name="T48" fmla="+- 0 5574 5554"/>
                              <a:gd name="T49" fmla="*/ T48 w 681"/>
                              <a:gd name="T50" fmla="+- 0 286 41"/>
                              <a:gd name="T51" fmla="*/ 286 h 347"/>
                              <a:gd name="T52" fmla="+- 0 5554 5554"/>
                              <a:gd name="T53" fmla="*/ T52 w 681"/>
                              <a:gd name="T54" fmla="+- 0 213 41"/>
                              <a:gd name="T55" fmla="*/ 213 h 347"/>
                              <a:gd name="T56" fmla="+- 0 5554 5554"/>
                              <a:gd name="T57" fmla="*/ T56 w 681"/>
                              <a:gd name="T58" fmla="+- 0 189 41"/>
                              <a:gd name="T59" fmla="*/ 189 h 347"/>
                              <a:gd name="T60" fmla="+- 0 5562 5554"/>
                              <a:gd name="T61" fmla="*/ T60 w 681"/>
                              <a:gd name="T62" fmla="+- 0 146 41"/>
                              <a:gd name="T63" fmla="*/ 146 h 347"/>
                              <a:gd name="T64" fmla="+- 0 5584 5554"/>
                              <a:gd name="T65" fmla="*/ T64 w 681"/>
                              <a:gd name="T66" fmla="+- 0 106 41"/>
                              <a:gd name="T67" fmla="*/ 106 h 347"/>
                              <a:gd name="T68" fmla="+- 0 5620 5554"/>
                              <a:gd name="T69" fmla="*/ T68 w 681"/>
                              <a:gd name="T70" fmla="+- 0 71 41"/>
                              <a:gd name="T71" fmla="*/ 71 h 347"/>
                              <a:gd name="T72" fmla="+- 0 5667 5554"/>
                              <a:gd name="T73" fmla="*/ T72 w 681"/>
                              <a:gd name="T74" fmla="+- 0 41 41"/>
                              <a:gd name="T75" fmla="*/ 41 h 347"/>
                              <a:gd name="T76" fmla="+- 0 5686 5554"/>
                              <a:gd name="T77" fmla="*/ T76 w 681"/>
                              <a:gd name="T78" fmla="+- 0 79 41"/>
                              <a:gd name="T79" fmla="*/ 79 h 347"/>
                              <a:gd name="T80" fmla="+- 0 5735 5554"/>
                              <a:gd name="T81" fmla="*/ T80 w 681"/>
                              <a:gd name="T82" fmla="+- 0 110 41"/>
                              <a:gd name="T83" fmla="*/ 110 h 347"/>
                              <a:gd name="T84" fmla="+- 0 5807 5554"/>
                              <a:gd name="T85" fmla="*/ T84 w 681"/>
                              <a:gd name="T86" fmla="+- 0 130 41"/>
                              <a:gd name="T87" fmla="*/ 130 h 347"/>
                              <a:gd name="T88" fmla="+- 0 5894 5554"/>
                              <a:gd name="T89" fmla="*/ T88 w 681"/>
                              <a:gd name="T90" fmla="+- 0 138 41"/>
                              <a:gd name="T91" fmla="*/ 138 h 347"/>
                              <a:gd name="T92" fmla="+- 0 5981 5554"/>
                              <a:gd name="T93" fmla="*/ T92 w 681"/>
                              <a:gd name="T94" fmla="+- 0 130 41"/>
                              <a:gd name="T95" fmla="*/ 130 h 347"/>
                              <a:gd name="T96" fmla="+- 0 6053 5554"/>
                              <a:gd name="T97" fmla="*/ T96 w 681"/>
                              <a:gd name="T98" fmla="+- 0 110 41"/>
                              <a:gd name="T99" fmla="*/ 110 h 347"/>
                              <a:gd name="T100" fmla="+- 0 6102 5554"/>
                              <a:gd name="T101" fmla="*/ T100 w 681"/>
                              <a:gd name="T102" fmla="+- 0 79 41"/>
                              <a:gd name="T103" fmla="*/ 79 h 347"/>
                              <a:gd name="T104" fmla="+- 0 6121 5554"/>
                              <a:gd name="T105" fmla="*/ T104 w 681"/>
                              <a:gd name="T106" fmla="+- 0 41 41"/>
                              <a:gd name="T107" fmla="*/ 41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 h="347">
                                <a:moveTo>
                                  <a:pt x="567" y="0"/>
                                </a:moveTo>
                                <a:lnTo>
                                  <a:pt x="649" y="65"/>
                                </a:lnTo>
                                <a:lnTo>
                                  <a:pt x="680" y="148"/>
                                </a:lnTo>
                                <a:lnTo>
                                  <a:pt x="680" y="174"/>
                                </a:lnTo>
                                <a:lnTo>
                                  <a:pt x="679" y="201"/>
                                </a:lnTo>
                                <a:lnTo>
                                  <a:pt x="605" y="292"/>
                                </a:lnTo>
                                <a:lnTo>
                                  <a:pt x="528" y="322"/>
                                </a:lnTo>
                                <a:lnTo>
                                  <a:pt x="438" y="340"/>
                                </a:lnTo>
                                <a:lnTo>
                                  <a:pt x="340" y="346"/>
                                </a:lnTo>
                                <a:lnTo>
                                  <a:pt x="239" y="340"/>
                                </a:lnTo>
                                <a:lnTo>
                                  <a:pt x="148" y="321"/>
                                </a:lnTo>
                                <a:lnTo>
                                  <a:pt x="73" y="290"/>
                                </a:lnTo>
                                <a:lnTo>
                                  <a:pt x="20" y="245"/>
                                </a:lnTo>
                                <a:lnTo>
                                  <a:pt x="0" y="172"/>
                                </a:lnTo>
                                <a:lnTo>
                                  <a:pt x="0" y="148"/>
                                </a:lnTo>
                                <a:lnTo>
                                  <a:pt x="8" y="105"/>
                                </a:lnTo>
                                <a:lnTo>
                                  <a:pt x="30" y="65"/>
                                </a:lnTo>
                                <a:lnTo>
                                  <a:pt x="66" y="30"/>
                                </a:lnTo>
                                <a:lnTo>
                                  <a:pt x="113" y="0"/>
                                </a:lnTo>
                                <a:lnTo>
                                  <a:pt x="132" y="38"/>
                                </a:lnTo>
                                <a:lnTo>
                                  <a:pt x="181" y="69"/>
                                </a:lnTo>
                                <a:lnTo>
                                  <a:pt x="253" y="89"/>
                                </a:lnTo>
                                <a:lnTo>
                                  <a:pt x="340" y="97"/>
                                </a:lnTo>
                                <a:lnTo>
                                  <a:pt x="427" y="89"/>
                                </a:lnTo>
                                <a:lnTo>
                                  <a:pt x="499" y="69"/>
                                </a:lnTo>
                                <a:lnTo>
                                  <a:pt x="548" y="38"/>
                                </a:lnTo>
                                <a:lnTo>
                                  <a:pt x="567"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Line 560"/>
                        <wps:cNvCnPr>
                          <a:cxnSpLocks noChangeShapeType="1"/>
                        </wps:cNvCnPr>
                        <wps:spPr bwMode="auto">
                          <a:xfrm flipV="1">
                            <a:off x="5667" y="-194"/>
                            <a:ext cx="0" cy="2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526" name="Line 561"/>
                        <wps:cNvCnPr>
                          <a:cxnSpLocks noChangeShapeType="1"/>
                        </wps:cNvCnPr>
                        <wps:spPr bwMode="auto">
                          <a:xfrm flipV="1">
                            <a:off x="6121" y="-194"/>
                            <a:ext cx="0" cy="2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527" name="Freeform 562"/>
                        <wps:cNvSpPr>
                          <a:spLocks/>
                        </wps:cNvSpPr>
                        <wps:spPr bwMode="auto">
                          <a:xfrm>
                            <a:off x="5676" y="99"/>
                            <a:ext cx="464" cy="86"/>
                          </a:xfrm>
                          <a:custGeom>
                            <a:avLst/>
                            <a:gdLst>
                              <a:gd name="T0" fmla="+- 0 5677 5677"/>
                              <a:gd name="T1" fmla="*/ T0 w 464"/>
                              <a:gd name="T2" fmla="+- 0 126 99"/>
                              <a:gd name="T3" fmla="*/ 126 h 86"/>
                              <a:gd name="T4" fmla="+- 0 5696 5677"/>
                              <a:gd name="T5" fmla="*/ T4 w 464"/>
                              <a:gd name="T6" fmla="+- 0 136 99"/>
                              <a:gd name="T7" fmla="*/ 136 h 86"/>
                              <a:gd name="T8" fmla="+- 0 5747 5677"/>
                              <a:gd name="T9" fmla="*/ T8 w 464"/>
                              <a:gd name="T10" fmla="+- 0 157 99"/>
                              <a:gd name="T11" fmla="*/ 157 h 86"/>
                              <a:gd name="T12" fmla="+- 0 5816 5677"/>
                              <a:gd name="T13" fmla="*/ T12 w 464"/>
                              <a:gd name="T14" fmla="+- 0 177 99"/>
                              <a:gd name="T15" fmla="*/ 177 h 86"/>
                              <a:gd name="T16" fmla="+- 0 5891 5677"/>
                              <a:gd name="T17" fmla="*/ T16 w 464"/>
                              <a:gd name="T18" fmla="+- 0 184 99"/>
                              <a:gd name="T19" fmla="*/ 184 h 86"/>
                              <a:gd name="T20" fmla="+- 0 5961 5677"/>
                              <a:gd name="T21" fmla="*/ T20 w 464"/>
                              <a:gd name="T22" fmla="+- 0 177 99"/>
                              <a:gd name="T23" fmla="*/ 177 h 86"/>
                              <a:gd name="T24" fmla="+- 0 6026 5677"/>
                              <a:gd name="T25" fmla="*/ T24 w 464"/>
                              <a:gd name="T26" fmla="+- 0 160 99"/>
                              <a:gd name="T27" fmla="*/ 160 h 86"/>
                              <a:gd name="T28" fmla="+- 0 6086 5677"/>
                              <a:gd name="T29" fmla="*/ T28 w 464"/>
                              <a:gd name="T30" fmla="+- 0 134 99"/>
                              <a:gd name="T31" fmla="*/ 134 h 86"/>
                              <a:gd name="T32" fmla="+- 0 6141 5677"/>
                              <a:gd name="T33" fmla="*/ T32 w 464"/>
                              <a:gd name="T34" fmla="+- 0 99 99"/>
                              <a:gd name="T35" fmla="*/ 9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4" h="86">
                                <a:moveTo>
                                  <a:pt x="0" y="27"/>
                                </a:moveTo>
                                <a:lnTo>
                                  <a:pt x="19" y="37"/>
                                </a:lnTo>
                                <a:lnTo>
                                  <a:pt x="70" y="58"/>
                                </a:lnTo>
                                <a:lnTo>
                                  <a:pt x="139" y="78"/>
                                </a:lnTo>
                                <a:lnTo>
                                  <a:pt x="214" y="85"/>
                                </a:lnTo>
                                <a:lnTo>
                                  <a:pt x="284" y="78"/>
                                </a:lnTo>
                                <a:lnTo>
                                  <a:pt x="349" y="61"/>
                                </a:lnTo>
                                <a:lnTo>
                                  <a:pt x="409" y="35"/>
                                </a:lnTo>
                                <a:lnTo>
                                  <a:pt x="46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8" name="Freeform 563"/>
                        <wps:cNvSpPr>
                          <a:spLocks/>
                        </wps:cNvSpPr>
                        <wps:spPr bwMode="auto">
                          <a:xfrm>
                            <a:off x="5604" y="83"/>
                            <a:ext cx="585" cy="149"/>
                          </a:xfrm>
                          <a:custGeom>
                            <a:avLst/>
                            <a:gdLst>
                              <a:gd name="T0" fmla="+- 0 5606 5605"/>
                              <a:gd name="T1" fmla="*/ T0 w 585"/>
                              <a:gd name="T2" fmla="+- 0 83 83"/>
                              <a:gd name="T3" fmla="*/ 83 h 149"/>
                              <a:gd name="T4" fmla="+- 0 5605 5605"/>
                              <a:gd name="T5" fmla="*/ T4 w 585"/>
                              <a:gd name="T6" fmla="+- 0 92 83"/>
                              <a:gd name="T7" fmla="*/ 92 h 149"/>
                              <a:gd name="T8" fmla="+- 0 5605 5605"/>
                              <a:gd name="T9" fmla="*/ T8 w 585"/>
                              <a:gd name="T10" fmla="+- 0 111 83"/>
                              <a:gd name="T11" fmla="*/ 111 h 149"/>
                              <a:gd name="T12" fmla="+- 0 5611 5605"/>
                              <a:gd name="T13" fmla="*/ T12 w 585"/>
                              <a:gd name="T14" fmla="+- 0 135 83"/>
                              <a:gd name="T15" fmla="*/ 135 h 149"/>
                              <a:gd name="T16" fmla="+- 0 5666 5605"/>
                              <a:gd name="T17" fmla="*/ T16 w 585"/>
                              <a:gd name="T18" fmla="+- 0 177 83"/>
                              <a:gd name="T19" fmla="*/ 177 h 149"/>
                              <a:gd name="T20" fmla="+- 0 5732 5605"/>
                              <a:gd name="T21" fmla="*/ T20 w 585"/>
                              <a:gd name="T22" fmla="+- 0 203 83"/>
                              <a:gd name="T23" fmla="*/ 203 h 149"/>
                              <a:gd name="T24" fmla="+- 0 5813 5605"/>
                              <a:gd name="T25" fmla="*/ T24 w 585"/>
                              <a:gd name="T26" fmla="+- 0 224 83"/>
                              <a:gd name="T27" fmla="*/ 224 h 149"/>
                              <a:gd name="T28" fmla="+- 0 5897 5605"/>
                              <a:gd name="T29" fmla="*/ T28 w 585"/>
                              <a:gd name="T30" fmla="+- 0 232 83"/>
                              <a:gd name="T31" fmla="*/ 232 h 149"/>
                              <a:gd name="T32" fmla="+- 0 5980 5605"/>
                              <a:gd name="T33" fmla="*/ T32 w 585"/>
                              <a:gd name="T34" fmla="+- 0 220 83"/>
                              <a:gd name="T35" fmla="*/ 220 h 149"/>
                              <a:gd name="T36" fmla="+- 0 6059 5605"/>
                              <a:gd name="T37" fmla="*/ T36 w 585"/>
                              <a:gd name="T38" fmla="+- 0 196 83"/>
                              <a:gd name="T39" fmla="*/ 196 h 149"/>
                              <a:gd name="T40" fmla="+- 0 6122 5605"/>
                              <a:gd name="T41" fmla="*/ T40 w 585"/>
                              <a:gd name="T42" fmla="+- 0 169 83"/>
                              <a:gd name="T43" fmla="*/ 169 h 149"/>
                              <a:gd name="T44" fmla="+- 0 6173 5605"/>
                              <a:gd name="T45" fmla="*/ T44 w 585"/>
                              <a:gd name="T46" fmla="+- 0 127 83"/>
                              <a:gd name="T47" fmla="*/ 127 h 149"/>
                              <a:gd name="T48" fmla="+- 0 6188 5605"/>
                              <a:gd name="T49" fmla="*/ T48 w 585"/>
                              <a:gd name="T50" fmla="+- 0 96 83"/>
                              <a:gd name="T51" fmla="*/ 96 h 149"/>
                              <a:gd name="T52" fmla="+- 0 6190 5605"/>
                              <a:gd name="T53" fmla="*/ T52 w 585"/>
                              <a:gd name="T54" fmla="+- 0 90 83"/>
                              <a:gd name="T55" fmla="*/ 9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149">
                                <a:moveTo>
                                  <a:pt x="1" y="0"/>
                                </a:moveTo>
                                <a:lnTo>
                                  <a:pt x="0" y="9"/>
                                </a:lnTo>
                                <a:lnTo>
                                  <a:pt x="0" y="28"/>
                                </a:lnTo>
                                <a:lnTo>
                                  <a:pt x="6" y="52"/>
                                </a:lnTo>
                                <a:lnTo>
                                  <a:pt x="61" y="94"/>
                                </a:lnTo>
                                <a:lnTo>
                                  <a:pt x="127" y="120"/>
                                </a:lnTo>
                                <a:lnTo>
                                  <a:pt x="208" y="141"/>
                                </a:lnTo>
                                <a:lnTo>
                                  <a:pt x="292" y="149"/>
                                </a:lnTo>
                                <a:lnTo>
                                  <a:pt x="375" y="137"/>
                                </a:lnTo>
                                <a:lnTo>
                                  <a:pt x="454" y="113"/>
                                </a:lnTo>
                                <a:lnTo>
                                  <a:pt x="517" y="86"/>
                                </a:lnTo>
                                <a:lnTo>
                                  <a:pt x="568" y="44"/>
                                </a:lnTo>
                                <a:lnTo>
                                  <a:pt x="583" y="13"/>
                                </a:lnTo>
                                <a:lnTo>
                                  <a:pt x="585"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9" name="Freeform 564"/>
                        <wps:cNvSpPr>
                          <a:spLocks/>
                        </wps:cNvSpPr>
                        <wps:spPr bwMode="auto">
                          <a:xfrm>
                            <a:off x="5633" y="197"/>
                            <a:ext cx="520" cy="80"/>
                          </a:xfrm>
                          <a:custGeom>
                            <a:avLst/>
                            <a:gdLst>
                              <a:gd name="T0" fmla="+- 0 5634 5634"/>
                              <a:gd name="T1" fmla="*/ T0 w 520"/>
                              <a:gd name="T2" fmla="+- 0 199 197"/>
                              <a:gd name="T3" fmla="*/ 199 h 80"/>
                              <a:gd name="T4" fmla="+- 0 5655 5634"/>
                              <a:gd name="T5" fmla="*/ T4 w 520"/>
                              <a:gd name="T6" fmla="+- 0 212 197"/>
                              <a:gd name="T7" fmla="*/ 212 h 80"/>
                              <a:gd name="T8" fmla="+- 0 5709 5634"/>
                              <a:gd name="T9" fmla="*/ T8 w 520"/>
                              <a:gd name="T10" fmla="+- 0 239 197"/>
                              <a:gd name="T11" fmla="*/ 239 h 80"/>
                              <a:gd name="T12" fmla="+- 0 5784 5634"/>
                              <a:gd name="T13" fmla="*/ T12 w 520"/>
                              <a:gd name="T14" fmla="+- 0 266 197"/>
                              <a:gd name="T15" fmla="*/ 266 h 80"/>
                              <a:gd name="T16" fmla="+- 0 5866 5634"/>
                              <a:gd name="T17" fmla="*/ T16 w 520"/>
                              <a:gd name="T18" fmla="+- 0 277 197"/>
                              <a:gd name="T19" fmla="*/ 277 h 80"/>
                              <a:gd name="T20" fmla="+- 0 5949 5634"/>
                              <a:gd name="T21" fmla="*/ T20 w 520"/>
                              <a:gd name="T22" fmla="+- 0 270 197"/>
                              <a:gd name="T23" fmla="*/ 270 h 80"/>
                              <a:gd name="T24" fmla="+- 0 6031 5634"/>
                              <a:gd name="T25" fmla="*/ T24 w 520"/>
                              <a:gd name="T26" fmla="+- 0 254 197"/>
                              <a:gd name="T27" fmla="*/ 254 h 80"/>
                              <a:gd name="T28" fmla="+- 0 6102 5634"/>
                              <a:gd name="T29" fmla="*/ T28 w 520"/>
                              <a:gd name="T30" fmla="+- 0 230 197"/>
                              <a:gd name="T31" fmla="*/ 230 h 80"/>
                              <a:gd name="T32" fmla="+- 0 6153 5634"/>
                              <a:gd name="T33" fmla="*/ T32 w 520"/>
                              <a:gd name="T34" fmla="+- 0 197 197"/>
                              <a:gd name="T3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0" h="80">
                                <a:moveTo>
                                  <a:pt x="0" y="2"/>
                                </a:moveTo>
                                <a:lnTo>
                                  <a:pt x="21" y="15"/>
                                </a:lnTo>
                                <a:lnTo>
                                  <a:pt x="75" y="42"/>
                                </a:lnTo>
                                <a:lnTo>
                                  <a:pt x="150" y="69"/>
                                </a:lnTo>
                                <a:lnTo>
                                  <a:pt x="232" y="80"/>
                                </a:lnTo>
                                <a:lnTo>
                                  <a:pt x="315" y="73"/>
                                </a:lnTo>
                                <a:lnTo>
                                  <a:pt x="397" y="57"/>
                                </a:lnTo>
                                <a:lnTo>
                                  <a:pt x="468" y="33"/>
                                </a:lnTo>
                                <a:lnTo>
                                  <a:pt x="51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0" name="Freeform 565"/>
                        <wps:cNvSpPr>
                          <a:spLocks/>
                        </wps:cNvSpPr>
                        <wps:spPr bwMode="auto">
                          <a:xfrm>
                            <a:off x="5562" y="143"/>
                            <a:ext cx="669" cy="176"/>
                          </a:xfrm>
                          <a:custGeom>
                            <a:avLst/>
                            <a:gdLst>
                              <a:gd name="T0" fmla="+- 0 5563 5563"/>
                              <a:gd name="T1" fmla="*/ T0 w 669"/>
                              <a:gd name="T2" fmla="+- 0 143 143"/>
                              <a:gd name="T3" fmla="*/ 143 h 176"/>
                              <a:gd name="T4" fmla="+- 0 5606 5563"/>
                              <a:gd name="T5" fmla="*/ T4 w 669"/>
                              <a:gd name="T6" fmla="+- 0 230 143"/>
                              <a:gd name="T7" fmla="*/ 230 h 176"/>
                              <a:gd name="T8" fmla="+- 0 5688 5563"/>
                              <a:gd name="T9" fmla="*/ T8 w 669"/>
                              <a:gd name="T10" fmla="+- 0 288 143"/>
                              <a:gd name="T11" fmla="*/ 288 h 176"/>
                              <a:gd name="T12" fmla="+- 0 5819 5563"/>
                              <a:gd name="T13" fmla="*/ T12 w 669"/>
                              <a:gd name="T14" fmla="+- 0 318 143"/>
                              <a:gd name="T15" fmla="*/ 318 h 176"/>
                              <a:gd name="T16" fmla="+- 0 5924 5563"/>
                              <a:gd name="T17" fmla="*/ T16 w 669"/>
                              <a:gd name="T18" fmla="+- 0 319 143"/>
                              <a:gd name="T19" fmla="*/ 319 h 176"/>
                              <a:gd name="T20" fmla="+- 0 6034 5563"/>
                              <a:gd name="T21" fmla="*/ T20 w 669"/>
                              <a:gd name="T22" fmla="+- 0 302 143"/>
                              <a:gd name="T23" fmla="*/ 302 h 176"/>
                              <a:gd name="T24" fmla="+- 0 6116 5563"/>
                              <a:gd name="T25" fmla="*/ T24 w 669"/>
                              <a:gd name="T26" fmla="+- 0 273 143"/>
                              <a:gd name="T27" fmla="*/ 273 h 176"/>
                              <a:gd name="T28" fmla="+- 0 6166 5563"/>
                              <a:gd name="T29" fmla="*/ T28 w 669"/>
                              <a:gd name="T30" fmla="+- 0 244 143"/>
                              <a:gd name="T31" fmla="*/ 244 h 176"/>
                              <a:gd name="T32" fmla="+- 0 6183 5563"/>
                              <a:gd name="T33" fmla="*/ T32 w 669"/>
                              <a:gd name="T34" fmla="+- 0 232 143"/>
                              <a:gd name="T35" fmla="*/ 232 h 176"/>
                              <a:gd name="T36" fmla="+- 0 6231 5563"/>
                              <a:gd name="T37" fmla="*/ T36 w 669"/>
                              <a:gd name="T38" fmla="+- 0 161 143"/>
                              <a:gd name="T39" fmla="*/ 16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176">
                                <a:moveTo>
                                  <a:pt x="0" y="0"/>
                                </a:moveTo>
                                <a:lnTo>
                                  <a:pt x="43" y="87"/>
                                </a:lnTo>
                                <a:lnTo>
                                  <a:pt x="125" y="145"/>
                                </a:lnTo>
                                <a:lnTo>
                                  <a:pt x="256" y="175"/>
                                </a:lnTo>
                                <a:lnTo>
                                  <a:pt x="361" y="176"/>
                                </a:lnTo>
                                <a:lnTo>
                                  <a:pt x="471" y="159"/>
                                </a:lnTo>
                                <a:lnTo>
                                  <a:pt x="553" y="130"/>
                                </a:lnTo>
                                <a:lnTo>
                                  <a:pt x="603" y="101"/>
                                </a:lnTo>
                                <a:lnTo>
                                  <a:pt x="620" y="89"/>
                                </a:lnTo>
                                <a:lnTo>
                                  <a:pt x="668"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1" name="Freeform 566"/>
                        <wps:cNvSpPr>
                          <a:spLocks/>
                        </wps:cNvSpPr>
                        <wps:spPr bwMode="auto">
                          <a:xfrm>
                            <a:off x="5719" y="301"/>
                            <a:ext cx="394" cy="52"/>
                          </a:xfrm>
                          <a:custGeom>
                            <a:avLst/>
                            <a:gdLst>
                              <a:gd name="T0" fmla="+- 0 5719 5719"/>
                              <a:gd name="T1" fmla="*/ T0 w 394"/>
                              <a:gd name="T2" fmla="+- 0 329 302"/>
                              <a:gd name="T3" fmla="*/ 329 h 52"/>
                              <a:gd name="T4" fmla="+- 0 5730 5719"/>
                              <a:gd name="T5" fmla="*/ T4 w 394"/>
                              <a:gd name="T6" fmla="+- 0 334 302"/>
                              <a:gd name="T7" fmla="*/ 334 h 52"/>
                              <a:gd name="T8" fmla="+- 0 5763 5719"/>
                              <a:gd name="T9" fmla="*/ T8 w 394"/>
                              <a:gd name="T10" fmla="+- 0 343 302"/>
                              <a:gd name="T11" fmla="*/ 343 h 52"/>
                              <a:gd name="T12" fmla="+- 0 5817 5719"/>
                              <a:gd name="T13" fmla="*/ T12 w 394"/>
                              <a:gd name="T14" fmla="+- 0 352 302"/>
                              <a:gd name="T15" fmla="*/ 352 h 52"/>
                              <a:gd name="T16" fmla="+- 0 5892 5719"/>
                              <a:gd name="T17" fmla="*/ T16 w 394"/>
                              <a:gd name="T18" fmla="+- 0 353 302"/>
                              <a:gd name="T19" fmla="*/ 353 h 52"/>
                              <a:gd name="T20" fmla="+- 0 5965 5719"/>
                              <a:gd name="T21" fmla="*/ T20 w 394"/>
                              <a:gd name="T22" fmla="+- 0 348 302"/>
                              <a:gd name="T23" fmla="*/ 348 h 52"/>
                              <a:gd name="T24" fmla="+- 0 6017 5719"/>
                              <a:gd name="T25" fmla="*/ T24 w 394"/>
                              <a:gd name="T26" fmla="+- 0 339 302"/>
                              <a:gd name="T27" fmla="*/ 339 h 52"/>
                              <a:gd name="T28" fmla="+- 0 6062 5719"/>
                              <a:gd name="T29" fmla="*/ T28 w 394"/>
                              <a:gd name="T30" fmla="+- 0 324 302"/>
                              <a:gd name="T31" fmla="*/ 324 h 52"/>
                              <a:gd name="T32" fmla="+- 0 6113 5719"/>
                              <a:gd name="T33" fmla="*/ T32 w 394"/>
                              <a:gd name="T34" fmla="+- 0 302 302"/>
                              <a:gd name="T35" fmla="*/ 30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4" h="52">
                                <a:moveTo>
                                  <a:pt x="0" y="27"/>
                                </a:moveTo>
                                <a:lnTo>
                                  <a:pt x="11" y="32"/>
                                </a:lnTo>
                                <a:lnTo>
                                  <a:pt x="44" y="41"/>
                                </a:lnTo>
                                <a:lnTo>
                                  <a:pt x="98" y="50"/>
                                </a:lnTo>
                                <a:lnTo>
                                  <a:pt x="173" y="51"/>
                                </a:lnTo>
                                <a:lnTo>
                                  <a:pt x="246" y="46"/>
                                </a:lnTo>
                                <a:lnTo>
                                  <a:pt x="298" y="37"/>
                                </a:lnTo>
                                <a:lnTo>
                                  <a:pt x="343" y="22"/>
                                </a:lnTo>
                                <a:lnTo>
                                  <a:pt x="39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BFA1189" id="Group 557" o:spid="_x0000_s1026" style="position:absolute;margin-left:277.55pt;margin-top:-14.75pt;width:34.3pt;height:34.3pt;z-index:251651584;mso-position-horizontal-relative:page" coordorigin="5551,-296" coordsize="6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">
                <v:shape id="Freeform 558" o:spid="_x0000_s1027" style="position:absolute;left:5667;top:-294;width:454;height:199;visibility:visible;mso-wrap-style:square;v-text-anchor:top" coordsize="4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" path="m227,r88,7l387,29r49,31l454,99r-18,38l387,169r-72,21l227,198r-88,-8l67,169,18,137,,99,18,60,67,29,139,7,227,xe" filled="f" strokecolor="#231f20" strokeweight=".07619mm">
                  <v:path arrowok="t" o:connecttype="custom" o:connectlocs="227,-293;315,-286;387,-264;436,-233;454,-194;436,-156;387,-124;315,-103;227,-95;139,-103;67,-124;18,-156;0,-194;18,-233;67,-264;139,-286;227,-293" o:connectangles="0,0,0,0,0,0,0,0,0,0,0,0,0,0,0,0,0"/>
                </v:shape>
                <v:shape id="Freeform 559" o:spid="_x0000_s1028" style="position:absolute;left:5553;top:40;width:681;height:347;visibility:visible;mso-wrap-style:square;v-text-anchor:top" coordsize="68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" path="m567,r82,65l680,148r,26l679,201r-74,91l528,322r-90,18l340,346,239,340,148,321,73,290,20,245,,172,,148,8,105,30,65,66,30,113,r19,38l181,69r72,20l340,97r87,-8l499,69,548,38,567,xe" filled="f" strokecolor="#231f20" strokeweight=".07619mm">
                  <v:path arrowok="t" o:connecttype="custom" o:connectlocs="567,41;649,106;680,189;680,215;679,242;605,333;528,363;438,381;340,387;239,381;148,362;73,331;20,286;0,213;0,189;8,146;30,106;66,71;113,41;132,79;181,110;253,130;340,138;427,130;499,110;548,79;567,41" o:connectangles="0,0,0,0,0,0,0,0,0,0,0,0,0,0,0,0,0,0,0,0,0,0,0,0,0,0,0"/>
                </v:shape>
                <v:line id="Line 560" o:spid="_x0000_s1029" style="position:absolute;flip:y;visibility:visible;mso-wrap-style:square" from="5667,-194" to="56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" strokecolor="#231f20" strokeweight=".07619mm"/>
                <v:line id="Line 561" o:spid="_x0000_s1030" style="position:absolute;flip:y;visibility:visible;mso-wrap-style:square" from="6121,-194" to="6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" strokecolor="#231f20" strokeweight=".07619mm"/>
                <v:shape id="Freeform 562" o:spid="_x0000_s1031" style="position:absolute;left:5676;top:99;width:464;height:86;visibility:visible;mso-wrap-style:square;v-text-anchor:top" coordsize="4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" path="m,27l19,37,70,58r69,20l214,85r70,-7l349,61,409,35,464,e" filled="f" strokecolor="#231f20" strokeweight=".07619mm">
                  <v:path arrowok="t" o:connecttype="custom" o:connectlocs="0,126;19,136;70,157;139,177;214,184;284,177;349,160;409,134;464,99" o:connectangles="0,0,0,0,0,0,0,0,0"/>
                </v:shape>
                <v:shape id="Freeform 563" o:spid="_x0000_s1032" style="position:absolute;left:5604;top:83;width:585;height:149;visibility:visible;mso-wrap-style:square;v-text-anchor:top" coordsize="58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" path="m1,l,9,,28,6,52,61,94r66,26l208,141r84,8l375,137r79,-24l517,86,568,44,583,13r2,-6e" filled="f" strokecolor="#231f20" strokeweight=".07619mm">
                  <v:path arrowok="t" o:connecttype="custom" o:connectlocs="1,83;0,92;0,111;6,135;61,177;127,203;208,224;292,232;375,220;454,196;517,169;568,127;583,96;585,90" o:connectangles="0,0,0,0,0,0,0,0,0,0,0,0,0,0"/>
                </v:shape>
                <v:shape id="Freeform 564" o:spid="_x0000_s1033" style="position:absolute;left:5633;top:197;width:520;height:80;visibility:visible;mso-wrap-style:square;v-text-anchor:top" coordsize="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" path="m,2l21,15,75,42r75,27l232,80r83,-7l397,57,468,33,519,e" filled="f" strokecolor="#231f20" strokeweight=".07619mm">
                  <v:path arrowok="t" o:connecttype="custom" o:connectlocs="0,199;21,212;75,239;150,266;232,277;315,270;397,254;468,230;519,197" o:connectangles="0,0,0,0,0,0,0,0,0"/>
                </v:shape>
                <v:shape id="Freeform 565" o:spid="_x0000_s1034" style="position:absolute;left:5562;top:143;width:669;height:176;visibility:visible;mso-wrap-style:square;v-text-anchor:top" coordsize="66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" path="m,l43,87r82,58l256,175r105,1l471,159r82,-29l603,101,620,89,668,18e" filled="f" strokecolor="#231f20" strokeweight=".07619mm">
                  <v:path arrowok="t" o:connecttype="custom" o:connectlocs="0,143;43,230;125,288;256,318;361,319;471,302;553,273;603,244;620,232;668,161" o:connectangles="0,0,0,0,0,0,0,0,0,0"/>
                </v:shape>
                <v:shape id="Freeform 566" o:spid="_x0000_s1035" style="position:absolute;left:5719;top:301;width:394;height:52;visibility:visible;mso-wrap-style:square;v-text-anchor:top" coordsize="3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" path="m,27r11,5l44,41r54,9l173,51r73,-5l298,37,343,22,394,e" filled="f" strokecolor="#231f20" strokeweight=".07619mm">
                  <v:path arrowok="t" o:connecttype="custom" o:connectlocs="0,329;11,334;44,343;98,352;173,353;246,348;298,339;343,324;394,302" o:connectangles="0,0,0,0,0,0,0,0,0"/>
                </v:shape>
                <w10:wrap anchorx="page"/>
              </v:group>
            </w:pict>
          </mc:Fallback>
        </mc:AlternateContent>
      </w:r>
      <w:r w:rsidR="00086464" w:rsidRPr="007D6983">
        <w:rPr>
          <w:color w:val="221F1F"/>
          <w:lang w:val="ru-RU"/>
        </w:rPr>
        <w:t xml:space="preserve">! </w:t>
      </w:r>
      <w:r w:rsidR="007D6983" w:rsidRPr="007D6983">
        <w:rPr>
          <w:color w:val="221F1F"/>
          <w:lang w:val="ru-RU"/>
        </w:rPr>
        <w:t xml:space="preserve">очистка паром </w:t>
      </w:r>
      <w:proofErr w:type="gramStart"/>
      <w:r w:rsidR="007D6983" w:rsidRPr="007D6983">
        <w:rPr>
          <w:color w:val="221F1F"/>
          <w:lang w:val="ru-RU"/>
        </w:rPr>
        <w:t>* :</w:t>
      </w:r>
      <w:proofErr w:type="gramEnd"/>
    </w:p>
    <w:p w14:paraId="46374F09" w14:textId="77777777" w:rsidR="007D6983" w:rsidRPr="007D6983" w:rsidRDefault="007D6983" w:rsidP="007D6983">
      <w:pPr>
        <w:pStyle w:val="8"/>
        <w:spacing w:before="95"/>
        <w:ind w:left="233"/>
        <w:rPr>
          <w:color w:val="221F1F"/>
          <w:lang w:val="ru-RU"/>
        </w:rPr>
      </w:pPr>
      <w:r w:rsidRPr="007D6983">
        <w:rPr>
          <w:color w:val="221F1F"/>
          <w:lang w:val="ru-RU"/>
        </w:rPr>
        <w:t xml:space="preserve">-налейте 250 мл воды (1 стакан) в миску, </w:t>
      </w:r>
    </w:p>
    <w:p w14:paraId="52DFD83F" w14:textId="77777777" w:rsidR="007D6983" w:rsidRPr="007D6983" w:rsidRDefault="007D6983" w:rsidP="007D6983">
      <w:pPr>
        <w:pStyle w:val="8"/>
        <w:spacing w:before="95"/>
        <w:ind w:left="233"/>
        <w:rPr>
          <w:color w:val="221F1F"/>
          <w:lang w:val="ru-RU"/>
        </w:rPr>
      </w:pPr>
      <w:r w:rsidRPr="007D6983">
        <w:rPr>
          <w:color w:val="221F1F"/>
          <w:lang w:val="ru-RU"/>
        </w:rPr>
        <w:t>поставленную в духовку на первый уровень снизу,</w:t>
      </w:r>
    </w:p>
    <w:p w14:paraId="7077C9C4" w14:textId="77777777" w:rsidR="00717A05" w:rsidRPr="007D6983" w:rsidRDefault="007D6983" w:rsidP="007D6983">
      <w:pPr>
        <w:pStyle w:val="8"/>
        <w:spacing w:before="95"/>
        <w:ind w:left="233"/>
        <w:rPr>
          <w:lang w:val="ru-RU"/>
        </w:rPr>
      </w:pPr>
      <w:r w:rsidRPr="007D6983">
        <w:rPr>
          <w:color w:val="221F1F"/>
          <w:lang w:val="ru-RU"/>
        </w:rPr>
        <w:t>-закрыть дверцу духовки</w:t>
      </w:r>
      <w:r w:rsidR="00086464" w:rsidRPr="007D6983">
        <w:rPr>
          <w:color w:val="221F1F"/>
          <w:lang w:val="ru-RU"/>
        </w:rPr>
        <w:t>,</w:t>
      </w:r>
    </w:p>
    <w:p w14:paraId="3E845F16" w14:textId="77777777" w:rsidR="00717A05" w:rsidRPr="007D6983" w:rsidRDefault="004252BB">
      <w:pPr>
        <w:pStyle w:val="a3"/>
        <w:spacing w:before="147"/>
        <w:ind w:left="233" w:right="4078" w:hanging="1"/>
        <w:rPr>
          <w:lang w:val="ru-RU"/>
        </w:rPr>
      </w:pPr>
      <w:r>
        <w:rPr>
          <w:noProof/>
          <w:lang w:val="ru-RU" w:eastAsia="ru-RU"/>
        </w:rPr>
        <mc:AlternateContent>
          <mc:Choice Requires="wpg">
            <w:drawing>
              <wp:anchor distT="0" distB="0" distL="114300" distR="114300" simplePos="0" relativeHeight="251653632" behindDoc="0" locked="0" layoutInCell="1" allowOverlap="1" wp14:anchorId="40E4C38F" wp14:editId="232F25AF">
                <wp:simplePos x="0" y="0"/>
                <wp:positionH relativeFrom="page">
                  <wp:posOffset>3496310</wp:posOffset>
                </wp:positionH>
                <wp:positionV relativeFrom="paragraph">
                  <wp:posOffset>207010</wp:posOffset>
                </wp:positionV>
                <wp:extent cx="507365" cy="377825"/>
                <wp:effectExtent l="10160" t="15875" r="15875" b="15875"/>
                <wp:wrapNone/>
                <wp:docPr id="450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377825"/>
                          <a:chOff x="5507" y="326"/>
                          <a:chExt cx="799" cy="595"/>
                        </a:xfrm>
                      </wpg:grpSpPr>
                      <pic:pic xmlns:pic="http://schemas.openxmlformats.org/drawingml/2006/picture">
                        <pic:nvPicPr>
                          <pic:cNvPr id="4507" name="Picture 5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637" y="326"/>
                            <a:ext cx="5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8" name="Freeform 576"/>
                        <wps:cNvSpPr>
                          <a:spLocks/>
                        </wps:cNvSpPr>
                        <wps:spPr bwMode="auto">
                          <a:xfrm>
                            <a:off x="5698" y="328"/>
                            <a:ext cx="422" cy="129"/>
                          </a:xfrm>
                          <a:custGeom>
                            <a:avLst/>
                            <a:gdLst>
                              <a:gd name="T0" fmla="+- 0 5909 5698"/>
                              <a:gd name="T1" fmla="*/ T0 w 422"/>
                              <a:gd name="T2" fmla="+- 0 329 329"/>
                              <a:gd name="T3" fmla="*/ 329 h 129"/>
                              <a:gd name="T4" fmla="+- 0 5991 5698"/>
                              <a:gd name="T5" fmla="*/ T4 w 422"/>
                              <a:gd name="T6" fmla="+- 0 334 329"/>
                              <a:gd name="T7" fmla="*/ 334 h 129"/>
                              <a:gd name="T8" fmla="+- 0 6057 5698"/>
                              <a:gd name="T9" fmla="*/ T8 w 422"/>
                              <a:gd name="T10" fmla="+- 0 347 329"/>
                              <a:gd name="T11" fmla="*/ 347 h 129"/>
                              <a:gd name="T12" fmla="+- 0 6103 5698"/>
                              <a:gd name="T13" fmla="*/ T12 w 422"/>
                              <a:gd name="T14" fmla="+- 0 368 329"/>
                              <a:gd name="T15" fmla="*/ 368 h 129"/>
                              <a:gd name="T16" fmla="+- 0 6119 5698"/>
                              <a:gd name="T17" fmla="*/ T16 w 422"/>
                              <a:gd name="T18" fmla="+- 0 393 329"/>
                              <a:gd name="T19" fmla="*/ 393 h 129"/>
                              <a:gd name="T20" fmla="+- 0 6103 5698"/>
                              <a:gd name="T21" fmla="*/ T20 w 422"/>
                              <a:gd name="T22" fmla="+- 0 418 329"/>
                              <a:gd name="T23" fmla="*/ 418 h 129"/>
                              <a:gd name="T24" fmla="+- 0 6057 5698"/>
                              <a:gd name="T25" fmla="*/ T24 w 422"/>
                              <a:gd name="T26" fmla="+- 0 439 329"/>
                              <a:gd name="T27" fmla="*/ 439 h 129"/>
                              <a:gd name="T28" fmla="+- 0 5991 5698"/>
                              <a:gd name="T29" fmla="*/ T28 w 422"/>
                              <a:gd name="T30" fmla="+- 0 452 329"/>
                              <a:gd name="T31" fmla="*/ 452 h 129"/>
                              <a:gd name="T32" fmla="+- 0 5909 5698"/>
                              <a:gd name="T33" fmla="*/ T32 w 422"/>
                              <a:gd name="T34" fmla="+- 0 458 329"/>
                              <a:gd name="T35" fmla="*/ 458 h 129"/>
                              <a:gd name="T36" fmla="+- 0 5827 5698"/>
                              <a:gd name="T37" fmla="*/ T36 w 422"/>
                              <a:gd name="T38" fmla="+- 0 452 329"/>
                              <a:gd name="T39" fmla="*/ 452 h 129"/>
                              <a:gd name="T40" fmla="+- 0 5760 5698"/>
                              <a:gd name="T41" fmla="*/ T40 w 422"/>
                              <a:gd name="T42" fmla="+- 0 439 329"/>
                              <a:gd name="T43" fmla="*/ 439 h 129"/>
                              <a:gd name="T44" fmla="+- 0 5715 5698"/>
                              <a:gd name="T45" fmla="*/ T44 w 422"/>
                              <a:gd name="T46" fmla="+- 0 418 329"/>
                              <a:gd name="T47" fmla="*/ 418 h 129"/>
                              <a:gd name="T48" fmla="+- 0 5698 5698"/>
                              <a:gd name="T49" fmla="*/ T48 w 422"/>
                              <a:gd name="T50" fmla="+- 0 393 329"/>
                              <a:gd name="T51" fmla="*/ 393 h 129"/>
                              <a:gd name="T52" fmla="+- 0 5715 5698"/>
                              <a:gd name="T53" fmla="*/ T52 w 422"/>
                              <a:gd name="T54" fmla="+- 0 368 329"/>
                              <a:gd name="T55" fmla="*/ 368 h 129"/>
                              <a:gd name="T56" fmla="+- 0 5760 5698"/>
                              <a:gd name="T57" fmla="*/ T56 w 422"/>
                              <a:gd name="T58" fmla="+- 0 347 329"/>
                              <a:gd name="T59" fmla="*/ 347 h 129"/>
                              <a:gd name="T60" fmla="+- 0 5827 5698"/>
                              <a:gd name="T61" fmla="*/ T60 w 422"/>
                              <a:gd name="T62" fmla="+- 0 334 329"/>
                              <a:gd name="T63" fmla="*/ 334 h 129"/>
                              <a:gd name="T64" fmla="+- 0 5909 5698"/>
                              <a:gd name="T65" fmla="*/ T64 w 422"/>
                              <a:gd name="T66" fmla="+- 0 329 329"/>
                              <a:gd name="T67" fmla="*/ 32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129">
                                <a:moveTo>
                                  <a:pt x="211" y="0"/>
                                </a:moveTo>
                                <a:lnTo>
                                  <a:pt x="293" y="5"/>
                                </a:lnTo>
                                <a:lnTo>
                                  <a:pt x="359" y="18"/>
                                </a:lnTo>
                                <a:lnTo>
                                  <a:pt x="405" y="39"/>
                                </a:lnTo>
                                <a:lnTo>
                                  <a:pt x="421" y="64"/>
                                </a:lnTo>
                                <a:lnTo>
                                  <a:pt x="405" y="89"/>
                                </a:lnTo>
                                <a:lnTo>
                                  <a:pt x="359" y="110"/>
                                </a:lnTo>
                                <a:lnTo>
                                  <a:pt x="293" y="123"/>
                                </a:lnTo>
                                <a:lnTo>
                                  <a:pt x="211" y="129"/>
                                </a:lnTo>
                                <a:lnTo>
                                  <a:pt x="129" y="123"/>
                                </a:lnTo>
                                <a:lnTo>
                                  <a:pt x="62" y="110"/>
                                </a:lnTo>
                                <a:lnTo>
                                  <a:pt x="17" y="89"/>
                                </a:lnTo>
                                <a:lnTo>
                                  <a:pt x="0" y="64"/>
                                </a:lnTo>
                                <a:lnTo>
                                  <a:pt x="17" y="39"/>
                                </a:lnTo>
                                <a:lnTo>
                                  <a:pt x="62" y="18"/>
                                </a:lnTo>
                                <a:lnTo>
                                  <a:pt x="129" y="5"/>
                                </a:lnTo>
                                <a:lnTo>
                                  <a:pt x="21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9" name="Freeform 577"/>
                        <wps:cNvSpPr>
                          <a:spLocks/>
                        </wps:cNvSpPr>
                        <wps:spPr bwMode="auto">
                          <a:xfrm>
                            <a:off x="5509" y="459"/>
                            <a:ext cx="794" cy="296"/>
                          </a:xfrm>
                          <a:custGeom>
                            <a:avLst/>
                            <a:gdLst>
                              <a:gd name="T0" fmla="+- 0 6180 5509"/>
                              <a:gd name="T1" fmla="*/ T0 w 794"/>
                              <a:gd name="T2" fmla="+- 0 462 459"/>
                              <a:gd name="T3" fmla="*/ 462 h 296"/>
                              <a:gd name="T4" fmla="+- 0 6231 5509"/>
                              <a:gd name="T5" fmla="*/ T4 w 794"/>
                              <a:gd name="T6" fmla="+- 0 488 459"/>
                              <a:gd name="T7" fmla="*/ 488 h 296"/>
                              <a:gd name="T8" fmla="+- 0 6270 5509"/>
                              <a:gd name="T9" fmla="*/ T8 w 794"/>
                              <a:gd name="T10" fmla="+- 0 517 459"/>
                              <a:gd name="T11" fmla="*/ 517 h 296"/>
                              <a:gd name="T12" fmla="+- 0 6294 5509"/>
                              <a:gd name="T13" fmla="*/ T12 w 794"/>
                              <a:gd name="T14" fmla="+- 0 550 459"/>
                              <a:gd name="T15" fmla="*/ 550 h 296"/>
                              <a:gd name="T16" fmla="+- 0 6303 5509"/>
                              <a:gd name="T17" fmla="*/ T16 w 794"/>
                              <a:gd name="T18" fmla="+- 0 585 459"/>
                              <a:gd name="T19" fmla="*/ 585 h 296"/>
                              <a:gd name="T20" fmla="+- 0 6289 5509"/>
                              <a:gd name="T21" fmla="*/ T20 w 794"/>
                              <a:gd name="T22" fmla="+- 0 631 459"/>
                              <a:gd name="T23" fmla="*/ 631 h 296"/>
                              <a:gd name="T24" fmla="+- 0 6187 5509"/>
                              <a:gd name="T25" fmla="*/ T24 w 794"/>
                              <a:gd name="T26" fmla="+- 0 706 459"/>
                              <a:gd name="T27" fmla="*/ 706 h 296"/>
                              <a:gd name="T28" fmla="+- 0 6106 5509"/>
                              <a:gd name="T29" fmla="*/ T28 w 794"/>
                              <a:gd name="T30" fmla="+- 0 732 459"/>
                              <a:gd name="T31" fmla="*/ 732 h 296"/>
                              <a:gd name="T32" fmla="+- 0 6012 5509"/>
                              <a:gd name="T33" fmla="*/ T32 w 794"/>
                              <a:gd name="T34" fmla="+- 0 749 459"/>
                              <a:gd name="T35" fmla="*/ 749 h 296"/>
                              <a:gd name="T36" fmla="+- 0 5906 5509"/>
                              <a:gd name="T37" fmla="*/ T36 w 794"/>
                              <a:gd name="T38" fmla="+- 0 755 459"/>
                              <a:gd name="T39" fmla="*/ 755 h 296"/>
                              <a:gd name="T40" fmla="+- 0 5801 5509"/>
                              <a:gd name="T41" fmla="*/ T40 w 794"/>
                              <a:gd name="T42" fmla="+- 0 749 459"/>
                              <a:gd name="T43" fmla="*/ 749 h 296"/>
                              <a:gd name="T44" fmla="+- 0 5706 5509"/>
                              <a:gd name="T45" fmla="*/ T44 w 794"/>
                              <a:gd name="T46" fmla="+- 0 732 459"/>
                              <a:gd name="T47" fmla="*/ 732 h 296"/>
                              <a:gd name="T48" fmla="+- 0 5626 5509"/>
                              <a:gd name="T49" fmla="*/ T48 w 794"/>
                              <a:gd name="T50" fmla="+- 0 706 459"/>
                              <a:gd name="T51" fmla="*/ 706 h 296"/>
                              <a:gd name="T52" fmla="+- 0 5563 5509"/>
                              <a:gd name="T53" fmla="*/ T52 w 794"/>
                              <a:gd name="T54" fmla="+- 0 671 459"/>
                              <a:gd name="T55" fmla="*/ 671 h 296"/>
                              <a:gd name="T56" fmla="+- 0 5509 5509"/>
                              <a:gd name="T57" fmla="*/ T56 w 794"/>
                              <a:gd name="T58" fmla="+- 0 585 459"/>
                              <a:gd name="T59" fmla="*/ 585 h 296"/>
                              <a:gd name="T60" fmla="+- 0 5518 5509"/>
                              <a:gd name="T61" fmla="*/ T60 w 794"/>
                              <a:gd name="T62" fmla="+- 0 549 459"/>
                              <a:gd name="T63" fmla="*/ 549 h 296"/>
                              <a:gd name="T64" fmla="+- 0 5544 5509"/>
                              <a:gd name="T65" fmla="*/ T64 w 794"/>
                              <a:gd name="T66" fmla="+- 0 515 459"/>
                              <a:gd name="T67" fmla="*/ 515 h 296"/>
                              <a:gd name="T68" fmla="+- 0 5585 5509"/>
                              <a:gd name="T69" fmla="*/ T68 w 794"/>
                              <a:gd name="T70" fmla="+- 0 485 459"/>
                              <a:gd name="T71" fmla="*/ 485 h 296"/>
                              <a:gd name="T72" fmla="+- 0 5639 5509"/>
                              <a:gd name="T73" fmla="*/ T72 w 794"/>
                              <a:gd name="T74" fmla="+- 0 459 459"/>
                              <a:gd name="T75" fmla="*/ 45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4" h="296">
                                <a:moveTo>
                                  <a:pt x="671" y="3"/>
                                </a:moveTo>
                                <a:lnTo>
                                  <a:pt x="722" y="29"/>
                                </a:lnTo>
                                <a:lnTo>
                                  <a:pt x="761" y="58"/>
                                </a:lnTo>
                                <a:lnTo>
                                  <a:pt x="785" y="91"/>
                                </a:lnTo>
                                <a:lnTo>
                                  <a:pt x="794" y="126"/>
                                </a:lnTo>
                                <a:lnTo>
                                  <a:pt x="780" y="172"/>
                                </a:lnTo>
                                <a:lnTo>
                                  <a:pt x="678" y="247"/>
                                </a:lnTo>
                                <a:lnTo>
                                  <a:pt x="597" y="273"/>
                                </a:lnTo>
                                <a:lnTo>
                                  <a:pt x="503" y="290"/>
                                </a:lnTo>
                                <a:lnTo>
                                  <a:pt x="397" y="296"/>
                                </a:lnTo>
                                <a:lnTo>
                                  <a:pt x="292" y="290"/>
                                </a:lnTo>
                                <a:lnTo>
                                  <a:pt x="197" y="273"/>
                                </a:lnTo>
                                <a:lnTo>
                                  <a:pt x="117" y="247"/>
                                </a:lnTo>
                                <a:lnTo>
                                  <a:pt x="54" y="212"/>
                                </a:lnTo>
                                <a:lnTo>
                                  <a:pt x="0" y="126"/>
                                </a:lnTo>
                                <a:lnTo>
                                  <a:pt x="9" y="90"/>
                                </a:lnTo>
                                <a:lnTo>
                                  <a:pt x="35" y="56"/>
                                </a:lnTo>
                                <a:lnTo>
                                  <a:pt x="76" y="26"/>
                                </a:lnTo>
                                <a:lnTo>
                                  <a:pt x="13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Freeform 578"/>
                        <wps:cNvSpPr>
                          <a:spLocks/>
                        </wps:cNvSpPr>
                        <wps:spPr bwMode="auto">
                          <a:xfrm>
                            <a:off x="5509" y="585"/>
                            <a:ext cx="794" cy="334"/>
                          </a:xfrm>
                          <a:custGeom>
                            <a:avLst/>
                            <a:gdLst>
                              <a:gd name="T0" fmla="+- 0 5509 5509"/>
                              <a:gd name="T1" fmla="*/ T0 w 794"/>
                              <a:gd name="T2" fmla="+- 0 585 585"/>
                              <a:gd name="T3" fmla="*/ 585 h 334"/>
                              <a:gd name="T4" fmla="+- 0 5510 5509"/>
                              <a:gd name="T5" fmla="*/ T4 w 794"/>
                              <a:gd name="T6" fmla="+- 0 684 585"/>
                              <a:gd name="T7" fmla="*/ 684 h 334"/>
                              <a:gd name="T8" fmla="+- 0 5512 5509"/>
                              <a:gd name="T9" fmla="*/ T8 w 794"/>
                              <a:gd name="T10" fmla="+- 0 838 585"/>
                              <a:gd name="T11" fmla="*/ 838 h 334"/>
                              <a:gd name="T12" fmla="+- 0 5557 5509"/>
                              <a:gd name="T13" fmla="*/ T12 w 794"/>
                              <a:gd name="T14" fmla="+- 0 880 585"/>
                              <a:gd name="T15" fmla="*/ 880 h 334"/>
                              <a:gd name="T16" fmla="+- 0 5592 5509"/>
                              <a:gd name="T17" fmla="*/ T16 w 794"/>
                              <a:gd name="T18" fmla="+- 0 887 585"/>
                              <a:gd name="T19" fmla="*/ 887 h 334"/>
                              <a:gd name="T20" fmla="+- 0 5630 5509"/>
                              <a:gd name="T21" fmla="*/ T20 w 794"/>
                              <a:gd name="T22" fmla="+- 0 883 585"/>
                              <a:gd name="T23" fmla="*/ 883 h 334"/>
                              <a:gd name="T24" fmla="+- 0 5663 5509"/>
                              <a:gd name="T25" fmla="*/ T24 w 794"/>
                              <a:gd name="T26" fmla="+- 0 875 585"/>
                              <a:gd name="T27" fmla="*/ 875 h 334"/>
                              <a:gd name="T28" fmla="+- 0 5686 5509"/>
                              <a:gd name="T29" fmla="*/ T28 w 794"/>
                              <a:gd name="T30" fmla="+- 0 868 585"/>
                              <a:gd name="T31" fmla="*/ 868 h 334"/>
                              <a:gd name="T32" fmla="+- 0 5694 5509"/>
                              <a:gd name="T33" fmla="*/ T32 w 794"/>
                              <a:gd name="T34" fmla="+- 0 865 585"/>
                              <a:gd name="T35" fmla="*/ 865 h 334"/>
                              <a:gd name="T36" fmla="+- 0 5699 5509"/>
                              <a:gd name="T37" fmla="*/ T36 w 794"/>
                              <a:gd name="T38" fmla="+- 0 874 585"/>
                              <a:gd name="T39" fmla="*/ 874 h 334"/>
                              <a:gd name="T40" fmla="+- 0 5715 5509"/>
                              <a:gd name="T41" fmla="*/ T40 w 794"/>
                              <a:gd name="T42" fmla="+- 0 894 585"/>
                              <a:gd name="T43" fmla="*/ 894 h 334"/>
                              <a:gd name="T44" fmla="+- 0 5748 5509"/>
                              <a:gd name="T45" fmla="*/ T44 w 794"/>
                              <a:gd name="T46" fmla="+- 0 913 585"/>
                              <a:gd name="T47" fmla="*/ 913 h 334"/>
                              <a:gd name="T48" fmla="+- 0 5801 5509"/>
                              <a:gd name="T49" fmla="*/ T48 w 794"/>
                              <a:gd name="T50" fmla="+- 0 918 585"/>
                              <a:gd name="T51" fmla="*/ 918 h 334"/>
                              <a:gd name="T52" fmla="+- 0 5856 5509"/>
                              <a:gd name="T53" fmla="*/ T52 w 794"/>
                              <a:gd name="T54" fmla="+- 0 906 585"/>
                              <a:gd name="T55" fmla="*/ 906 h 334"/>
                              <a:gd name="T56" fmla="+- 0 5896 5509"/>
                              <a:gd name="T57" fmla="*/ T56 w 794"/>
                              <a:gd name="T58" fmla="+- 0 887 585"/>
                              <a:gd name="T59" fmla="*/ 887 h 334"/>
                              <a:gd name="T60" fmla="+- 0 5932 5509"/>
                              <a:gd name="T61" fmla="*/ T60 w 794"/>
                              <a:gd name="T62" fmla="+- 0 871 585"/>
                              <a:gd name="T63" fmla="*/ 871 h 334"/>
                              <a:gd name="T64" fmla="+- 0 5973 5509"/>
                              <a:gd name="T65" fmla="*/ T64 w 794"/>
                              <a:gd name="T66" fmla="+- 0 869 585"/>
                              <a:gd name="T67" fmla="*/ 869 h 334"/>
                              <a:gd name="T68" fmla="+- 0 6014 5509"/>
                              <a:gd name="T69" fmla="*/ T68 w 794"/>
                              <a:gd name="T70" fmla="+- 0 882 585"/>
                              <a:gd name="T71" fmla="*/ 882 h 334"/>
                              <a:gd name="T72" fmla="+- 0 6049 5509"/>
                              <a:gd name="T73" fmla="*/ T72 w 794"/>
                              <a:gd name="T74" fmla="+- 0 899 585"/>
                              <a:gd name="T75" fmla="*/ 899 h 334"/>
                              <a:gd name="T76" fmla="+- 0 6083 5509"/>
                              <a:gd name="T77" fmla="*/ T76 w 794"/>
                              <a:gd name="T78" fmla="+- 0 912 585"/>
                              <a:gd name="T79" fmla="*/ 912 h 334"/>
                              <a:gd name="T80" fmla="+- 0 6122 5509"/>
                              <a:gd name="T81" fmla="*/ T80 w 794"/>
                              <a:gd name="T82" fmla="+- 0 914 585"/>
                              <a:gd name="T83" fmla="*/ 914 h 334"/>
                              <a:gd name="T84" fmla="+- 0 6155 5509"/>
                              <a:gd name="T85" fmla="*/ T84 w 794"/>
                              <a:gd name="T86" fmla="+- 0 902 585"/>
                              <a:gd name="T87" fmla="*/ 902 h 334"/>
                              <a:gd name="T88" fmla="+- 0 6175 5509"/>
                              <a:gd name="T89" fmla="*/ T88 w 794"/>
                              <a:gd name="T90" fmla="+- 0 883 585"/>
                              <a:gd name="T91" fmla="*/ 883 h 334"/>
                              <a:gd name="T92" fmla="+- 0 6196 5509"/>
                              <a:gd name="T93" fmla="*/ T92 w 794"/>
                              <a:gd name="T94" fmla="+- 0 865 585"/>
                              <a:gd name="T95" fmla="*/ 865 h 334"/>
                              <a:gd name="T96" fmla="+- 0 6231 5509"/>
                              <a:gd name="T97" fmla="*/ T96 w 794"/>
                              <a:gd name="T98" fmla="+- 0 854 585"/>
                              <a:gd name="T99" fmla="*/ 854 h 334"/>
                              <a:gd name="T100" fmla="+- 0 6268 5509"/>
                              <a:gd name="T101" fmla="*/ T100 w 794"/>
                              <a:gd name="T102" fmla="+- 0 853 585"/>
                              <a:gd name="T103" fmla="*/ 853 h 334"/>
                              <a:gd name="T104" fmla="+- 0 6289 5509"/>
                              <a:gd name="T105" fmla="*/ T104 w 794"/>
                              <a:gd name="T106" fmla="+- 0 859 585"/>
                              <a:gd name="T107" fmla="*/ 859 h 334"/>
                              <a:gd name="T108" fmla="+- 0 6298 5509"/>
                              <a:gd name="T109" fmla="*/ T108 w 794"/>
                              <a:gd name="T110" fmla="+- 0 866 585"/>
                              <a:gd name="T111" fmla="*/ 866 h 334"/>
                              <a:gd name="T112" fmla="+- 0 6300 5509"/>
                              <a:gd name="T113" fmla="*/ T112 w 794"/>
                              <a:gd name="T114" fmla="+- 0 869 585"/>
                              <a:gd name="T115" fmla="*/ 869 h 334"/>
                              <a:gd name="T116" fmla="+- 0 6303 5509"/>
                              <a:gd name="T117" fmla="*/ T116 w 794"/>
                              <a:gd name="T118" fmla="+- 0 586 585"/>
                              <a:gd name="T119" fmla="*/ 58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4" h="334">
                                <a:moveTo>
                                  <a:pt x="0" y="0"/>
                                </a:moveTo>
                                <a:lnTo>
                                  <a:pt x="1" y="99"/>
                                </a:lnTo>
                                <a:lnTo>
                                  <a:pt x="3" y="253"/>
                                </a:lnTo>
                                <a:lnTo>
                                  <a:pt x="48" y="295"/>
                                </a:lnTo>
                                <a:lnTo>
                                  <a:pt x="83" y="302"/>
                                </a:lnTo>
                                <a:lnTo>
                                  <a:pt x="121" y="298"/>
                                </a:lnTo>
                                <a:lnTo>
                                  <a:pt x="154" y="290"/>
                                </a:lnTo>
                                <a:lnTo>
                                  <a:pt x="177" y="283"/>
                                </a:lnTo>
                                <a:lnTo>
                                  <a:pt x="185" y="280"/>
                                </a:lnTo>
                                <a:lnTo>
                                  <a:pt x="190" y="289"/>
                                </a:lnTo>
                                <a:lnTo>
                                  <a:pt x="206" y="309"/>
                                </a:lnTo>
                                <a:lnTo>
                                  <a:pt x="239" y="328"/>
                                </a:lnTo>
                                <a:lnTo>
                                  <a:pt x="292" y="333"/>
                                </a:lnTo>
                                <a:lnTo>
                                  <a:pt x="347" y="321"/>
                                </a:lnTo>
                                <a:lnTo>
                                  <a:pt x="387" y="302"/>
                                </a:lnTo>
                                <a:lnTo>
                                  <a:pt x="423" y="286"/>
                                </a:lnTo>
                                <a:lnTo>
                                  <a:pt x="464" y="284"/>
                                </a:lnTo>
                                <a:lnTo>
                                  <a:pt x="505" y="297"/>
                                </a:lnTo>
                                <a:lnTo>
                                  <a:pt x="540" y="314"/>
                                </a:lnTo>
                                <a:lnTo>
                                  <a:pt x="574" y="327"/>
                                </a:lnTo>
                                <a:lnTo>
                                  <a:pt x="613" y="329"/>
                                </a:lnTo>
                                <a:lnTo>
                                  <a:pt x="646" y="317"/>
                                </a:lnTo>
                                <a:lnTo>
                                  <a:pt x="666" y="298"/>
                                </a:lnTo>
                                <a:lnTo>
                                  <a:pt x="687" y="280"/>
                                </a:lnTo>
                                <a:lnTo>
                                  <a:pt x="722" y="269"/>
                                </a:lnTo>
                                <a:lnTo>
                                  <a:pt x="759" y="268"/>
                                </a:lnTo>
                                <a:lnTo>
                                  <a:pt x="780" y="274"/>
                                </a:lnTo>
                                <a:lnTo>
                                  <a:pt x="789" y="281"/>
                                </a:lnTo>
                                <a:lnTo>
                                  <a:pt x="791" y="284"/>
                                </a:lnTo>
                                <a:lnTo>
                                  <a:pt x="79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1" name="Freeform 579"/>
                        <wps:cNvSpPr>
                          <a:spLocks/>
                        </wps:cNvSpPr>
                        <wps:spPr bwMode="auto">
                          <a:xfrm>
                            <a:off x="5510" y="676"/>
                            <a:ext cx="792" cy="123"/>
                          </a:xfrm>
                          <a:custGeom>
                            <a:avLst/>
                            <a:gdLst>
                              <a:gd name="T0" fmla="+- 0 5510 5510"/>
                              <a:gd name="T1" fmla="*/ T0 w 792"/>
                              <a:gd name="T2" fmla="+- 0 684 677"/>
                              <a:gd name="T3" fmla="*/ 684 h 123"/>
                              <a:gd name="T4" fmla="+- 0 5586 5510"/>
                              <a:gd name="T5" fmla="*/ T4 w 792"/>
                              <a:gd name="T6" fmla="+- 0 739 677"/>
                              <a:gd name="T7" fmla="*/ 739 h 123"/>
                              <a:gd name="T8" fmla="+- 0 5673 5510"/>
                              <a:gd name="T9" fmla="*/ T8 w 792"/>
                              <a:gd name="T10" fmla="+- 0 773 677"/>
                              <a:gd name="T11" fmla="*/ 773 h 123"/>
                              <a:gd name="T12" fmla="+- 0 5760 5510"/>
                              <a:gd name="T13" fmla="*/ T12 w 792"/>
                              <a:gd name="T14" fmla="+- 0 791 677"/>
                              <a:gd name="T15" fmla="*/ 791 h 123"/>
                              <a:gd name="T16" fmla="+- 0 5839 5510"/>
                              <a:gd name="T17" fmla="*/ T16 w 792"/>
                              <a:gd name="T18" fmla="+- 0 798 677"/>
                              <a:gd name="T19" fmla="*/ 798 h 123"/>
                              <a:gd name="T20" fmla="+- 0 5899 5510"/>
                              <a:gd name="T21" fmla="*/ T20 w 792"/>
                              <a:gd name="T22" fmla="+- 0 799 677"/>
                              <a:gd name="T23" fmla="*/ 799 h 123"/>
                              <a:gd name="T24" fmla="+- 0 5971 5510"/>
                              <a:gd name="T25" fmla="*/ T24 w 792"/>
                              <a:gd name="T26" fmla="+- 0 796 677"/>
                              <a:gd name="T27" fmla="*/ 796 h 123"/>
                              <a:gd name="T28" fmla="+- 0 6036 5510"/>
                              <a:gd name="T29" fmla="*/ T28 w 792"/>
                              <a:gd name="T30" fmla="+- 0 786 677"/>
                              <a:gd name="T31" fmla="*/ 786 h 123"/>
                              <a:gd name="T32" fmla="+- 0 6098 5510"/>
                              <a:gd name="T33" fmla="*/ T32 w 792"/>
                              <a:gd name="T34" fmla="+- 0 772 677"/>
                              <a:gd name="T35" fmla="*/ 772 h 123"/>
                              <a:gd name="T36" fmla="+- 0 6161 5510"/>
                              <a:gd name="T37" fmla="*/ T36 w 792"/>
                              <a:gd name="T38" fmla="+- 0 755 677"/>
                              <a:gd name="T39" fmla="*/ 755 h 123"/>
                              <a:gd name="T40" fmla="+- 0 6219 5510"/>
                              <a:gd name="T41" fmla="*/ T40 w 792"/>
                              <a:gd name="T42" fmla="+- 0 732 677"/>
                              <a:gd name="T43" fmla="*/ 732 h 123"/>
                              <a:gd name="T44" fmla="+- 0 6292 5510"/>
                              <a:gd name="T45" fmla="*/ T44 w 792"/>
                              <a:gd name="T46" fmla="+- 0 685 677"/>
                              <a:gd name="T47" fmla="*/ 685 h 123"/>
                              <a:gd name="T48" fmla="+- 0 6302 5510"/>
                              <a:gd name="T49" fmla="*/ T48 w 792"/>
                              <a:gd name="T50" fmla="+- 0 677 677"/>
                              <a:gd name="T51" fmla="*/ 67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 h="123">
                                <a:moveTo>
                                  <a:pt x="0" y="7"/>
                                </a:moveTo>
                                <a:lnTo>
                                  <a:pt x="76" y="62"/>
                                </a:lnTo>
                                <a:lnTo>
                                  <a:pt x="163" y="96"/>
                                </a:lnTo>
                                <a:lnTo>
                                  <a:pt x="250" y="114"/>
                                </a:lnTo>
                                <a:lnTo>
                                  <a:pt x="329" y="121"/>
                                </a:lnTo>
                                <a:lnTo>
                                  <a:pt x="389" y="122"/>
                                </a:lnTo>
                                <a:lnTo>
                                  <a:pt x="461" y="119"/>
                                </a:lnTo>
                                <a:lnTo>
                                  <a:pt x="526" y="109"/>
                                </a:lnTo>
                                <a:lnTo>
                                  <a:pt x="588" y="95"/>
                                </a:lnTo>
                                <a:lnTo>
                                  <a:pt x="651" y="78"/>
                                </a:lnTo>
                                <a:lnTo>
                                  <a:pt x="709" y="55"/>
                                </a:lnTo>
                                <a:lnTo>
                                  <a:pt x="782" y="8"/>
                                </a:lnTo>
                                <a:lnTo>
                                  <a:pt x="79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2" name="Picture 5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076" y="739"/>
                            <a:ext cx="1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3" name="Picture 5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836" y="795"/>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4" name="Picture 5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524" y="697"/>
                            <a:ext cx="13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7EE71FB" id="Group 574" o:spid="_x0000_s1026" style="position:absolute;margin-left:275.3pt;margin-top:16.3pt;width:39.95pt;height:29.75pt;z-index:251653632;mso-position-horizontal-relative:page" coordorigin="5507,326" coordsize="79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">
                <v:shape id="Picture 575" o:spid="_x0000_s1027" type="#_x0000_t75" style="position:absolute;left:5637;top:326;width:5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">
                  <v:imagedata r:id="rId147" o:title=""/>
                </v:shape>
                <v:shape id="Freeform 576" o:spid="_x0000_s1028" style="position:absolute;left:5698;top:328;width:422;height:129;visibility:visible;mso-wrap-style:square;v-text-anchor:top" coordsize="4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" path="m211,r82,5l359,18r46,21l421,64,405,89r-46,21l293,123r-82,6l129,123,62,110,17,89,,64,17,39,62,18,129,5,211,xe" filled="f" strokecolor="#231f20" strokeweight=".07619mm">
                  <v:path arrowok="t" o:connecttype="custom" o:connectlocs="211,329;293,334;359,347;405,368;421,393;405,418;359,439;293,452;211,458;129,452;62,439;17,418;0,393;17,368;62,347;129,334;211,329" o:connectangles="0,0,0,0,0,0,0,0,0,0,0,0,0,0,0,0,0"/>
                </v:shape>
                <v:shape id="Freeform 577" o:spid="_x0000_s1029" style="position:absolute;left:5509;top:459;width:794;height:296;visibility:visible;mso-wrap-style:square;v-text-anchor:top" coordsize="7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" path="m671,3r51,26l761,58r24,33l794,126r-14,46l678,247r-81,26l503,290r-106,6l292,290,197,273,117,247,54,212,,126,9,90,35,56,76,26,130,e" filled="f" strokecolor="#231f20" strokeweight=".07619mm">
                  <v:path arrowok="t" o:connecttype="custom" o:connectlocs="671,462;722,488;761,517;785,550;794,585;780,631;678,706;597,732;503,749;397,755;292,749;197,732;117,706;54,671;0,585;9,549;35,515;76,485;130,459" o:connectangles="0,0,0,0,0,0,0,0,0,0,0,0,0,0,0,0,0,0,0"/>
                </v:shape>
                <v:shape id="Freeform 578" o:spid="_x0000_s1030" style="position:absolute;left:5509;top:585;width:794;height:334;visibility:visible;mso-wrap-style:square;v-text-anchor:top" coordsize="7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" path="m,l1,99,3,253r45,42l83,302r38,-4l154,290r23,-7l185,280r5,9l206,309r33,19l292,333r55,-12l387,302r36,-16l464,284r41,13l540,314r34,13l613,329r33,-12l666,298r21,-18l722,269r37,-1l780,274r9,7l791,284,794,1e" filled="f" strokecolor="#231f20" strokeweight=".07619mm">
                  <v:path arrowok="t" o:connecttype="custom" o:connectlocs="0,585;1,684;3,838;48,880;83,887;121,883;154,875;177,868;185,865;190,874;206,894;239,913;292,918;347,906;387,887;423,871;464,869;505,882;540,899;574,912;613,914;646,902;666,883;687,865;722,854;759,853;780,859;789,866;791,869;794,586" o:connectangles="0,0,0,0,0,0,0,0,0,0,0,0,0,0,0,0,0,0,0,0,0,0,0,0,0,0,0,0,0,0"/>
                </v:shape>
                <v:shape id="Freeform 579" o:spid="_x0000_s1031" style="position:absolute;left:5510;top:676;width:792;height:123;visibility:visible;mso-wrap-style:square;v-text-anchor:top" coordsize="7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" path="m,7l76,62r87,34l250,114r79,7l389,122r72,-3l526,109,588,95,651,78,709,55,782,8,792,e" filled="f" strokecolor="#231f20" strokeweight=".07619mm">
                  <v:path arrowok="t" o:connecttype="custom" o:connectlocs="0,684;76,739;163,773;250,791;329,798;389,799;461,796;526,786;588,772;651,755;709,732;782,685;792,677" o:connectangles="0,0,0,0,0,0,0,0,0,0,0,0,0"/>
                </v:shape>
                <v:shape id="Picture 580" o:spid="_x0000_s1032" type="#_x0000_t75" style="position:absolute;left:6076;top:739;width:13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">
                  <v:imagedata r:id="rId148" o:title=""/>
                </v:shape>
                <v:shape id="Picture 581" o:spid="_x0000_s1033" type="#_x0000_t75" style="position:absolute;left:5836;top:795;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">
                  <v:imagedata r:id="rId149" o:title=""/>
                </v:shape>
                <v:shape id="Picture 582" o:spid="_x0000_s1034" type="#_x0000_t75" style="position:absolute;left:5524;top:697;width:136;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">
                  <v:imagedata r:id="rId150" o:title=""/>
                </v:shape>
                <w10:wrap anchorx="page"/>
              </v:group>
            </w:pict>
          </mc:Fallback>
        </mc:AlternateContent>
      </w:r>
      <w:r w:rsidR="00086464" w:rsidRPr="007D6983">
        <w:rPr>
          <w:color w:val="221F1F"/>
          <w:lang w:val="ru-RU"/>
        </w:rPr>
        <w:t>-</w:t>
      </w:r>
      <w:r w:rsidR="007D6983" w:rsidRPr="007D6983">
        <w:rPr>
          <w:lang w:val="ru-RU"/>
        </w:rPr>
        <w:t xml:space="preserve"> </w:t>
      </w:r>
      <w:r w:rsidR="007D6983" w:rsidRPr="007D6983">
        <w:rPr>
          <w:color w:val="221F1F"/>
          <w:lang w:val="ru-RU"/>
        </w:rPr>
        <w:t xml:space="preserve">установите ручку температуры на 50 </w:t>
      </w:r>
      <w:r w:rsidR="007D6983" w:rsidRPr="007D6983">
        <w:rPr>
          <w:rFonts w:ascii="Cambria Math" w:hAnsi="Cambria Math" w:cs="Cambria Math"/>
          <w:color w:val="221F1F"/>
          <w:lang w:val="ru-RU"/>
        </w:rPr>
        <w:t>℃</w:t>
      </w:r>
      <w:r w:rsidR="007D6983" w:rsidRPr="007D6983">
        <w:rPr>
          <w:color w:val="221F1F"/>
          <w:lang w:val="ru-RU"/>
        </w:rPr>
        <w:t>, а функциональную ручку в положение нижнего нагревателя</w:t>
      </w:r>
      <w:r w:rsidR="00086464" w:rsidRPr="007D6983">
        <w:rPr>
          <w:color w:val="221F1F"/>
          <w:lang w:val="ru-RU"/>
        </w:rPr>
        <w:t>,</w:t>
      </w:r>
    </w:p>
    <w:p w14:paraId="7740A4A2" w14:textId="77777777" w:rsidR="00717A05" w:rsidRPr="007D6983" w:rsidRDefault="00717A05">
      <w:pPr>
        <w:pStyle w:val="a3"/>
        <w:spacing w:before="4"/>
        <w:rPr>
          <w:sz w:val="17"/>
          <w:lang w:val="ru-RU"/>
        </w:rPr>
      </w:pPr>
    </w:p>
    <w:p w14:paraId="05F8CC4C" w14:textId="77777777" w:rsidR="00717A05" w:rsidRPr="007D6983" w:rsidRDefault="004252BB">
      <w:pPr>
        <w:pStyle w:val="a3"/>
        <w:spacing w:line="249" w:lineRule="auto"/>
        <w:ind w:left="233" w:right="3963"/>
        <w:rPr>
          <w:lang w:val="ru-RU"/>
        </w:rPr>
      </w:pPr>
      <w:r>
        <w:rPr>
          <w:noProof/>
          <w:lang w:val="ru-RU" w:eastAsia="ru-RU"/>
        </w:rPr>
        <mc:AlternateContent>
          <mc:Choice Requires="wps">
            <w:drawing>
              <wp:anchor distT="0" distB="0" distL="114300" distR="114300" simplePos="0" relativeHeight="251656704" behindDoc="0" locked="0" layoutInCell="1" allowOverlap="1" wp14:anchorId="62C57128" wp14:editId="4B92E96B">
                <wp:simplePos x="0" y="0"/>
                <wp:positionH relativeFrom="page">
                  <wp:posOffset>3505835</wp:posOffset>
                </wp:positionH>
                <wp:positionV relativeFrom="paragraph">
                  <wp:posOffset>179070</wp:posOffset>
                </wp:positionV>
                <wp:extent cx="615950" cy="204470"/>
                <wp:effectExtent l="635" t="1905" r="2540" b="3175"/>
                <wp:wrapNone/>
                <wp:docPr id="45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 cy="204470"/>
                        </a:xfrm>
                        <a:custGeom>
                          <a:avLst/>
                          <a:gdLst>
                            <a:gd name="T0" fmla="+- 0 6407 5522"/>
                            <a:gd name="T1" fmla="*/ T0 w 970"/>
                            <a:gd name="T2" fmla="+- 0 523 283"/>
                            <a:gd name="T3" fmla="*/ 523 h 322"/>
                            <a:gd name="T4" fmla="+- 0 6325 5522"/>
                            <a:gd name="T5" fmla="*/ T4 w 970"/>
                            <a:gd name="T6" fmla="+- 0 523 283"/>
                            <a:gd name="T7" fmla="*/ 523 h 322"/>
                            <a:gd name="T8" fmla="+- 0 6372 5522"/>
                            <a:gd name="T9" fmla="*/ T8 w 970"/>
                            <a:gd name="T10" fmla="+- 0 604 283"/>
                            <a:gd name="T11" fmla="*/ 604 h 322"/>
                            <a:gd name="T12" fmla="+- 0 6407 5522"/>
                            <a:gd name="T13" fmla="*/ T12 w 970"/>
                            <a:gd name="T14" fmla="+- 0 523 283"/>
                            <a:gd name="T15" fmla="*/ 523 h 322"/>
                            <a:gd name="T16" fmla="+- 0 5554 5522"/>
                            <a:gd name="T17" fmla="*/ T16 w 970"/>
                            <a:gd name="T18" fmla="+- 0 346 283"/>
                            <a:gd name="T19" fmla="*/ 346 h 322"/>
                            <a:gd name="T20" fmla="+- 0 5522 5522"/>
                            <a:gd name="T21" fmla="*/ T20 w 970"/>
                            <a:gd name="T22" fmla="+- 0 481 283"/>
                            <a:gd name="T23" fmla="*/ 481 h 322"/>
                            <a:gd name="T24" fmla="+- 0 5573 5522"/>
                            <a:gd name="T25" fmla="*/ T24 w 970"/>
                            <a:gd name="T26" fmla="+- 0 504 283"/>
                            <a:gd name="T27" fmla="*/ 504 h 322"/>
                            <a:gd name="T28" fmla="+- 0 5642 5522"/>
                            <a:gd name="T29" fmla="*/ T28 w 970"/>
                            <a:gd name="T30" fmla="+- 0 531 283"/>
                            <a:gd name="T31" fmla="*/ 531 h 322"/>
                            <a:gd name="T32" fmla="+- 0 5726 5522"/>
                            <a:gd name="T33" fmla="*/ T32 w 970"/>
                            <a:gd name="T34" fmla="+- 0 556 283"/>
                            <a:gd name="T35" fmla="*/ 556 h 322"/>
                            <a:gd name="T36" fmla="+- 0 5820 5522"/>
                            <a:gd name="T37" fmla="*/ T36 w 970"/>
                            <a:gd name="T38" fmla="+- 0 575 283"/>
                            <a:gd name="T39" fmla="*/ 575 h 322"/>
                            <a:gd name="T40" fmla="+- 0 5923 5522"/>
                            <a:gd name="T41" fmla="*/ T40 w 970"/>
                            <a:gd name="T42" fmla="+- 0 583 283"/>
                            <a:gd name="T43" fmla="*/ 583 h 322"/>
                            <a:gd name="T44" fmla="+- 0 6006 5522"/>
                            <a:gd name="T45" fmla="*/ T44 w 970"/>
                            <a:gd name="T46" fmla="+- 0 580 283"/>
                            <a:gd name="T47" fmla="*/ 580 h 322"/>
                            <a:gd name="T48" fmla="+- 0 6092 5522"/>
                            <a:gd name="T49" fmla="*/ T48 w 970"/>
                            <a:gd name="T50" fmla="+- 0 570 283"/>
                            <a:gd name="T51" fmla="*/ 570 h 322"/>
                            <a:gd name="T52" fmla="+- 0 6176 5522"/>
                            <a:gd name="T53" fmla="*/ T52 w 970"/>
                            <a:gd name="T54" fmla="+- 0 556 283"/>
                            <a:gd name="T55" fmla="*/ 556 h 322"/>
                            <a:gd name="T56" fmla="+- 0 6255 5522"/>
                            <a:gd name="T57" fmla="*/ T56 w 970"/>
                            <a:gd name="T58" fmla="+- 0 540 283"/>
                            <a:gd name="T59" fmla="*/ 540 h 322"/>
                            <a:gd name="T60" fmla="+- 0 6325 5522"/>
                            <a:gd name="T61" fmla="*/ T60 w 970"/>
                            <a:gd name="T62" fmla="+- 0 523 283"/>
                            <a:gd name="T63" fmla="*/ 523 h 322"/>
                            <a:gd name="T64" fmla="+- 0 6407 5522"/>
                            <a:gd name="T65" fmla="*/ T64 w 970"/>
                            <a:gd name="T66" fmla="+- 0 523 283"/>
                            <a:gd name="T67" fmla="*/ 523 h 322"/>
                            <a:gd name="T68" fmla="+- 0 6447 5522"/>
                            <a:gd name="T69" fmla="*/ T68 w 970"/>
                            <a:gd name="T70" fmla="+- 0 430 283"/>
                            <a:gd name="T71" fmla="*/ 430 h 322"/>
                            <a:gd name="T72" fmla="+- 0 5952 5522"/>
                            <a:gd name="T73" fmla="*/ T72 w 970"/>
                            <a:gd name="T74" fmla="+- 0 430 283"/>
                            <a:gd name="T75" fmla="*/ 430 h 322"/>
                            <a:gd name="T76" fmla="+- 0 5866 5522"/>
                            <a:gd name="T77" fmla="*/ T76 w 970"/>
                            <a:gd name="T78" fmla="+- 0 427 283"/>
                            <a:gd name="T79" fmla="*/ 427 h 322"/>
                            <a:gd name="T80" fmla="+- 0 5781 5522"/>
                            <a:gd name="T81" fmla="*/ T80 w 970"/>
                            <a:gd name="T82" fmla="+- 0 413 283"/>
                            <a:gd name="T83" fmla="*/ 413 h 322"/>
                            <a:gd name="T84" fmla="+- 0 5700 5522"/>
                            <a:gd name="T85" fmla="*/ T84 w 970"/>
                            <a:gd name="T86" fmla="+- 0 392 283"/>
                            <a:gd name="T87" fmla="*/ 392 h 322"/>
                            <a:gd name="T88" fmla="+- 0 5554 5522"/>
                            <a:gd name="T89" fmla="*/ T88 w 970"/>
                            <a:gd name="T90" fmla="+- 0 346 283"/>
                            <a:gd name="T91" fmla="*/ 346 h 322"/>
                            <a:gd name="T92" fmla="+- 0 6227 5522"/>
                            <a:gd name="T93" fmla="*/ T92 w 970"/>
                            <a:gd name="T94" fmla="+- 0 283 283"/>
                            <a:gd name="T95" fmla="*/ 283 h 322"/>
                            <a:gd name="T96" fmla="+- 0 6269 5522"/>
                            <a:gd name="T97" fmla="*/ T96 w 970"/>
                            <a:gd name="T98" fmla="+- 0 372 283"/>
                            <a:gd name="T99" fmla="*/ 372 h 322"/>
                            <a:gd name="T100" fmla="+- 0 6189 5522"/>
                            <a:gd name="T101" fmla="*/ T100 w 970"/>
                            <a:gd name="T102" fmla="+- 0 402 283"/>
                            <a:gd name="T103" fmla="*/ 402 h 322"/>
                            <a:gd name="T104" fmla="+- 0 6114 5522"/>
                            <a:gd name="T105" fmla="*/ T104 w 970"/>
                            <a:gd name="T106" fmla="+- 0 418 283"/>
                            <a:gd name="T107" fmla="*/ 418 h 322"/>
                            <a:gd name="T108" fmla="+- 0 6037 5522"/>
                            <a:gd name="T109" fmla="*/ T108 w 970"/>
                            <a:gd name="T110" fmla="+- 0 426 283"/>
                            <a:gd name="T111" fmla="*/ 426 h 322"/>
                            <a:gd name="T112" fmla="+- 0 5952 5522"/>
                            <a:gd name="T113" fmla="*/ T112 w 970"/>
                            <a:gd name="T114" fmla="+- 0 430 283"/>
                            <a:gd name="T115" fmla="*/ 430 h 322"/>
                            <a:gd name="T116" fmla="+- 0 6447 5522"/>
                            <a:gd name="T117" fmla="*/ T116 w 970"/>
                            <a:gd name="T118" fmla="+- 0 430 283"/>
                            <a:gd name="T119" fmla="*/ 430 h 322"/>
                            <a:gd name="T120" fmla="+- 0 6491 5522"/>
                            <a:gd name="T121" fmla="*/ T120 w 970"/>
                            <a:gd name="T122" fmla="+- 0 328 283"/>
                            <a:gd name="T123" fmla="*/ 328 h 322"/>
                            <a:gd name="T124" fmla="+- 0 6227 5522"/>
                            <a:gd name="T125" fmla="*/ T124 w 970"/>
                            <a:gd name="T126" fmla="+- 0 283 283"/>
                            <a:gd name="T127" fmla="*/ 28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0" h="322">
                              <a:moveTo>
                                <a:pt x="885" y="240"/>
                              </a:moveTo>
                              <a:lnTo>
                                <a:pt x="803" y="240"/>
                              </a:lnTo>
                              <a:lnTo>
                                <a:pt x="850" y="321"/>
                              </a:lnTo>
                              <a:lnTo>
                                <a:pt x="885" y="240"/>
                              </a:lnTo>
                              <a:close/>
                              <a:moveTo>
                                <a:pt x="32" y="63"/>
                              </a:moveTo>
                              <a:lnTo>
                                <a:pt x="0" y="198"/>
                              </a:lnTo>
                              <a:lnTo>
                                <a:pt x="51" y="221"/>
                              </a:lnTo>
                              <a:lnTo>
                                <a:pt x="120" y="248"/>
                              </a:lnTo>
                              <a:lnTo>
                                <a:pt x="204" y="273"/>
                              </a:lnTo>
                              <a:lnTo>
                                <a:pt x="298" y="292"/>
                              </a:lnTo>
                              <a:lnTo>
                                <a:pt x="401" y="300"/>
                              </a:lnTo>
                              <a:lnTo>
                                <a:pt x="484" y="297"/>
                              </a:lnTo>
                              <a:lnTo>
                                <a:pt x="570" y="287"/>
                              </a:lnTo>
                              <a:lnTo>
                                <a:pt x="654" y="273"/>
                              </a:lnTo>
                              <a:lnTo>
                                <a:pt x="733" y="257"/>
                              </a:lnTo>
                              <a:lnTo>
                                <a:pt x="803" y="240"/>
                              </a:lnTo>
                              <a:lnTo>
                                <a:pt x="885" y="240"/>
                              </a:lnTo>
                              <a:lnTo>
                                <a:pt x="925" y="147"/>
                              </a:lnTo>
                              <a:lnTo>
                                <a:pt x="430" y="147"/>
                              </a:lnTo>
                              <a:lnTo>
                                <a:pt x="344" y="144"/>
                              </a:lnTo>
                              <a:lnTo>
                                <a:pt x="259" y="130"/>
                              </a:lnTo>
                              <a:lnTo>
                                <a:pt x="178" y="109"/>
                              </a:lnTo>
                              <a:lnTo>
                                <a:pt x="32" y="63"/>
                              </a:lnTo>
                              <a:close/>
                              <a:moveTo>
                                <a:pt x="705" y="0"/>
                              </a:moveTo>
                              <a:lnTo>
                                <a:pt x="747" y="89"/>
                              </a:lnTo>
                              <a:lnTo>
                                <a:pt x="667" y="119"/>
                              </a:lnTo>
                              <a:lnTo>
                                <a:pt x="592" y="135"/>
                              </a:lnTo>
                              <a:lnTo>
                                <a:pt x="515" y="143"/>
                              </a:lnTo>
                              <a:lnTo>
                                <a:pt x="430" y="147"/>
                              </a:lnTo>
                              <a:lnTo>
                                <a:pt x="925" y="147"/>
                              </a:lnTo>
                              <a:lnTo>
                                <a:pt x="969" y="45"/>
                              </a:lnTo>
                              <a:lnTo>
                                <a:pt x="70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9CCA47" id="AutoShape 583" o:spid="_x0000_s1026" style="position:absolute;margin-left:276.05pt;margin-top:14.1pt;width:48.5pt;height:1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" path="m885,240r-82,l850,321r35,-81xm32,63l,198r51,23l120,248r84,25l298,292r103,8l484,297r86,-10l654,273r79,-16l803,240r82,l925,147r-495,l344,144,259,130,178,109,32,63xm705,r42,89l667,119r-75,16l515,143r-85,4l925,147,969,45,705,xe" fillcolor="#a7a9ac" stroked="f">
                <v:path arrowok="t" o:connecttype="custom" o:connectlocs="561975,332105;509905,332105;539750,383540;561975,332105;20320,219710;0,305435;32385,320040;76200,337185;129540,353060;189230,365125;254635,370205;307340,368300;361950,361950;415290,353060;465455,342900;509905,332105;561975,332105;587375,273050;273050,273050;218440,271145;164465,262255;113030,248920;20320,219710;447675,179705;474345,236220;423545,255270;375920,265430;327025,270510;273050,273050;587375,273050;615315,208280;447675,179705" o:connectangles="0,0,0,0,0,0,0,0,0,0,0,0,0,0,0,0,0,0,0,0,0,0,0,0,0,0,0,0,0,0,0,0"/>
                <w10:wrap anchorx="page"/>
              </v:shape>
            </w:pict>
          </mc:Fallback>
        </mc:AlternateContent>
      </w:r>
      <w:r w:rsidR="00086464" w:rsidRPr="007D6983">
        <w:rPr>
          <w:color w:val="221F1F"/>
          <w:lang w:val="ru-RU"/>
        </w:rPr>
        <w:t>-</w:t>
      </w:r>
      <w:r w:rsidR="007D6983" w:rsidRPr="007D6983">
        <w:rPr>
          <w:lang w:val="ru-RU"/>
        </w:rPr>
        <w:t xml:space="preserve"> </w:t>
      </w:r>
      <w:r w:rsidR="007D6983" w:rsidRPr="007D6983">
        <w:rPr>
          <w:color w:val="221F1F"/>
          <w:lang w:val="ru-RU"/>
        </w:rPr>
        <w:t>нагревайте камеру духовки примерно 30 минут</w:t>
      </w:r>
      <w:r w:rsidR="00086464" w:rsidRPr="007D6983">
        <w:rPr>
          <w:color w:val="221F1F"/>
          <w:lang w:val="ru-RU"/>
        </w:rPr>
        <w:t>,</w:t>
      </w:r>
    </w:p>
    <w:p w14:paraId="34C23363" w14:textId="77777777" w:rsidR="00717A05" w:rsidRPr="007D6983" w:rsidRDefault="00717A05">
      <w:pPr>
        <w:spacing w:line="249" w:lineRule="auto"/>
        <w:rPr>
          <w:lang w:val="ru-RU"/>
        </w:rPr>
        <w:sectPr w:rsidR="00717A05" w:rsidRPr="007D6983">
          <w:type w:val="continuous"/>
          <w:pgSz w:w="8400" w:h="11910"/>
          <w:pgMar w:top="1100" w:right="500" w:bottom="280" w:left="500" w:header="720" w:footer="720" w:gutter="0"/>
          <w:cols w:space="720"/>
        </w:sectPr>
      </w:pPr>
    </w:p>
    <w:p w14:paraId="193A2426" w14:textId="77777777" w:rsidR="00717A05" w:rsidRPr="007D6983" w:rsidRDefault="00717A05">
      <w:pPr>
        <w:pStyle w:val="a3"/>
        <w:spacing w:before="8"/>
        <w:rPr>
          <w:lang w:val="ru-RU"/>
        </w:rPr>
      </w:pPr>
    </w:p>
    <w:p w14:paraId="66898EB5" w14:textId="77777777" w:rsidR="00717A05" w:rsidRPr="007D6983" w:rsidRDefault="00086464">
      <w:pPr>
        <w:pStyle w:val="a3"/>
        <w:spacing w:before="1" w:line="249" w:lineRule="auto"/>
        <w:ind w:left="233" w:right="-20"/>
        <w:rPr>
          <w:lang w:val="ru-RU"/>
        </w:rPr>
      </w:pPr>
      <w:r w:rsidRPr="007D6983">
        <w:rPr>
          <w:color w:val="221F1F"/>
          <w:lang w:val="ru-RU"/>
        </w:rPr>
        <w:t>-</w:t>
      </w:r>
      <w:r w:rsidR="007D6983" w:rsidRPr="007D6983">
        <w:rPr>
          <w:lang w:val="ru-RU"/>
        </w:rPr>
        <w:t xml:space="preserve"> </w:t>
      </w:r>
      <w:r w:rsidR="007D6983" w:rsidRPr="007D6983">
        <w:rPr>
          <w:color w:val="221F1F"/>
          <w:lang w:val="ru-RU"/>
        </w:rPr>
        <w:t>откройте дверцу духовки, протрите камеру изнутри тряпкой или губкой и промойте теплой водой с моющим средством</w:t>
      </w:r>
      <w:r w:rsidRPr="007D6983">
        <w:rPr>
          <w:color w:val="221F1F"/>
          <w:lang w:val="ru-RU"/>
        </w:rPr>
        <w:t>.</w:t>
      </w:r>
    </w:p>
    <w:p w14:paraId="4634ABD7" w14:textId="77777777" w:rsidR="00717A05" w:rsidRPr="007D6983" w:rsidRDefault="00717A05">
      <w:pPr>
        <w:pStyle w:val="a3"/>
        <w:spacing w:before="9"/>
        <w:rPr>
          <w:lang w:val="ru-RU"/>
        </w:rPr>
      </w:pPr>
    </w:p>
    <w:p w14:paraId="6DB13B22" w14:textId="77777777" w:rsidR="007D6983" w:rsidRPr="001F4C5D" w:rsidRDefault="007D6983" w:rsidP="007D6983">
      <w:pPr>
        <w:pStyle w:val="a3"/>
        <w:spacing w:line="249" w:lineRule="auto"/>
        <w:ind w:left="233" w:right="52"/>
        <w:rPr>
          <w:color w:val="221F1F"/>
          <w:lang w:val="ru-RU"/>
        </w:rPr>
      </w:pPr>
    </w:p>
    <w:p w14:paraId="433673FF" w14:textId="77777777" w:rsidR="00717A05" w:rsidRPr="007D6983" w:rsidRDefault="007D6983" w:rsidP="007D6983">
      <w:pPr>
        <w:pStyle w:val="a3"/>
        <w:spacing w:line="249" w:lineRule="auto"/>
        <w:ind w:left="233" w:right="52"/>
        <w:rPr>
          <w:lang w:val="ru-RU"/>
        </w:rPr>
      </w:pPr>
      <w:r w:rsidRPr="007D6983">
        <w:rPr>
          <w:color w:val="221F1F"/>
          <w:lang w:val="ru-RU"/>
        </w:rPr>
        <w:t>Осторожность! Возможные остатки влаги или воды под плитой могут возникнуть в результате чистки паром</w:t>
      </w:r>
      <w:r w:rsidR="00086464" w:rsidRPr="007D6983">
        <w:rPr>
          <w:color w:val="221F1F"/>
          <w:lang w:val="ru-RU"/>
        </w:rPr>
        <w:t>.</w:t>
      </w:r>
    </w:p>
    <w:p w14:paraId="1B0CE62A" w14:textId="77777777" w:rsidR="00717A05" w:rsidRPr="007D6983" w:rsidRDefault="00717A05">
      <w:pPr>
        <w:pStyle w:val="a3"/>
        <w:spacing w:before="8"/>
        <w:rPr>
          <w:lang w:val="ru-RU"/>
        </w:rPr>
      </w:pPr>
    </w:p>
    <w:p w14:paraId="58E69BA5" w14:textId="77777777" w:rsidR="00717A05" w:rsidRPr="007D6983" w:rsidRDefault="007D6983">
      <w:pPr>
        <w:pStyle w:val="a3"/>
        <w:spacing w:before="1"/>
        <w:ind w:left="233"/>
        <w:rPr>
          <w:lang w:val="ru-RU"/>
        </w:rPr>
      </w:pPr>
      <w:r w:rsidRPr="007D6983">
        <w:rPr>
          <w:color w:val="221F1F"/>
          <w:lang w:val="ru-RU"/>
        </w:rPr>
        <w:t>! После очистки камеры духовки вытрите ее насухо</w:t>
      </w:r>
      <w:r w:rsidR="00086464" w:rsidRPr="007D6983">
        <w:rPr>
          <w:color w:val="221F1F"/>
          <w:lang w:val="ru-RU"/>
        </w:rPr>
        <w:t>.</w:t>
      </w:r>
    </w:p>
    <w:p w14:paraId="21EDE03C" w14:textId="77777777" w:rsidR="00717A05" w:rsidRPr="007D6983" w:rsidRDefault="00086464">
      <w:pPr>
        <w:pStyle w:val="a3"/>
        <w:rPr>
          <w:sz w:val="20"/>
          <w:lang w:val="ru-RU"/>
        </w:rPr>
      </w:pPr>
      <w:r w:rsidRPr="007D6983">
        <w:rPr>
          <w:lang w:val="ru-RU"/>
        </w:rPr>
        <w:br w:type="column"/>
      </w:r>
    </w:p>
    <w:p w14:paraId="3DC028BA" w14:textId="77777777" w:rsidR="00717A05" w:rsidRPr="007D6983" w:rsidRDefault="00717A05">
      <w:pPr>
        <w:pStyle w:val="a3"/>
        <w:spacing w:before="6"/>
        <w:rPr>
          <w:lang w:val="ru-RU"/>
        </w:rPr>
      </w:pPr>
    </w:p>
    <w:p w14:paraId="0FE733A0" w14:textId="77777777" w:rsidR="00717A05" w:rsidRPr="002004CD" w:rsidRDefault="00086464">
      <w:pPr>
        <w:ind w:left="1125"/>
        <w:rPr>
          <w:i/>
          <w:sz w:val="15"/>
          <w:lang w:val="ru-RU"/>
        </w:rPr>
      </w:pPr>
      <w:r>
        <w:rPr>
          <w:i/>
          <w:color w:val="231F20"/>
          <w:w w:val="105"/>
          <w:sz w:val="15"/>
        </w:rPr>
        <w:t>Oven</w:t>
      </w:r>
      <w:r w:rsidRPr="002004CD">
        <w:rPr>
          <w:i/>
          <w:color w:val="231F20"/>
          <w:w w:val="105"/>
          <w:sz w:val="15"/>
          <w:lang w:val="ru-RU"/>
        </w:rPr>
        <w:t xml:space="preserve"> </w:t>
      </w:r>
      <w:r>
        <w:rPr>
          <w:i/>
          <w:color w:val="231F20"/>
          <w:w w:val="105"/>
          <w:sz w:val="15"/>
        </w:rPr>
        <w:t>light</w:t>
      </w:r>
      <w:r w:rsidRPr="002004CD">
        <w:rPr>
          <w:i/>
          <w:color w:val="231F20"/>
          <w:w w:val="105"/>
          <w:sz w:val="15"/>
          <w:lang w:val="ru-RU"/>
        </w:rPr>
        <w:t xml:space="preserve"> </w:t>
      </w:r>
      <w:r>
        <w:rPr>
          <w:i/>
          <w:color w:val="231F20"/>
          <w:w w:val="105"/>
          <w:sz w:val="15"/>
        </w:rPr>
        <w:t>bulb</w:t>
      </w:r>
    </w:p>
    <w:p w14:paraId="33B4429D" w14:textId="77777777" w:rsidR="00717A05" w:rsidRPr="002004CD" w:rsidRDefault="00717A05">
      <w:pPr>
        <w:pStyle w:val="a3"/>
        <w:spacing w:before="8"/>
        <w:rPr>
          <w:i/>
          <w:sz w:val="19"/>
          <w:lang w:val="ru-RU"/>
        </w:rPr>
      </w:pPr>
    </w:p>
    <w:p w14:paraId="256C516F" w14:textId="77777777" w:rsidR="002004CD" w:rsidRPr="002004CD" w:rsidRDefault="002004CD" w:rsidP="002004CD">
      <w:pPr>
        <w:rPr>
          <w:color w:val="231F20"/>
          <w:sz w:val="16"/>
          <w:szCs w:val="16"/>
          <w:lang w:val="ru-RU"/>
        </w:rPr>
      </w:pPr>
      <w:r w:rsidRPr="002004CD">
        <w:rPr>
          <w:color w:val="231F20"/>
          <w:sz w:val="16"/>
          <w:szCs w:val="16"/>
          <w:lang w:val="ru-RU"/>
        </w:rPr>
        <w:t>! Вверните лампочку, убедившись, что она правильно вставлена ​​в керамический патрон.</w:t>
      </w:r>
    </w:p>
    <w:p w14:paraId="477CE557" w14:textId="77777777" w:rsidR="00717A05" w:rsidRPr="002004CD" w:rsidRDefault="002004CD" w:rsidP="002004CD">
      <w:pPr>
        <w:rPr>
          <w:lang w:val="ru-RU"/>
        </w:rPr>
        <w:sectPr w:rsidR="00717A05" w:rsidRPr="002004CD">
          <w:type w:val="continuous"/>
          <w:pgSz w:w="8400" w:h="11910"/>
          <w:pgMar w:top="1100" w:right="500" w:bottom="280" w:left="500" w:header="720" w:footer="720" w:gutter="0"/>
          <w:cols w:num="2" w:space="720" w:equalWidth="0">
            <w:col w:w="3480" w:space="264"/>
            <w:col w:w="3656"/>
          </w:cols>
        </w:sectPr>
      </w:pPr>
      <w:r w:rsidRPr="002004CD">
        <w:rPr>
          <w:color w:val="231F20"/>
          <w:sz w:val="16"/>
          <w:szCs w:val="16"/>
          <w:lang w:val="ru-RU"/>
        </w:rPr>
        <w:t>! Закрутите крышку лампы.</w:t>
      </w:r>
    </w:p>
    <w:p w14:paraId="1D772887" w14:textId="77777777" w:rsidR="00C341A0" w:rsidRPr="002004CD" w:rsidRDefault="004252BB" w:rsidP="00C341A0">
      <w:pPr>
        <w:pStyle w:val="4"/>
        <w:spacing w:before="77"/>
        <w:ind w:left="504"/>
        <w:rPr>
          <w:color w:val="231F20"/>
          <w:lang w:val="ru-RU"/>
        </w:rPr>
      </w:pPr>
      <w:r>
        <w:rPr>
          <w:noProof/>
          <w:lang w:val="ru-RU" w:eastAsia="ru-RU"/>
        </w:rPr>
        <w:lastRenderedPageBreak/>
        <mc:AlternateContent>
          <mc:Choice Requires="wps">
            <w:drawing>
              <wp:anchor distT="0" distB="0" distL="114300" distR="114300" simplePos="0" relativeHeight="251681280" behindDoc="1" locked="0" layoutInCell="1" allowOverlap="1" wp14:anchorId="5E117833" wp14:editId="5F3D1D8F">
                <wp:simplePos x="0" y="0"/>
                <wp:positionH relativeFrom="page">
                  <wp:posOffset>426720</wp:posOffset>
                </wp:positionH>
                <wp:positionV relativeFrom="paragraph">
                  <wp:posOffset>15875</wp:posOffset>
                </wp:positionV>
                <wp:extent cx="214630" cy="213995"/>
                <wp:effectExtent l="0" t="0" r="0" b="0"/>
                <wp:wrapNone/>
                <wp:docPr id="450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22A34" w14:textId="77777777" w:rsidR="0054119F" w:rsidRDefault="0054119F">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17833" id="Text Box 584" o:spid="_x0000_s1186" type="#_x0000_t202" style="position:absolute;left:0;text-align:left;margin-left:33.6pt;margin-top:1.25pt;width:16.9pt;height:16.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" filled="f" stroked="f">
                <v:textbox style="layout-flow:vertical" inset="0,0,0,0">
                  <w:txbxContent>
                    <w:p w14:paraId="34822A34" w14:textId="77777777" w:rsidR="0054119F" w:rsidRDefault="0054119F">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bookmarkStart w:id="19" w:name="页_21"/>
      <w:bookmarkEnd w:id="19"/>
      <w:r w:rsidR="00C341A0" w:rsidRPr="002004CD">
        <w:rPr>
          <w:color w:val="231F20"/>
          <w:lang w:val="ru-RU"/>
        </w:rPr>
        <w:t>Снятие дверей</w:t>
      </w:r>
    </w:p>
    <w:p w14:paraId="7F5A886C" w14:textId="77777777" w:rsidR="00717A05" w:rsidRPr="00C341A0" w:rsidRDefault="00C341A0" w:rsidP="00C341A0">
      <w:pPr>
        <w:pStyle w:val="4"/>
        <w:spacing w:before="77"/>
        <w:ind w:left="504"/>
        <w:rPr>
          <w:color w:val="231916"/>
          <w:sz w:val="15"/>
          <w:lang w:val="ru-RU"/>
        </w:rPr>
      </w:pPr>
      <w:r w:rsidRPr="00C341A0">
        <w:rPr>
          <w:color w:val="231F20"/>
          <w:lang w:val="ru-RU"/>
        </w:rPr>
        <w:t xml:space="preserve">а. </w:t>
      </w:r>
      <w:r w:rsidRPr="007E6418">
        <w:rPr>
          <w:rFonts w:eastAsia="Calibri" w:hAnsi="Calibri" w:cs="Calibri"/>
          <w:color w:val="231F20"/>
          <w:sz w:val="15"/>
          <w:szCs w:val="22"/>
          <w:lang w:val="ru-RU"/>
        </w:rPr>
        <w:t>Дверца</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духовки</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полностью</w:t>
      </w:r>
      <w:r w:rsidRPr="007E6418">
        <w:rPr>
          <w:rFonts w:eastAsia="Calibri" w:hAnsi="Calibri" w:cs="Calibri"/>
          <w:color w:val="231F20"/>
          <w:sz w:val="15"/>
          <w:szCs w:val="22"/>
          <w:lang w:val="ru-RU"/>
        </w:rPr>
        <w:t xml:space="preserve"> </w:t>
      </w:r>
      <w:proofErr w:type="gramStart"/>
      <w:r w:rsidRPr="007E6418">
        <w:rPr>
          <w:rFonts w:eastAsia="Calibri" w:hAnsi="Calibri" w:cs="Calibri"/>
          <w:color w:val="231F20"/>
          <w:sz w:val="15"/>
          <w:szCs w:val="22"/>
          <w:lang w:val="ru-RU"/>
        </w:rPr>
        <w:t>открыта</w:t>
      </w:r>
      <w:r w:rsidRPr="007E6418">
        <w:rPr>
          <w:rFonts w:eastAsia="Calibri" w:hAnsi="Calibri" w:cs="Calibri"/>
          <w:color w:val="231F20"/>
          <w:sz w:val="15"/>
          <w:szCs w:val="22"/>
          <w:lang w:val="ru-RU"/>
        </w:rPr>
        <w:t>.</w:t>
      </w:r>
      <w:r w:rsidR="00086464" w:rsidRPr="007E6418">
        <w:rPr>
          <w:rFonts w:ascii="MS Gothic" w:eastAsia="MS Gothic" w:hAnsi="MS Gothic" w:cs="MS Gothic" w:hint="eastAsia"/>
          <w:color w:val="231F20"/>
          <w:sz w:val="15"/>
          <w:szCs w:val="22"/>
          <w:lang w:val="ru-RU"/>
        </w:rPr>
        <w:t>。</w:t>
      </w:r>
      <w:proofErr w:type="gramEnd"/>
    </w:p>
    <w:p w14:paraId="4F309F14" w14:textId="77777777" w:rsidR="00717A05" w:rsidRPr="00412CD3" w:rsidRDefault="00717A05">
      <w:pPr>
        <w:pStyle w:val="a3"/>
        <w:spacing w:before="2"/>
        <w:rPr>
          <w:rFonts w:ascii="SimSun"/>
          <w:sz w:val="7"/>
          <w:lang w:val="ru-RU"/>
        </w:rPr>
      </w:pPr>
    </w:p>
    <w:p w14:paraId="1753A83F" w14:textId="77777777" w:rsidR="00717A05" w:rsidRDefault="004252BB">
      <w:pPr>
        <w:pStyle w:val="a3"/>
        <w:ind w:left="213"/>
        <w:rPr>
          <w:rFonts w:ascii="SimSun"/>
          <w:sz w:val="20"/>
        </w:rPr>
      </w:pPr>
      <w:r>
        <w:rPr>
          <w:rFonts w:ascii="SimSun"/>
          <w:noProof/>
          <w:sz w:val="20"/>
          <w:lang w:val="ru-RU" w:eastAsia="ru-RU"/>
        </w:rPr>
        <mc:AlternateContent>
          <mc:Choice Requires="wpg">
            <w:drawing>
              <wp:inline distT="0" distB="0" distL="0" distR="0" wp14:anchorId="46A3D968" wp14:editId="16D8382F">
                <wp:extent cx="1623695" cy="1049655"/>
                <wp:effectExtent l="0" t="0" r="0" b="635"/>
                <wp:docPr id="446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1049655"/>
                          <a:chOff x="0" y="0"/>
                          <a:chExt cx="2557" cy="1653"/>
                        </a:xfrm>
                      </wpg:grpSpPr>
                      <wps:wsp>
                        <wps:cNvPr id="4466" name="Line 586"/>
                        <wps:cNvCnPr>
                          <a:cxnSpLocks noChangeShapeType="1"/>
                        </wps:cNvCnPr>
                        <wps:spPr bwMode="auto">
                          <a:xfrm>
                            <a:off x="397" y="1363"/>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67" name="Line 587"/>
                        <wps:cNvCnPr>
                          <a:cxnSpLocks noChangeShapeType="1"/>
                        </wps:cNvCnPr>
                        <wps:spPr bwMode="auto">
                          <a:xfrm>
                            <a:off x="2292" y="1410"/>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68" name="Line 588"/>
                        <wps:cNvCnPr>
                          <a:cxnSpLocks noChangeShapeType="1"/>
                        </wps:cNvCnPr>
                        <wps:spPr bwMode="auto">
                          <a:xfrm>
                            <a:off x="2289" y="1416"/>
                            <a:ext cx="5" cy="0"/>
                          </a:xfrm>
                          <a:prstGeom prst="line">
                            <a:avLst/>
                          </a:prstGeom>
                          <a:noFill/>
                          <a:ln w="1067">
                            <a:solidFill>
                              <a:srgbClr val="231F20"/>
                            </a:solidFill>
                            <a:round/>
                            <a:headEnd/>
                            <a:tailEnd/>
                          </a:ln>
                          <a:extLst>
                            <a:ext uri="{909E8E84-426E-40DD-AFC4-6F175D3DCCD1}">
                              <a14:hiddenFill xmlns:a14="http://schemas.microsoft.com/office/drawing/2010/main">
                                <a:noFill/>
                              </a14:hiddenFill>
                            </a:ext>
                          </a:extLst>
                        </wps:spPr>
                        <wps:bodyPr/>
                      </wps:wsp>
                      <wps:wsp>
                        <wps:cNvPr id="4469" name="Line 589"/>
                        <wps:cNvCnPr>
                          <a:cxnSpLocks noChangeShapeType="1"/>
                        </wps:cNvCnPr>
                        <wps:spPr bwMode="auto">
                          <a:xfrm>
                            <a:off x="2291" y="1410"/>
                            <a:ext cx="5" cy="0"/>
                          </a:xfrm>
                          <a:prstGeom prst="line">
                            <a:avLst/>
                          </a:prstGeom>
                          <a:noFill/>
                          <a:ln w="2718">
                            <a:solidFill>
                              <a:srgbClr val="231F20"/>
                            </a:solidFill>
                            <a:round/>
                            <a:headEnd/>
                            <a:tailEnd/>
                          </a:ln>
                          <a:extLst>
                            <a:ext uri="{909E8E84-426E-40DD-AFC4-6F175D3DCCD1}">
                              <a14:hiddenFill xmlns:a14="http://schemas.microsoft.com/office/drawing/2010/main">
                                <a:noFill/>
                              </a14:hiddenFill>
                            </a:ext>
                          </a:extLst>
                        </wps:spPr>
                        <wps:bodyPr/>
                      </wps:wsp>
                      <wps:wsp>
                        <wps:cNvPr id="4470" name="Freeform 590"/>
                        <wps:cNvSpPr>
                          <a:spLocks/>
                        </wps:cNvSpPr>
                        <wps:spPr bwMode="auto">
                          <a:xfrm>
                            <a:off x="2297" y="1367"/>
                            <a:ext cx="225" cy="37"/>
                          </a:xfrm>
                          <a:custGeom>
                            <a:avLst/>
                            <a:gdLst>
                              <a:gd name="T0" fmla="+- 0 2521 2297"/>
                              <a:gd name="T1" fmla="*/ T0 w 225"/>
                              <a:gd name="T2" fmla="+- 0 1367 1367"/>
                              <a:gd name="T3" fmla="*/ 1367 h 37"/>
                              <a:gd name="T4" fmla="+- 0 2297 2297"/>
                              <a:gd name="T5" fmla="*/ T4 w 225"/>
                              <a:gd name="T6" fmla="+- 0 1399 1367"/>
                              <a:gd name="T7" fmla="*/ 1399 h 37"/>
                              <a:gd name="T8" fmla="+- 0 2298 2297"/>
                              <a:gd name="T9" fmla="*/ T8 w 225"/>
                              <a:gd name="T10" fmla="+- 0 1404 1367"/>
                              <a:gd name="T11" fmla="*/ 1404 h 37"/>
                              <a:gd name="T12" fmla="+- 0 2522 2297"/>
                              <a:gd name="T13" fmla="*/ T12 w 225"/>
                              <a:gd name="T14" fmla="+- 0 1372 1367"/>
                              <a:gd name="T15" fmla="*/ 1372 h 37"/>
                              <a:gd name="T16" fmla="+- 0 2521 2297"/>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591"/>
                        <wps:cNvSpPr>
                          <a:spLocks/>
                        </wps:cNvSpPr>
                        <wps:spPr bwMode="auto">
                          <a:xfrm>
                            <a:off x="2291" y="1381"/>
                            <a:ext cx="229" cy="37"/>
                          </a:xfrm>
                          <a:custGeom>
                            <a:avLst/>
                            <a:gdLst>
                              <a:gd name="T0" fmla="+- 0 2520 2292"/>
                              <a:gd name="T1" fmla="*/ T0 w 229"/>
                              <a:gd name="T2" fmla="+- 0 1382 1382"/>
                              <a:gd name="T3" fmla="*/ 1382 h 37"/>
                              <a:gd name="T4" fmla="+- 0 2292 2292"/>
                              <a:gd name="T5" fmla="*/ T4 w 229"/>
                              <a:gd name="T6" fmla="+- 0 1414 1382"/>
                              <a:gd name="T7" fmla="*/ 1414 h 37"/>
                              <a:gd name="T8" fmla="+- 0 2292 2292"/>
                              <a:gd name="T9" fmla="*/ T8 w 229"/>
                              <a:gd name="T10" fmla="+- 0 1419 1382"/>
                              <a:gd name="T11" fmla="*/ 1419 h 37"/>
                              <a:gd name="T12" fmla="+- 0 2520 2292"/>
                              <a:gd name="T13" fmla="*/ T12 w 229"/>
                              <a:gd name="T14" fmla="+- 0 1387 1382"/>
                              <a:gd name="T15" fmla="*/ 1387 h 37"/>
                              <a:gd name="T16" fmla="+- 0 2520 2292"/>
                              <a:gd name="T17" fmla="*/ T16 w 229"/>
                              <a:gd name="T18" fmla="+- 0 1382 1382"/>
                              <a:gd name="T19" fmla="*/ 1382 h 37"/>
                            </a:gdLst>
                            <a:ahLst/>
                            <a:cxnLst>
                              <a:cxn ang="0">
                                <a:pos x="T1" y="T3"/>
                              </a:cxn>
                              <a:cxn ang="0">
                                <a:pos x="T5" y="T7"/>
                              </a:cxn>
                              <a:cxn ang="0">
                                <a:pos x="T9" y="T11"/>
                              </a:cxn>
                              <a:cxn ang="0">
                                <a:pos x="T13" y="T15"/>
                              </a:cxn>
                              <a:cxn ang="0">
                                <a:pos x="T17" y="T19"/>
                              </a:cxn>
                            </a:cxnLst>
                            <a:rect l="0" t="0" r="r" b="b"/>
                            <a:pathLst>
                              <a:path w="229" h="37">
                                <a:moveTo>
                                  <a:pt x="228" y="0"/>
                                </a:moveTo>
                                <a:lnTo>
                                  <a:pt x="0" y="32"/>
                                </a:lnTo>
                                <a:lnTo>
                                  <a:pt x="0" y="37"/>
                                </a:lnTo>
                                <a:lnTo>
                                  <a:pt x="228" y="5"/>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592"/>
                        <wps:cNvSpPr>
                          <a:spLocks/>
                        </wps:cNvSpPr>
                        <wps:spPr bwMode="auto">
                          <a:xfrm>
                            <a:off x="2470" y="1350"/>
                            <a:ext cx="54" cy="18"/>
                          </a:xfrm>
                          <a:custGeom>
                            <a:avLst/>
                            <a:gdLst>
                              <a:gd name="T0" fmla="+- 0 2472 2471"/>
                              <a:gd name="T1" fmla="*/ T0 w 54"/>
                              <a:gd name="T2" fmla="+- 0 1350 1350"/>
                              <a:gd name="T3" fmla="*/ 1350 h 18"/>
                              <a:gd name="T4" fmla="+- 0 2471 2471"/>
                              <a:gd name="T5" fmla="*/ T4 w 54"/>
                              <a:gd name="T6" fmla="+- 0 1355 1350"/>
                              <a:gd name="T7" fmla="*/ 1355 h 18"/>
                              <a:gd name="T8" fmla="+- 0 2523 2471"/>
                              <a:gd name="T9" fmla="*/ T8 w 54"/>
                              <a:gd name="T10" fmla="+- 0 1368 1350"/>
                              <a:gd name="T11" fmla="*/ 1368 h 18"/>
                              <a:gd name="T12" fmla="+- 0 2524 2471"/>
                              <a:gd name="T13" fmla="*/ T12 w 54"/>
                              <a:gd name="T14" fmla="+- 0 1363 1350"/>
                              <a:gd name="T15" fmla="*/ 1363 h 18"/>
                              <a:gd name="T16" fmla="+- 0 2472 2471"/>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3"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593"/>
                        <wps:cNvSpPr>
                          <a:spLocks/>
                        </wps:cNvSpPr>
                        <wps:spPr bwMode="auto">
                          <a:xfrm>
                            <a:off x="2472" y="1350"/>
                            <a:ext cx="54" cy="18"/>
                          </a:xfrm>
                          <a:custGeom>
                            <a:avLst/>
                            <a:gdLst>
                              <a:gd name="T0" fmla="+- 0 2473 2472"/>
                              <a:gd name="T1" fmla="*/ T0 w 54"/>
                              <a:gd name="T2" fmla="+- 0 1350 1350"/>
                              <a:gd name="T3" fmla="*/ 1350 h 18"/>
                              <a:gd name="T4" fmla="+- 0 2472 2472"/>
                              <a:gd name="T5" fmla="*/ T4 w 54"/>
                              <a:gd name="T6" fmla="+- 0 1355 1350"/>
                              <a:gd name="T7" fmla="*/ 1355 h 18"/>
                              <a:gd name="T8" fmla="+- 0 2524 2472"/>
                              <a:gd name="T9" fmla="*/ T8 w 54"/>
                              <a:gd name="T10" fmla="+- 0 1368 1350"/>
                              <a:gd name="T11" fmla="*/ 1368 h 18"/>
                              <a:gd name="T12" fmla="+- 0 2526 2472"/>
                              <a:gd name="T13" fmla="*/ T12 w 54"/>
                              <a:gd name="T14" fmla="+- 0 1363 1350"/>
                              <a:gd name="T15" fmla="*/ 1363 h 18"/>
                              <a:gd name="T16" fmla="+- 0 2473 2472"/>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4"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594"/>
                        <wps:cNvSpPr>
                          <a:spLocks/>
                        </wps:cNvSpPr>
                        <wps:spPr bwMode="auto">
                          <a:xfrm>
                            <a:off x="2296" y="1367"/>
                            <a:ext cx="225" cy="37"/>
                          </a:xfrm>
                          <a:custGeom>
                            <a:avLst/>
                            <a:gdLst>
                              <a:gd name="T0" fmla="+- 0 2520 2296"/>
                              <a:gd name="T1" fmla="*/ T0 w 225"/>
                              <a:gd name="T2" fmla="+- 0 1367 1367"/>
                              <a:gd name="T3" fmla="*/ 1367 h 37"/>
                              <a:gd name="T4" fmla="+- 0 2296 2296"/>
                              <a:gd name="T5" fmla="*/ T4 w 225"/>
                              <a:gd name="T6" fmla="+- 0 1399 1367"/>
                              <a:gd name="T7" fmla="*/ 1399 h 37"/>
                              <a:gd name="T8" fmla="+- 0 2297 2296"/>
                              <a:gd name="T9" fmla="*/ T8 w 225"/>
                              <a:gd name="T10" fmla="+- 0 1404 1367"/>
                              <a:gd name="T11" fmla="*/ 1404 h 37"/>
                              <a:gd name="T12" fmla="+- 0 2521 2296"/>
                              <a:gd name="T13" fmla="*/ T12 w 225"/>
                              <a:gd name="T14" fmla="+- 0 1372 1367"/>
                              <a:gd name="T15" fmla="*/ 1372 h 37"/>
                              <a:gd name="T16" fmla="+- 0 2520 2296"/>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Line 595"/>
                        <wps:cNvCnPr>
                          <a:cxnSpLocks noChangeShapeType="1"/>
                        </wps:cNvCnPr>
                        <wps:spPr bwMode="auto">
                          <a:xfrm>
                            <a:off x="2290" y="1415"/>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6" name="Line 596"/>
                        <wps:cNvCnPr>
                          <a:cxnSpLocks noChangeShapeType="1"/>
                        </wps:cNvCnPr>
                        <wps:spPr bwMode="auto">
                          <a:xfrm>
                            <a:off x="2290" y="1416"/>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7" name="Line 597"/>
                        <wps:cNvCnPr>
                          <a:cxnSpLocks noChangeShapeType="1"/>
                        </wps:cNvCnPr>
                        <wps:spPr bwMode="auto">
                          <a:xfrm>
                            <a:off x="2279" y="1415"/>
                            <a:ext cx="4" cy="0"/>
                          </a:xfrm>
                          <a:prstGeom prst="line">
                            <a:avLst/>
                          </a:prstGeom>
                          <a:noFill/>
                          <a:ln w="3543">
                            <a:solidFill>
                              <a:srgbClr val="231F20"/>
                            </a:solidFill>
                            <a:round/>
                            <a:headEnd/>
                            <a:tailEnd/>
                          </a:ln>
                          <a:extLst>
                            <a:ext uri="{909E8E84-426E-40DD-AFC4-6F175D3DCCD1}">
                              <a14:hiddenFill xmlns:a14="http://schemas.microsoft.com/office/drawing/2010/main">
                                <a:noFill/>
                              </a14:hiddenFill>
                            </a:ext>
                          </a:extLst>
                        </wps:spPr>
                        <wps:bodyPr/>
                      </wps:wsp>
                      <wps:wsp>
                        <wps:cNvPr id="4478" name="Line 598"/>
                        <wps:cNvCnPr>
                          <a:cxnSpLocks noChangeShapeType="1"/>
                        </wps:cNvCnPr>
                        <wps:spPr bwMode="auto">
                          <a:xfrm>
                            <a:off x="2526" y="1368"/>
                            <a:ext cx="5" cy="0"/>
                          </a:xfrm>
                          <a:prstGeom prst="line">
                            <a:avLst/>
                          </a:prstGeom>
                          <a:noFill/>
                          <a:ln w="1562">
                            <a:solidFill>
                              <a:srgbClr val="231F20"/>
                            </a:solidFill>
                            <a:round/>
                            <a:headEnd/>
                            <a:tailEnd/>
                          </a:ln>
                          <a:extLst>
                            <a:ext uri="{909E8E84-426E-40DD-AFC4-6F175D3DCCD1}">
                              <a14:hiddenFill xmlns:a14="http://schemas.microsoft.com/office/drawing/2010/main">
                                <a:noFill/>
                              </a14:hiddenFill>
                            </a:ext>
                          </a:extLst>
                        </wps:spPr>
                        <wps:bodyPr/>
                      </wps:wsp>
                      <wps:wsp>
                        <wps:cNvPr id="4479" name="Line 599"/>
                        <wps:cNvCnPr>
                          <a:cxnSpLocks noChangeShapeType="1"/>
                        </wps:cNvCnPr>
                        <wps:spPr bwMode="auto">
                          <a:xfrm>
                            <a:off x="2527" y="1375"/>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80" name="Line 600"/>
                        <wps:cNvCnPr>
                          <a:cxnSpLocks noChangeShapeType="1"/>
                        </wps:cNvCnPr>
                        <wps:spPr bwMode="auto">
                          <a:xfrm>
                            <a:off x="2357" y="1277"/>
                            <a:ext cx="5" cy="0"/>
                          </a:xfrm>
                          <a:prstGeom prst="line">
                            <a:avLst/>
                          </a:prstGeom>
                          <a:noFill/>
                          <a:ln w="724">
                            <a:solidFill>
                              <a:srgbClr val="231F20"/>
                            </a:solidFill>
                            <a:round/>
                            <a:headEnd/>
                            <a:tailEnd/>
                          </a:ln>
                          <a:extLst>
                            <a:ext uri="{909E8E84-426E-40DD-AFC4-6F175D3DCCD1}">
                              <a14:hiddenFill xmlns:a14="http://schemas.microsoft.com/office/drawing/2010/main">
                                <a:noFill/>
                              </a14:hiddenFill>
                            </a:ext>
                          </a:extLst>
                        </wps:spPr>
                        <wps:bodyPr/>
                      </wps:wsp>
                      <wps:wsp>
                        <wps:cNvPr id="4481" name="Line 601"/>
                        <wps:cNvCnPr>
                          <a:cxnSpLocks noChangeShapeType="1"/>
                        </wps:cNvCnPr>
                        <wps:spPr bwMode="auto">
                          <a:xfrm>
                            <a:off x="2317" y="1282"/>
                            <a:ext cx="2" cy="0"/>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4482" name="Line 602"/>
                        <wps:cNvCnPr>
                          <a:cxnSpLocks noChangeShapeType="1"/>
                        </wps:cNvCnPr>
                        <wps:spPr bwMode="auto">
                          <a:xfrm>
                            <a:off x="2374" y="1274"/>
                            <a:ext cx="7" cy="0"/>
                          </a:xfrm>
                          <a:prstGeom prst="line">
                            <a:avLst/>
                          </a:prstGeom>
                          <a:noFill/>
                          <a:ln w="3823">
                            <a:solidFill>
                              <a:srgbClr val="231F20"/>
                            </a:solidFill>
                            <a:round/>
                            <a:headEnd/>
                            <a:tailEnd/>
                          </a:ln>
                          <a:extLst>
                            <a:ext uri="{909E8E84-426E-40DD-AFC4-6F175D3DCCD1}">
                              <a14:hiddenFill xmlns:a14="http://schemas.microsoft.com/office/drawing/2010/main">
                                <a:noFill/>
                              </a14:hiddenFill>
                            </a:ext>
                          </a:extLst>
                        </wps:spPr>
                        <wps:bodyPr/>
                      </wps:wsp>
                      <wps:wsp>
                        <wps:cNvPr id="4483" name="Line 603"/>
                        <wps:cNvCnPr>
                          <a:cxnSpLocks noChangeShapeType="1"/>
                        </wps:cNvCnPr>
                        <wps:spPr bwMode="auto">
                          <a:xfrm>
                            <a:off x="2380" y="1273"/>
                            <a:ext cx="3" cy="0"/>
                          </a:xfrm>
                          <a:prstGeom prst="line">
                            <a:avLst/>
                          </a:prstGeom>
                          <a:noFill/>
                          <a:ln w="3467">
                            <a:solidFill>
                              <a:srgbClr val="231F20"/>
                            </a:solidFill>
                            <a:round/>
                            <a:headEnd/>
                            <a:tailEnd/>
                          </a:ln>
                          <a:extLst>
                            <a:ext uri="{909E8E84-426E-40DD-AFC4-6F175D3DCCD1}">
                              <a14:hiddenFill xmlns:a14="http://schemas.microsoft.com/office/drawing/2010/main">
                                <a:noFill/>
                              </a14:hiddenFill>
                            </a:ext>
                          </a:extLst>
                        </wps:spPr>
                        <wps:bodyPr/>
                      </wps:wsp>
                      <wps:wsp>
                        <wps:cNvPr id="4484" name="Line 604"/>
                        <wps:cNvCnPr>
                          <a:cxnSpLocks noChangeShapeType="1"/>
                        </wps:cNvCnPr>
                        <wps:spPr bwMode="auto">
                          <a:xfrm>
                            <a:off x="2456" y="1264"/>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85" name="Freeform 605"/>
                        <wps:cNvSpPr>
                          <a:spLocks/>
                        </wps:cNvSpPr>
                        <wps:spPr bwMode="auto">
                          <a:xfrm>
                            <a:off x="2408" y="1258"/>
                            <a:ext cx="20" cy="15"/>
                          </a:xfrm>
                          <a:custGeom>
                            <a:avLst/>
                            <a:gdLst>
                              <a:gd name="T0" fmla="+- 0 2425 2408"/>
                              <a:gd name="T1" fmla="*/ T0 w 20"/>
                              <a:gd name="T2" fmla="+- 0 1258 1258"/>
                              <a:gd name="T3" fmla="*/ 1258 h 15"/>
                              <a:gd name="T4" fmla="+- 0 2408 2408"/>
                              <a:gd name="T5" fmla="*/ T4 w 20"/>
                              <a:gd name="T6" fmla="+- 0 1268 1258"/>
                              <a:gd name="T7" fmla="*/ 1268 h 15"/>
                              <a:gd name="T8" fmla="+- 0 2411 2408"/>
                              <a:gd name="T9" fmla="*/ T8 w 20"/>
                              <a:gd name="T10" fmla="+- 0 1272 1258"/>
                              <a:gd name="T11" fmla="*/ 1272 h 15"/>
                              <a:gd name="T12" fmla="+- 0 2428 2408"/>
                              <a:gd name="T13" fmla="*/ T12 w 20"/>
                              <a:gd name="T14" fmla="+- 0 1262 1258"/>
                              <a:gd name="T15" fmla="*/ 1262 h 15"/>
                              <a:gd name="T16" fmla="+- 0 2425 2408"/>
                              <a:gd name="T17" fmla="*/ T16 w 20"/>
                              <a:gd name="T18" fmla="+- 0 1258 1258"/>
                              <a:gd name="T19" fmla="*/ 1258 h 15"/>
                            </a:gdLst>
                            <a:ahLst/>
                            <a:cxnLst>
                              <a:cxn ang="0">
                                <a:pos x="T1" y="T3"/>
                              </a:cxn>
                              <a:cxn ang="0">
                                <a:pos x="T5" y="T7"/>
                              </a:cxn>
                              <a:cxn ang="0">
                                <a:pos x="T9" y="T11"/>
                              </a:cxn>
                              <a:cxn ang="0">
                                <a:pos x="T13" y="T15"/>
                              </a:cxn>
                              <a:cxn ang="0">
                                <a:pos x="T17" y="T19"/>
                              </a:cxn>
                            </a:cxnLst>
                            <a:rect l="0" t="0" r="r" b="b"/>
                            <a:pathLst>
                              <a:path w="20" h="15">
                                <a:moveTo>
                                  <a:pt x="17" y="0"/>
                                </a:moveTo>
                                <a:lnTo>
                                  <a:pt x="0" y="10"/>
                                </a:lnTo>
                                <a:lnTo>
                                  <a:pt x="3" y="14"/>
                                </a:lnTo>
                                <a:lnTo>
                                  <a:pt x="20" y="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6" name="Freeform 606"/>
                        <wps:cNvSpPr>
                          <a:spLocks/>
                        </wps:cNvSpPr>
                        <wps:spPr bwMode="auto">
                          <a:xfrm>
                            <a:off x="2426" y="1253"/>
                            <a:ext cx="28" cy="10"/>
                          </a:xfrm>
                          <a:custGeom>
                            <a:avLst/>
                            <a:gdLst>
                              <a:gd name="T0" fmla="+- 0 2453 2426"/>
                              <a:gd name="T1" fmla="*/ T0 w 28"/>
                              <a:gd name="T2" fmla="+- 0 1253 1253"/>
                              <a:gd name="T3" fmla="*/ 1253 h 10"/>
                              <a:gd name="T4" fmla="+- 0 2426 2426"/>
                              <a:gd name="T5" fmla="*/ T4 w 28"/>
                              <a:gd name="T6" fmla="+- 0 1258 1253"/>
                              <a:gd name="T7" fmla="*/ 1258 h 10"/>
                              <a:gd name="T8" fmla="+- 0 2427 2426"/>
                              <a:gd name="T9" fmla="*/ T8 w 28"/>
                              <a:gd name="T10" fmla="+- 0 1263 1253"/>
                              <a:gd name="T11" fmla="*/ 1263 h 10"/>
                              <a:gd name="T12" fmla="+- 0 2454 2426"/>
                              <a:gd name="T13" fmla="*/ T12 w 28"/>
                              <a:gd name="T14" fmla="+- 0 1258 1253"/>
                              <a:gd name="T15" fmla="*/ 1258 h 10"/>
                              <a:gd name="T16" fmla="+- 0 2453 2426"/>
                              <a:gd name="T17" fmla="*/ T16 w 28"/>
                              <a:gd name="T18" fmla="+- 0 1253 1253"/>
                              <a:gd name="T19" fmla="*/ 1253 h 10"/>
                            </a:gdLst>
                            <a:ahLst/>
                            <a:cxnLst>
                              <a:cxn ang="0">
                                <a:pos x="T1" y="T3"/>
                              </a:cxn>
                              <a:cxn ang="0">
                                <a:pos x="T5" y="T7"/>
                              </a:cxn>
                              <a:cxn ang="0">
                                <a:pos x="T9" y="T11"/>
                              </a:cxn>
                              <a:cxn ang="0">
                                <a:pos x="T13" y="T15"/>
                              </a:cxn>
                              <a:cxn ang="0">
                                <a:pos x="T17" y="T19"/>
                              </a:cxn>
                            </a:cxnLst>
                            <a:rect l="0" t="0" r="r" b="b"/>
                            <a:pathLst>
                              <a:path w="28" h="10">
                                <a:moveTo>
                                  <a:pt x="27" y="0"/>
                                </a:moveTo>
                                <a:lnTo>
                                  <a:pt x="0" y="5"/>
                                </a:lnTo>
                                <a:lnTo>
                                  <a:pt x="1" y="10"/>
                                </a:lnTo>
                                <a:lnTo>
                                  <a:pt x="28"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7" name="Line 607"/>
                        <wps:cNvCnPr>
                          <a:cxnSpLocks noChangeShapeType="1"/>
                        </wps:cNvCnPr>
                        <wps:spPr bwMode="auto">
                          <a:xfrm>
                            <a:off x="2423" y="1260"/>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88" name="Freeform 608"/>
                        <wps:cNvSpPr>
                          <a:spLocks/>
                        </wps:cNvSpPr>
                        <wps:spPr bwMode="auto">
                          <a:xfrm>
                            <a:off x="2403" y="1257"/>
                            <a:ext cx="22" cy="16"/>
                          </a:xfrm>
                          <a:custGeom>
                            <a:avLst/>
                            <a:gdLst>
                              <a:gd name="T0" fmla="+- 0 2423 2403"/>
                              <a:gd name="T1" fmla="*/ T0 w 22"/>
                              <a:gd name="T2" fmla="+- 0 1257 1257"/>
                              <a:gd name="T3" fmla="*/ 1257 h 16"/>
                              <a:gd name="T4" fmla="+- 0 2403 2403"/>
                              <a:gd name="T5" fmla="*/ T4 w 22"/>
                              <a:gd name="T6" fmla="+- 0 1269 1257"/>
                              <a:gd name="T7" fmla="*/ 1269 h 16"/>
                              <a:gd name="T8" fmla="+- 0 2406 2403"/>
                              <a:gd name="T9" fmla="*/ T8 w 22"/>
                              <a:gd name="T10" fmla="+- 0 1273 1257"/>
                              <a:gd name="T11" fmla="*/ 1273 h 16"/>
                              <a:gd name="T12" fmla="+- 0 2425 2403"/>
                              <a:gd name="T13" fmla="*/ T12 w 22"/>
                              <a:gd name="T14" fmla="+- 0 1262 1257"/>
                              <a:gd name="T15" fmla="*/ 1262 h 16"/>
                              <a:gd name="T16" fmla="+- 0 2423 2403"/>
                              <a:gd name="T17" fmla="*/ T16 w 22"/>
                              <a:gd name="T18" fmla="+- 0 1257 1257"/>
                              <a:gd name="T19" fmla="*/ 1257 h 16"/>
                            </a:gdLst>
                            <a:ahLst/>
                            <a:cxnLst>
                              <a:cxn ang="0">
                                <a:pos x="T1" y="T3"/>
                              </a:cxn>
                              <a:cxn ang="0">
                                <a:pos x="T5" y="T7"/>
                              </a:cxn>
                              <a:cxn ang="0">
                                <a:pos x="T9" y="T11"/>
                              </a:cxn>
                              <a:cxn ang="0">
                                <a:pos x="T13" y="T15"/>
                              </a:cxn>
                              <a:cxn ang="0">
                                <a:pos x="T17" y="T19"/>
                              </a:cxn>
                            </a:cxnLst>
                            <a:rect l="0" t="0" r="r" b="b"/>
                            <a:pathLst>
                              <a:path w="22" h="16">
                                <a:moveTo>
                                  <a:pt x="20" y="0"/>
                                </a:moveTo>
                                <a:lnTo>
                                  <a:pt x="0" y="12"/>
                                </a:lnTo>
                                <a:lnTo>
                                  <a:pt x="3" y="16"/>
                                </a:lnTo>
                                <a:lnTo>
                                  <a:pt x="22" y="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Freeform 609"/>
                        <wps:cNvSpPr>
                          <a:spLocks/>
                        </wps:cNvSpPr>
                        <wps:spPr bwMode="auto">
                          <a:xfrm>
                            <a:off x="2379" y="1263"/>
                            <a:ext cx="16" cy="12"/>
                          </a:xfrm>
                          <a:custGeom>
                            <a:avLst/>
                            <a:gdLst>
                              <a:gd name="T0" fmla="+- 0 2392 2379"/>
                              <a:gd name="T1" fmla="*/ T0 w 16"/>
                              <a:gd name="T2" fmla="+- 0 1263 1263"/>
                              <a:gd name="T3" fmla="*/ 1263 h 12"/>
                              <a:gd name="T4" fmla="+- 0 2379 2379"/>
                              <a:gd name="T5" fmla="*/ T4 w 16"/>
                              <a:gd name="T6" fmla="+- 0 1271 1263"/>
                              <a:gd name="T7" fmla="*/ 1271 h 12"/>
                              <a:gd name="T8" fmla="+- 0 2382 2379"/>
                              <a:gd name="T9" fmla="*/ T8 w 16"/>
                              <a:gd name="T10" fmla="+- 0 1275 1263"/>
                              <a:gd name="T11" fmla="*/ 1275 h 12"/>
                              <a:gd name="T12" fmla="+- 0 2395 2379"/>
                              <a:gd name="T13" fmla="*/ T12 w 16"/>
                              <a:gd name="T14" fmla="+- 0 1268 1263"/>
                              <a:gd name="T15" fmla="*/ 1268 h 12"/>
                              <a:gd name="T16" fmla="+- 0 2392 2379"/>
                              <a:gd name="T17" fmla="*/ T16 w 16"/>
                              <a:gd name="T18" fmla="+- 0 1263 1263"/>
                              <a:gd name="T19" fmla="*/ 1263 h 12"/>
                            </a:gdLst>
                            <a:ahLst/>
                            <a:cxnLst>
                              <a:cxn ang="0">
                                <a:pos x="T1" y="T3"/>
                              </a:cxn>
                              <a:cxn ang="0">
                                <a:pos x="T5" y="T7"/>
                              </a:cxn>
                              <a:cxn ang="0">
                                <a:pos x="T9" y="T11"/>
                              </a:cxn>
                              <a:cxn ang="0">
                                <a:pos x="T13" y="T15"/>
                              </a:cxn>
                              <a:cxn ang="0">
                                <a:pos x="T17" y="T19"/>
                              </a:cxn>
                            </a:cxnLst>
                            <a:rect l="0" t="0" r="r" b="b"/>
                            <a:pathLst>
                              <a:path w="16" h="12">
                                <a:moveTo>
                                  <a:pt x="13" y="0"/>
                                </a:moveTo>
                                <a:lnTo>
                                  <a:pt x="0" y="8"/>
                                </a:lnTo>
                                <a:lnTo>
                                  <a:pt x="3" y="12"/>
                                </a:lnTo>
                                <a:lnTo>
                                  <a:pt x="16" y="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0" name="Freeform 610"/>
                        <wps:cNvSpPr>
                          <a:spLocks/>
                        </wps:cNvSpPr>
                        <wps:spPr bwMode="auto">
                          <a:xfrm>
                            <a:off x="2423" y="1252"/>
                            <a:ext cx="28" cy="10"/>
                          </a:xfrm>
                          <a:custGeom>
                            <a:avLst/>
                            <a:gdLst>
                              <a:gd name="T0" fmla="+- 0 2450 2424"/>
                              <a:gd name="T1" fmla="*/ T0 w 28"/>
                              <a:gd name="T2" fmla="+- 0 1252 1252"/>
                              <a:gd name="T3" fmla="*/ 1252 h 10"/>
                              <a:gd name="T4" fmla="+- 0 2424 2424"/>
                              <a:gd name="T5" fmla="*/ T4 w 28"/>
                              <a:gd name="T6" fmla="+- 0 1257 1252"/>
                              <a:gd name="T7" fmla="*/ 1257 h 10"/>
                              <a:gd name="T8" fmla="+- 0 2425 2424"/>
                              <a:gd name="T9" fmla="*/ T8 w 28"/>
                              <a:gd name="T10" fmla="+- 0 1262 1252"/>
                              <a:gd name="T11" fmla="*/ 1262 h 10"/>
                              <a:gd name="T12" fmla="+- 0 2451 2424"/>
                              <a:gd name="T13" fmla="*/ T12 w 28"/>
                              <a:gd name="T14" fmla="+- 0 1257 1252"/>
                              <a:gd name="T15" fmla="*/ 1257 h 10"/>
                              <a:gd name="T16" fmla="+- 0 2450 2424"/>
                              <a:gd name="T17" fmla="*/ T16 w 28"/>
                              <a:gd name="T18" fmla="+- 0 1252 1252"/>
                              <a:gd name="T19" fmla="*/ 1252 h 10"/>
                            </a:gdLst>
                            <a:ahLst/>
                            <a:cxnLst>
                              <a:cxn ang="0">
                                <a:pos x="T1" y="T3"/>
                              </a:cxn>
                              <a:cxn ang="0">
                                <a:pos x="T5" y="T7"/>
                              </a:cxn>
                              <a:cxn ang="0">
                                <a:pos x="T9" y="T11"/>
                              </a:cxn>
                              <a:cxn ang="0">
                                <a:pos x="T13" y="T15"/>
                              </a:cxn>
                              <a:cxn ang="0">
                                <a:pos x="T17" y="T19"/>
                              </a:cxn>
                            </a:cxnLst>
                            <a:rect l="0" t="0" r="r" b="b"/>
                            <a:pathLst>
                              <a:path w="28" h="10">
                                <a:moveTo>
                                  <a:pt x="26" y="0"/>
                                </a:moveTo>
                                <a:lnTo>
                                  <a:pt x="0" y="5"/>
                                </a:lnTo>
                                <a:lnTo>
                                  <a:pt x="1" y="10"/>
                                </a:lnTo>
                                <a:lnTo>
                                  <a:pt x="27" y="5"/>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Line 611"/>
                        <wps:cNvCnPr>
                          <a:cxnSpLocks noChangeShapeType="1"/>
                        </wps:cNvCnPr>
                        <wps:spPr bwMode="auto">
                          <a:xfrm>
                            <a:off x="2452" y="1255"/>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92" name="Freeform 612"/>
                        <wps:cNvSpPr>
                          <a:spLocks/>
                        </wps:cNvSpPr>
                        <wps:spPr bwMode="auto">
                          <a:xfrm>
                            <a:off x="1160" y="1509"/>
                            <a:ext cx="51" cy="18"/>
                          </a:xfrm>
                          <a:custGeom>
                            <a:avLst/>
                            <a:gdLst>
                              <a:gd name="T0" fmla="+- 0 1162 1160"/>
                              <a:gd name="T1" fmla="*/ T0 w 51"/>
                              <a:gd name="T2" fmla="+- 0 1509 1509"/>
                              <a:gd name="T3" fmla="*/ 1509 h 18"/>
                              <a:gd name="T4" fmla="+- 0 1160 1160"/>
                              <a:gd name="T5" fmla="*/ T4 w 51"/>
                              <a:gd name="T6" fmla="+- 0 1514 1509"/>
                              <a:gd name="T7" fmla="*/ 1514 h 18"/>
                              <a:gd name="T8" fmla="+- 0 1210 1160"/>
                              <a:gd name="T9" fmla="*/ T8 w 51"/>
                              <a:gd name="T10" fmla="+- 0 1527 1509"/>
                              <a:gd name="T11" fmla="*/ 1527 h 18"/>
                              <a:gd name="T12" fmla="+- 0 1211 1160"/>
                              <a:gd name="T13" fmla="*/ T12 w 51"/>
                              <a:gd name="T14" fmla="+- 0 1522 1509"/>
                              <a:gd name="T15" fmla="*/ 1522 h 18"/>
                              <a:gd name="T16" fmla="+- 0 1162 1160"/>
                              <a:gd name="T17" fmla="*/ T16 w 51"/>
                              <a:gd name="T18" fmla="+- 0 1509 1509"/>
                              <a:gd name="T19" fmla="*/ 1509 h 18"/>
                            </a:gdLst>
                            <a:ahLst/>
                            <a:cxnLst>
                              <a:cxn ang="0">
                                <a:pos x="T1" y="T3"/>
                              </a:cxn>
                              <a:cxn ang="0">
                                <a:pos x="T5" y="T7"/>
                              </a:cxn>
                              <a:cxn ang="0">
                                <a:pos x="T9" y="T11"/>
                              </a:cxn>
                              <a:cxn ang="0">
                                <a:pos x="T13" y="T15"/>
                              </a:cxn>
                              <a:cxn ang="0">
                                <a:pos x="T17" y="T19"/>
                              </a:cxn>
                            </a:cxnLst>
                            <a:rect l="0" t="0" r="r" b="b"/>
                            <a:pathLst>
                              <a:path w="51" h="18">
                                <a:moveTo>
                                  <a:pt x="2" y="0"/>
                                </a:moveTo>
                                <a:lnTo>
                                  <a:pt x="0" y="5"/>
                                </a:lnTo>
                                <a:lnTo>
                                  <a:pt x="50" y="18"/>
                                </a:lnTo>
                                <a:lnTo>
                                  <a:pt x="51" y="1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 name="Freeform 613"/>
                        <wps:cNvSpPr>
                          <a:spLocks/>
                        </wps:cNvSpPr>
                        <wps:spPr bwMode="auto">
                          <a:xfrm>
                            <a:off x="1158" y="1409"/>
                            <a:ext cx="27" cy="103"/>
                          </a:xfrm>
                          <a:custGeom>
                            <a:avLst/>
                            <a:gdLst>
                              <a:gd name="T0" fmla="+- 0 1180 1158"/>
                              <a:gd name="T1" fmla="*/ T0 w 27"/>
                              <a:gd name="T2" fmla="+- 0 1410 1410"/>
                              <a:gd name="T3" fmla="*/ 1410 h 103"/>
                              <a:gd name="T4" fmla="+- 0 1158 1158"/>
                              <a:gd name="T5" fmla="*/ T4 w 27"/>
                              <a:gd name="T6" fmla="+- 0 1511 1410"/>
                              <a:gd name="T7" fmla="*/ 1511 h 103"/>
                              <a:gd name="T8" fmla="+- 0 1163 1158"/>
                              <a:gd name="T9" fmla="*/ T8 w 27"/>
                              <a:gd name="T10" fmla="+- 0 1512 1410"/>
                              <a:gd name="T11" fmla="*/ 1512 h 103"/>
                              <a:gd name="T12" fmla="+- 0 1185 1158"/>
                              <a:gd name="T13" fmla="*/ T12 w 27"/>
                              <a:gd name="T14" fmla="+- 0 1411 1410"/>
                              <a:gd name="T15" fmla="*/ 1411 h 103"/>
                              <a:gd name="T16" fmla="+- 0 1180 1158"/>
                              <a:gd name="T17" fmla="*/ T16 w 27"/>
                              <a:gd name="T18" fmla="+- 0 1410 1410"/>
                              <a:gd name="T19" fmla="*/ 1410 h 103"/>
                            </a:gdLst>
                            <a:ahLst/>
                            <a:cxnLst>
                              <a:cxn ang="0">
                                <a:pos x="T1" y="T3"/>
                              </a:cxn>
                              <a:cxn ang="0">
                                <a:pos x="T5" y="T7"/>
                              </a:cxn>
                              <a:cxn ang="0">
                                <a:pos x="T9" y="T11"/>
                              </a:cxn>
                              <a:cxn ang="0">
                                <a:pos x="T13" y="T15"/>
                              </a:cxn>
                              <a:cxn ang="0">
                                <a:pos x="T17" y="T19"/>
                              </a:cxn>
                            </a:cxnLst>
                            <a:rect l="0" t="0" r="r" b="b"/>
                            <a:pathLst>
                              <a:path w="27" h="103">
                                <a:moveTo>
                                  <a:pt x="22" y="0"/>
                                </a:moveTo>
                                <a:lnTo>
                                  <a:pt x="0" y="101"/>
                                </a:lnTo>
                                <a:lnTo>
                                  <a:pt x="5" y="102"/>
                                </a:lnTo>
                                <a:lnTo>
                                  <a:pt x="27" y="1"/>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Freeform 614"/>
                        <wps:cNvSpPr>
                          <a:spLocks/>
                        </wps:cNvSpPr>
                        <wps:spPr bwMode="auto">
                          <a:xfrm>
                            <a:off x="1261" y="1420"/>
                            <a:ext cx="12" cy="13"/>
                          </a:xfrm>
                          <a:custGeom>
                            <a:avLst/>
                            <a:gdLst>
                              <a:gd name="T0" fmla="+- 0 1266 1262"/>
                              <a:gd name="T1" fmla="*/ T0 w 12"/>
                              <a:gd name="T2" fmla="+- 0 1421 1421"/>
                              <a:gd name="T3" fmla="*/ 1421 h 13"/>
                              <a:gd name="T4" fmla="+- 0 1262 1262"/>
                              <a:gd name="T5" fmla="*/ T4 w 12"/>
                              <a:gd name="T6" fmla="+- 0 1424 1421"/>
                              <a:gd name="T7" fmla="*/ 1424 h 13"/>
                              <a:gd name="T8" fmla="+- 0 1270 1262"/>
                              <a:gd name="T9" fmla="*/ T8 w 12"/>
                              <a:gd name="T10" fmla="+- 0 1433 1421"/>
                              <a:gd name="T11" fmla="*/ 1433 h 13"/>
                              <a:gd name="T12" fmla="+- 0 1274 1262"/>
                              <a:gd name="T13" fmla="*/ T12 w 12"/>
                              <a:gd name="T14" fmla="+- 0 1430 1421"/>
                              <a:gd name="T15" fmla="*/ 1430 h 13"/>
                              <a:gd name="T16" fmla="+- 0 1266 1262"/>
                              <a:gd name="T17" fmla="*/ T16 w 12"/>
                              <a:gd name="T18" fmla="+- 0 1421 1421"/>
                              <a:gd name="T19" fmla="*/ 1421 h 13"/>
                            </a:gdLst>
                            <a:ahLst/>
                            <a:cxnLst>
                              <a:cxn ang="0">
                                <a:pos x="T1" y="T3"/>
                              </a:cxn>
                              <a:cxn ang="0">
                                <a:pos x="T5" y="T7"/>
                              </a:cxn>
                              <a:cxn ang="0">
                                <a:pos x="T9" y="T11"/>
                              </a:cxn>
                              <a:cxn ang="0">
                                <a:pos x="T13" y="T15"/>
                              </a:cxn>
                              <a:cxn ang="0">
                                <a:pos x="T17" y="T19"/>
                              </a:cxn>
                            </a:cxnLst>
                            <a:rect l="0" t="0" r="r" b="b"/>
                            <a:pathLst>
                              <a:path w="12" h="13">
                                <a:moveTo>
                                  <a:pt x="4" y="0"/>
                                </a:moveTo>
                                <a:lnTo>
                                  <a:pt x="0" y="3"/>
                                </a:lnTo>
                                <a:lnTo>
                                  <a:pt x="8" y="12"/>
                                </a:lnTo>
                                <a:lnTo>
                                  <a:pt x="12" y="9"/>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Line 615"/>
                        <wps:cNvCnPr>
                          <a:cxnSpLocks noChangeShapeType="1"/>
                        </wps:cNvCnPr>
                        <wps:spPr bwMode="auto">
                          <a:xfrm>
                            <a:off x="1269" y="1470"/>
                            <a:ext cx="6" cy="0"/>
                          </a:xfrm>
                          <a:prstGeom prst="line">
                            <a:avLst/>
                          </a:prstGeom>
                          <a:noFill/>
                          <a:ln w="49098">
                            <a:solidFill>
                              <a:srgbClr val="231F20"/>
                            </a:solidFill>
                            <a:round/>
                            <a:headEnd/>
                            <a:tailEnd/>
                          </a:ln>
                          <a:extLst>
                            <a:ext uri="{909E8E84-426E-40DD-AFC4-6F175D3DCCD1}">
                              <a14:hiddenFill xmlns:a14="http://schemas.microsoft.com/office/drawing/2010/main">
                                <a:noFill/>
                              </a14:hiddenFill>
                            </a:ext>
                          </a:extLst>
                        </wps:spPr>
                        <wps:bodyPr/>
                      </wps:wsp>
                      <wps:wsp>
                        <wps:cNvPr id="4496" name="Freeform 616"/>
                        <wps:cNvSpPr>
                          <a:spLocks/>
                        </wps:cNvSpPr>
                        <wps:spPr bwMode="auto">
                          <a:xfrm>
                            <a:off x="1244" y="1506"/>
                            <a:ext cx="29" cy="9"/>
                          </a:xfrm>
                          <a:custGeom>
                            <a:avLst/>
                            <a:gdLst>
                              <a:gd name="T0" fmla="+- 0 1272 1244"/>
                              <a:gd name="T1" fmla="*/ T0 w 29"/>
                              <a:gd name="T2" fmla="+- 0 1506 1506"/>
                              <a:gd name="T3" fmla="*/ 1506 h 9"/>
                              <a:gd name="T4" fmla="+- 0 1244 1244"/>
                              <a:gd name="T5" fmla="*/ T4 w 29"/>
                              <a:gd name="T6" fmla="+- 0 1510 1506"/>
                              <a:gd name="T7" fmla="*/ 1510 h 9"/>
                              <a:gd name="T8" fmla="+- 0 1245 1244"/>
                              <a:gd name="T9" fmla="*/ T8 w 29"/>
                              <a:gd name="T10" fmla="+- 0 1515 1506"/>
                              <a:gd name="T11" fmla="*/ 1515 h 9"/>
                              <a:gd name="T12" fmla="+- 0 1272 1244"/>
                              <a:gd name="T13" fmla="*/ T12 w 29"/>
                              <a:gd name="T14" fmla="+- 0 1511 1506"/>
                              <a:gd name="T15" fmla="*/ 1511 h 9"/>
                              <a:gd name="T16" fmla="+- 0 1272 1244"/>
                              <a:gd name="T17" fmla="*/ T16 w 29"/>
                              <a:gd name="T18" fmla="+- 0 1506 1506"/>
                              <a:gd name="T19" fmla="*/ 1506 h 9"/>
                            </a:gdLst>
                            <a:ahLst/>
                            <a:cxnLst>
                              <a:cxn ang="0">
                                <a:pos x="T1" y="T3"/>
                              </a:cxn>
                              <a:cxn ang="0">
                                <a:pos x="T5" y="T7"/>
                              </a:cxn>
                              <a:cxn ang="0">
                                <a:pos x="T9" y="T11"/>
                              </a:cxn>
                              <a:cxn ang="0">
                                <a:pos x="T13" y="T15"/>
                              </a:cxn>
                              <a:cxn ang="0">
                                <a:pos x="T17" y="T19"/>
                              </a:cxn>
                            </a:cxnLst>
                            <a:rect l="0" t="0" r="r" b="b"/>
                            <a:pathLst>
                              <a:path w="29" h="9">
                                <a:moveTo>
                                  <a:pt x="28" y="0"/>
                                </a:moveTo>
                                <a:lnTo>
                                  <a:pt x="0" y="4"/>
                                </a:lnTo>
                                <a:lnTo>
                                  <a:pt x="1" y="9"/>
                                </a:lnTo>
                                <a:lnTo>
                                  <a:pt x="28"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Line 617"/>
                        <wps:cNvCnPr>
                          <a:cxnSpLocks noChangeShapeType="1"/>
                        </wps:cNvCnPr>
                        <wps:spPr bwMode="auto">
                          <a:xfrm>
                            <a:off x="1242" y="1518"/>
                            <a:ext cx="5" cy="0"/>
                          </a:xfrm>
                          <a:prstGeom prst="line">
                            <a:avLst/>
                          </a:prstGeom>
                          <a:noFill/>
                          <a:ln w="6401">
                            <a:solidFill>
                              <a:srgbClr val="231F20"/>
                            </a:solidFill>
                            <a:round/>
                            <a:headEnd/>
                            <a:tailEnd/>
                          </a:ln>
                          <a:extLst>
                            <a:ext uri="{909E8E84-426E-40DD-AFC4-6F175D3DCCD1}">
                              <a14:hiddenFill xmlns:a14="http://schemas.microsoft.com/office/drawing/2010/main">
                                <a:noFill/>
                              </a14:hiddenFill>
                            </a:ext>
                          </a:extLst>
                        </wps:spPr>
                        <wps:bodyPr/>
                      </wps:wsp>
                      <wps:wsp>
                        <wps:cNvPr id="4498" name="Freeform 618"/>
                        <wps:cNvSpPr>
                          <a:spLocks/>
                        </wps:cNvSpPr>
                        <wps:spPr bwMode="auto">
                          <a:xfrm>
                            <a:off x="1229" y="1520"/>
                            <a:ext cx="16" cy="8"/>
                          </a:xfrm>
                          <a:custGeom>
                            <a:avLst/>
                            <a:gdLst>
                              <a:gd name="T0" fmla="+- 0 1244 1230"/>
                              <a:gd name="T1" fmla="*/ T0 w 16"/>
                              <a:gd name="T2" fmla="+- 0 1520 1520"/>
                              <a:gd name="T3" fmla="*/ 1520 h 8"/>
                              <a:gd name="T4" fmla="+- 0 1230 1230"/>
                              <a:gd name="T5" fmla="*/ T4 w 16"/>
                              <a:gd name="T6" fmla="+- 0 1522 1520"/>
                              <a:gd name="T7" fmla="*/ 1522 h 8"/>
                              <a:gd name="T8" fmla="+- 0 1230 1230"/>
                              <a:gd name="T9" fmla="*/ T8 w 16"/>
                              <a:gd name="T10" fmla="+- 0 1527 1520"/>
                              <a:gd name="T11" fmla="*/ 1527 h 8"/>
                              <a:gd name="T12" fmla="+- 0 1245 1230"/>
                              <a:gd name="T13" fmla="*/ T12 w 16"/>
                              <a:gd name="T14" fmla="+- 0 1525 1520"/>
                              <a:gd name="T15" fmla="*/ 1525 h 8"/>
                              <a:gd name="T16" fmla="+- 0 1244 1230"/>
                              <a:gd name="T17" fmla="*/ T16 w 16"/>
                              <a:gd name="T18" fmla="+- 0 1520 1520"/>
                              <a:gd name="T19" fmla="*/ 1520 h 8"/>
                            </a:gdLst>
                            <a:ahLst/>
                            <a:cxnLst>
                              <a:cxn ang="0">
                                <a:pos x="T1" y="T3"/>
                              </a:cxn>
                              <a:cxn ang="0">
                                <a:pos x="T5" y="T7"/>
                              </a:cxn>
                              <a:cxn ang="0">
                                <a:pos x="T9" y="T11"/>
                              </a:cxn>
                              <a:cxn ang="0">
                                <a:pos x="T13" y="T15"/>
                              </a:cxn>
                              <a:cxn ang="0">
                                <a:pos x="T17" y="T19"/>
                              </a:cxn>
                            </a:cxnLst>
                            <a:rect l="0" t="0" r="r" b="b"/>
                            <a:pathLst>
                              <a:path w="16" h="8">
                                <a:moveTo>
                                  <a:pt x="14" y="0"/>
                                </a:moveTo>
                                <a:lnTo>
                                  <a:pt x="0" y="2"/>
                                </a:lnTo>
                                <a:lnTo>
                                  <a:pt x="0" y="7"/>
                                </a:lnTo>
                                <a:lnTo>
                                  <a:pt x="15" y="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9" name="Freeform 619"/>
                        <wps:cNvSpPr>
                          <a:spLocks/>
                        </wps:cNvSpPr>
                        <wps:spPr bwMode="auto">
                          <a:xfrm>
                            <a:off x="1186" y="1401"/>
                            <a:ext cx="17" cy="8"/>
                          </a:xfrm>
                          <a:custGeom>
                            <a:avLst/>
                            <a:gdLst>
                              <a:gd name="T0" fmla="+- 0 1202 1186"/>
                              <a:gd name="T1" fmla="*/ T0 w 17"/>
                              <a:gd name="T2" fmla="+- 0 1401 1401"/>
                              <a:gd name="T3" fmla="*/ 1401 h 8"/>
                              <a:gd name="T4" fmla="+- 0 1186 1186"/>
                              <a:gd name="T5" fmla="*/ T4 w 17"/>
                              <a:gd name="T6" fmla="+- 0 1403 1401"/>
                              <a:gd name="T7" fmla="*/ 1403 h 8"/>
                              <a:gd name="T8" fmla="+- 0 1187 1186"/>
                              <a:gd name="T9" fmla="*/ T8 w 17"/>
                              <a:gd name="T10" fmla="+- 0 1408 1401"/>
                              <a:gd name="T11" fmla="*/ 1408 h 8"/>
                              <a:gd name="T12" fmla="+- 0 1202 1186"/>
                              <a:gd name="T13" fmla="*/ T12 w 17"/>
                              <a:gd name="T14" fmla="+- 0 1406 1401"/>
                              <a:gd name="T15" fmla="*/ 1406 h 8"/>
                              <a:gd name="T16" fmla="+- 0 1202 1186"/>
                              <a:gd name="T17" fmla="*/ T16 w 17"/>
                              <a:gd name="T18" fmla="+- 0 1401 1401"/>
                              <a:gd name="T19" fmla="*/ 1401 h 8"/>
                            </a:gdLst>
                            <a:ahLst/>
                            <a:cxnLst>
                              <a:cxn ang="0">
                                <a:pos x="T1" y="T3"/>
                              </a:cxn>
                              <a:cxn ang="0">
                                <a:pos x="T5" y="T7"/>
                              </a:cxn>
                              <a:cxn ang="0">
                                <a:pos x="T9" y="T11"/>
                              </a:cxn>
                              <a:cxn ang="0">
                                <a:pos x="T13" y="T15"/>
                              </a:cxn>
                              <a:cxn ang="0">
                                <a:pos x="T17" y="T19"/>
                              </a:cxn>
                            </a:cxnLst>
                            <a:rect l="0" t="0" r="r" b="b"/>
                            <a:pathLst>
                              <a:path w="17" h="8">
                                <a:moveTo>
                                  <a:pt x="16" y="0"/>
                                </a:moveTo>
                                <a:lnTo>
                                  <a:pt x="0" y="2"/>
                                </a:lnTo>
                                <a:lnTo>
                                  <a:pt x="1" y="7"/>
                                </a:lnTo>
                                <a:lnTo>
                                  <a:pt x="16" y="5"/>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 name="Freeform 620"/>
                        <wps:cNvSpPr>
                          <a:spLocks/>
                        </wps:cNvSpPr>
                        <wps:spPr bwMode="auto">
                          <a:xfrm>
                            <a:off x="1201" y="1401"/>
                            <a:ext cx="56" cy="19"/>
                          </a:xfrm>
                          <a:custGeom>
                            <a:avLst/>
                            <a:gdLst>
                              <a:gd name="T0" fmla="+- 0 1203 1201"/>
                              <a:gd name="T1" fmla="*/ T0 w 56"/>
                              <a:gd name="T2" fmla="+- 0 1401 1401"/>
                              <a:gd name="T3" fmla="*/ 1401 h 19"/>
                              <a:gd name="T4" fmla="+- 0 1201 1201"/>
                              <a:gd name="T5" fmla="*/ T4 w 56"/>
                              <a:gd name="T6" fmla="+- 0 1406 1401"/>
                              <a:gd name="T7" fmla="*/ 1406 h 19"/>
                              <a:gd name="T8" fmla="+- 0 1256 1201"/>
                              <a:gd name="T9" fmla="*/ T8 w 56"/>
                              <a:gd name="T10" fmla="+- 0 1420 1401"/>
                              <a:gd name="T11" fmla="*/ 1420 h 19"/>
                              <a:gd name="T12" fmla="+- 0 1257 1201"/>
                              <a:gd name="T13" fmla="*/ T12 w 56"/>
                              <a:gd name="T14" fmla="+- 0 1415 1401"/>
                              <a:gd name="T15" fmla="*/ 1415 h 19"/>
                              <a:gd name="T16" fmla="+- 0 1203 1201"/>
                              <a:gd name="T17" fmla="*/ T16 w 56"/>
                              <a:gd name="T18" fmla="+- 0 1401 1401"/>
                              <a:gd name="T19" fmla="*/ 1401 h 19"/>
                            </a:gdLst>
                            <a:ahLst/>
                            <a:cxnLst>
                              <a:cxn ang="0">
                                <a:pos x="T1" y="T3"/>
                              </a:cxn>
                              <a:cxn ang="0">
                                <a:pos x="T5" y="T7"/>
                              </a:cxn>
                              <a:cxn ang="0">
                                <a:pos x="T9" y="T11"/>
                              </a:cxn>
                              <a:cxn ang="0">
                                <a:pos x="T13" y="T15"/>
                              </a:cxn>
                              <a:cxn ang="0">
                                <a:pos x="T17" y="T19"/>
                              </a:cxn>
                            </a:cxnLst>
                            <a:rect l="0" t="0" r="r" b="b"/>
                            <a:pathLst>
                              <a:path w="56" h="19">
                                <a:moveTo>
                                  <a:pt x="2" y="0"/>
                                </a:moveTo>
                                <a:lnTo>
                                  <a:pt x="0" y="5"/>
                                </a:lnTo>
                                <a:lnTo>
                                  <a:pt x="55" y="19"/>
                                </a:lnTo>
                                <a:lnTo>
                                  <a:pt x="5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1" name="Picture 6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335" y="902"/>
                            <a:ext cx="14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2" name="Picture 6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57"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3" name="Freeform 623"/>
                        <wps:cNvSpPr>
                          <a:spLocks/>
                        </wps:cNvSpPr>
                        <wps:spPr bwMode="auto">
                          <a:xfrm>
                            <a:off x="1223" y="1440"/>
                            <a:ext cx="11" cy="19"/>
                          </a:xfrm>
                          <a:custGeom>
                            <a:avLst/>
                            <a:gdLst>
                              <a:gd name="T0" fmla="+- 0 1234 1224"/>
                              <a:gd name="T1" fmla="*/ T0 w 11"/>
                              <a:gd name="T2" fmla="+- 0 1442 1441"/>
                              <a:gd name="T3" fmla="*/ 1442 h 19"/>
                              <a:gd name="T4" fmla="+- 0 1227 1224"/>
                              <a:gd name="T5" fmla="*/ T4 w 11"/>
                              <a:gd name="T6" fmla="+- 0 1441 1441"/>
                              <a:gd name="T7" fmla="*/ 1441 h 19"/>
                              <a:gd name="T8" fmla="+- 0 1224 1224"/>
                              <a:gd name="T9" fmla="*/ T8 w 11"/>
                              <a:gd name="T10" fmla="+- 0 1458 1441"/>
                              <a:gd name="T11" fmla="*/ 1458 h 19"/>
                              <a:gd name="T12" fmla="+- 0 1230 1224"/>
                              <a:gd name="T13" fmla="*/ T12 w 11"/>
                              <a:gd name="T14" fmla="+- 0 1459 1441"/>
                              <a:gd name="T15" fmla="*/ 1459 h 19"/>
                            </a:gdLst>
                            <a:ahLst/>
                            <a:cxnLst>
                              <a:cxn ang="0">
                                <a:pos x="T1" y="T3"/>
                              </a:cxn>
                              <a:cxn ang="0">
                                <a:pos x="T5" y="T7"/>
                              </a:cxn>
                              <a:cxn ang="0">
                                <a:pos x="T9" y="T11"/>
                              </a:cxn>
                              <a:cxn ang="0">
                                <a:pos x="T13" y="T15"/>
                              </a:cxn>
                            </a:cxnLst>
                            <a:rect l="0" t="0" r="r" b="b"/>
                            <a:pathLst>
                              <a:path w="11" h="19">
                                <a:moveTo>
                                  <a:pt x="10" y="1"/>
                                </a:moveTo>
                                <a:lnTo>
                                  <a:pt x="3" y="0"/>
                                </a:lnTo>
                                <a:lnTo>
                                  <a:pt x="0" y="17"/>
                                </a:lnTo>
                                <a:lnTo>
                                  <a:pt x="6"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E9376E4" id="Group 585" o:spid="_x0000_s1026" style="width:127.85pt;height:82.65pt;mso-position-horizontal-relative:char;mso-position-vertical-relative:line" coordsize="2557,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">
                <v:line id="Line 586" o:spid="_x0000_s1027" style="position:absolute;visibility:visible;mso-wrap-style:square" from="397,1363" to="40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" strokecolor="#231f20" strokeweight=".0815mm"/>
                <v:line id="Line 587" o:spid="_x0000_s1028" style="position:absolute;visibility:visible;mso-wrap-style:square" from="2292,1410" to="229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" strokecolor="#231f20" strokeweight=".07478mm"/>
                <v:line id="Line 588" o:spid="_x0000_s1029" style="position:absolute;visibility:visible;mso-wrap-style:square" from="2289,1416" to="229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" strokecolor="#231f20" strokeweight=".02964mm"/>
                <v:line id="Line 589" o:spid="_x0000_s1030" style="position:absolute;visibility:visible;mso-wrap-style:square" from="2291,1410" to="229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" strokecolor="#231f20" strokeweight=".0755mm"/>
                <v:shape id="Freeform 590" o:spid="_x0000_s1031" style="position:absolute;left:2297;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" path="m224,l,32r1,5l225,5,224,xe" fillcolor="#231f20" stroked="f">
                  <v:path arrowok="t" o:connecttype="custom" o:connectlocs="224,1367;0,1399;1,1404;225,1372;224,1367" o:connectangles="0,0,0,0,0"/>
                </v:shape>
                <v:shape id="Freeform 591" o:spid="_x0000_s1032" style="position:absolute;left:2291;top:1381;width:229;height:37;visibility:visible;mso-wrap-style:square;v-text-anchor:top" coordsize="2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" path="m228,l,32r,5l228,5r,-5xe" fillcolor="#231f20" stroked="f">
                  <v:path arrowok="t" o:connecttype="custom" o:connectlocs="228,1382;0,1414;0,1419;228,1387;228,1382" o:connectangles="0,0,0,0,0"/>
                </v:shape>
                <v:shape id="Freeform 592" o:spid="_x0000_s1033" style="position:absolute;left:2470;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" path="m1,l,5,52,18r1,-5l1,xe" fillcolor="#231f20" stroked="f">
                  <v:path arrowok="t" o:connecttype="custom" o:connectlocs="1,1350;0,1355;52,1368;53,1363;1,1350" o:connectangles="0,0,0,0,0"/>
                </v:shape>
                <v:shape id="Freeform 593" o:spid="_x0000_s1034" style="position:absolute;left:2472;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" path="m1,l,5,52,18r2,-5l1,xe" fillcolor="#231f20" stroked="f">
                  <v:path arrowok="t" o:connecttype="custom" o:connectlocs="1,1350;0,1355;52,1368;54,1363;1,1350" o:connectangles="0,0,0,0,0"/>
                </v:shape>
                <v:shape id="Freeform 594" o:spid="_x0000_s1035" style="position:absolute;left:2296;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" path="m224,l,32r1,5l225,5,224,xe" fillcolor="#231f20" stroked="f">
                  <v:path arrowok="t" o:connecttype="custom" o:connectlocs="224,1367;0,1399;1,1404;225,1372;224,1367" o:connectangles="0,0,0,0,0"/>
                </v:shape>
                <v:line id="Line 595" o:spid="_x0000_s1036" style="position:absolute;visibility:visible;mso-wrap-style:square" from="2290,1415" to="229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" strokecolor="#231f20" strokeweight=".09031mm"/>
                <v:line id="Line 596" o:spid="_x0000_s1037" style="position:absolute;visibility:visible;mso-wrap-style:square" from="2290,1416" to="229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" strokecolor="#231f20" strokeweight=".09031mm"/>
                <v:line id="Line 597" o:spid="_x0000_s1038" style="position:absolute;visibility:visible;mso-wrap-style:square" from="2279,1415" to="228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" strokecolor="#231f20" strokeweight=".09842mm"/>
                <v:line id="Line 598" o:spid="_x0000_s1039" style="position:absolute;visibility:visible;mso-wrap-style:square" from="2526,1368" to="253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" strokecolor="#231f20" strokeweight=".04339mm"/>
                <v:line id="Line 599" o:spid="_x0000_s1040" style="position:absolute;visibility:visible;mso-wrap-style:square" from="2527,1375" to="25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" strokecolor="#231f20" strokeweight=".07478mm"/>
                <v:line id="Line 600" o:spid="_x0000_s1041" style="position:absolute;visibility:visible;mso-wrap-style:square" from="2357,1277" to="2362,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" strokecolor="#231f20" strokeweight=".02011mm"/>
                <v:line id="Line 601" o:spid="_x0000_s1042" style="position:absolute;visibility:visible;mso-wrap-style:square" from="2317,1282" to="2319,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" strokecolor="#231f20" strokeweight=".26pt"/>
                <v:line id="Line 602" o:spid="_x0000_s1043" style="position:absolute;visibility:visible;mso-wrap-style:square" from="2374,1274" to="23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" strokecolor="#231f20" strokeweight=".1062mm"/>
                <v:line id="Line 603" o:spid="_x0000_s1044" style="position:absolute;visibility:visible;mso-wrap-style:square" from="2380,1273" to="238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" strokecolor="#231f20" strokeweight=".09631mm"/>
                <v:line id="Line 604" o:spid="_x0000_s1045" style="position:absolute;visibility:visible;mso-wrap-style:square" from="2456,1264" to="246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" strokecolor="#231f20" strokeweight=".0815mm"/>
                <v:shape id="Freeform 605" o:spid="_x0000_s1046" style="position:absolute;left:2408;top:1258;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" path="m17,l,10r3,4l20,4,17,xe" fillcolor="#231f20" stroked="f">
                  <v:path arrowok="t" o:connecttype="custom" o:connectlocs="17,1258;0,1268;3,1272;20,1262;17,1258" o:connectangles="0,0,0,0,0"/>
                </v:shape>
                <v:shape id="Freeform 606" o:spid="_x0000_s1047" style="position:absolute;left:2426;top:1253;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" path="m27,l,5r1,5l28,5,27,xe" fillcolor="#231f20" stroked="f">
                  <v:path arrowok="t" o:connecttype="custom" o:connectlocs="27,1253;0,1258;1,1263;28,1258;27,1253" o:connectangles="0,0,0,0,0"/>
                </v:shape>
                <v:line id="Line 607" o:spid="_x0000_s1048" style="position:absolute;visibility:visible;mso-wrap-style:square" from="2423,1260" to="242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" strokecolor="#231f20" strokeweight=".09667mm"/>
                <v:shape id="Freeform 608" o:spid="_x0000_s1049" style="position:absolute;left:2403;top:1257;width:22;height: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" path="m20,l,12r3,4l22,5,20,xe" fillcolor="#231f20" stroked="f">
                  <v:path arrowok="t" o:connecttype="custom" o:connectlocs="20,1257;0,1269;3,1273;22,1262;20,1257" o:connectangles="0,0,0,0,0"/>
                </v:shape>
                <v:shape id="Freeform 609" o:spid="_x0000_s1050" style="position:absolute;left:2379;top:126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" path="m13,l,8r3,4l16,5,13,xe" fillcolor="#231f20" stroked="f">
                  <v:path arrowok="t" o:connecttype="custom" o:connectlocs="13,1263;0,1271;3,1275;16,1268;13,1263" o:connectangles="0,0,0,0,0"/>
                </v:shape>
                <v:shape id="Freeform 610" o:spid="_x0000_s1051" style="position:absolute;left:2423;top:1252;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" path="m26,l,5r1,5l27,5,26,xe" fillcolor="#231f20" stroked="f">
                  <v:path arrowok="t" o:connecttype="custom" o:connectlocs="26,1252;0,1257;1,1262;27,1257;26,1252" o:connectangles="0,0,0,0,0"/>
                </v:shape>
                <v:line id="Line 611" o:spid="_x0000_s1052" style="position:absolute;visibility:visible;mso-wrap-style:square" from="2452,1255" to="245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" strokecolor="#231f20" strokeweight=".09667mm"/>
                <v:shape id="Freeform 612" o:spid="_x0000_s1053" style="position:absolute;left:1160;top:1509;width:51;height:18;visibility:visible;mso-wrap-style:square;v-text-anchor:top" coordsize="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" path="m2,l,5,50,18r1,-5l2,xe" fillcolor="#231f20" stroked="f">
                  <v:path arrowok="t" o:connecttype="custom" o:connectlocs="2,1509;0,1514;50,1527;51,1522;2,1509" o:connectangles="0,0,0,0,0"/>
                </v:shape>
                <v:shape id="Freeform 613" o:spid="_x0000_s1054" style="position:absolute;left:1158;top:1409;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" path="m22,l,101r5,1l27,1,22,xe" fillcolor="#231f20" stroked="f">
                  <v:path arrowok="t" o:connecttype="custom" o:connectlocs="22,1410;0,1511;5,1512;27,1411;22,1410" o:connectangles="0,0,0,0,0"/>
                </v:shape>
                <v:shape id="Freeform 614" o:spid="_x0000_s1055" style="position:absolute;left:1261;top:142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" path="m4,l,3r8,9l12,9,4,xe" fillcolor="#231f20" stroked="f">
                  <v:path arrowok="t" o:connecttype="custom" o:connectlocs="4,1421;0,1424;8,1433;12,1430;4,1421" o:connectangles="0,0,0,0,0"/>
                </v:shape>
                <v:line id="Line 615" o:spid="_x0000_s1056" style="position:absolute;visibility:visible;mso-wrap-style:square" from="1269,1470" to="127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" strokecolor="#231f20" strokeweight="1.3638mm"/>
                <v:shape id="Freeform 616" o:spid="_x0000_s1057" style="position:absolute;left:1244;top:1506;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" path="m28,l,4,1,9,28,5,28,xe" fillcolor="#231f20" stroked="f">
                  <v:path arrowok="t" o:connecttype="custom" o:connectlocs="28,1506;0,1510;1,1515;28,1511;28,1506" o:connectangles="0,0,0,0,0"/>
                </v:shape>
                <v:line id="Line 617" o:spid="_x0000_s1058" style="position:absolute;visibility:visible;mso-wrap-style:square" from="1242,1518" to="124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" strokecolor="#231f20" strokeweight=".17781mm"/>
                <v:shape id="Freeform 618" o:spid="_x0000_s1059" style="position:absolute;left:1229;top:15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" path="m14,l,2,,7,15,5,14,xe" fillcolor="#231f20" stroked="f">
                  <v:path arrowok="t" o:connecttype="custom" o:connectlocs="14,1520;0,1522;0,1527;15,1525;14,1520" o:connectangles="0,0,0,0,0"/>
                </v:shape>
                <v:shape id="Freeform 619" o:spid="_x0000_s1060" style="position:absolute;left:1186;top:1401;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" path="m16,l,2,1,7,16,5,16,xe" fillcolor="#231f20" stroked="f">
                  <v:path arrowok="t" o:connecttype="custom" o:connectlocs="16,1401;0,1403;1,1408;16,1406;16,1401" o:connectangles="0,0,0,0,0"/>
                </v:shape>
                <v:shape id="Freeform 620" o:spid="_x0000_s1061" style="position:absolute;left:1201;top:1401;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" path="m2,l,5,55,19r1,-5l2,xe" fillcolor="#231f20" stroked="f">
                  <v:path arrowok="t" o:connecttype="custom" o:connectlocs="2,1401;0,1406;55,1420;56,1415;2,1401" o:connectangles="0,0,0,0,0"/>
                </v:shape>
                <v:shape id="Picture 621" o:spid="_x0000_s1062" type="#_x0000_t75" style="position:absolute;left:1335;top:902;width:14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">
                  <v:imagedata r:id="rId153" o:title=""/>
                </v:shape>
                <v:shape id="Picture 622" o:spid="_x0000_s1063" type="#_x0000_t75" style="position:absolute;width:2557;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">
                  <v:imagedata r:id="rId154" o:title=""/>
                </v:shape>
                <v:shape id="Freeform 623" o:spid="_x0000_s1064" style="position:absolute;left:1223;top:1440;width:11;height:19;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" path="m10,1l3,,,17r6,1e" filled="f" strokecolor="#231f20" strokeweight=".07619mm">
                  <v:path arrowok="t" o:connecttype="custom" o:connectlocs="10,1442;3,1441;0,1458;6,1459" o:connectangles="0,0,0,0"/>
                </v:shape>
                <w10:anchorlock/>
              </v:group>
            </w:pict>
          </mc:Fallback>
        </mc:AlternateContent>
      </w:r>
    </w:p>
    <w:p w14:paraId="7F6A3487" w14:textId="77777777" w:rsidR="00717A05" w:rsidRDefault="007E6418">
      <w:pPr>
        <w:pStyle w:val="a5"/>
        <w:numPr>
          <w:ilvl w:val="0"/>
          <w:numId w:val="7"/>
        </w:numPr>
        <w:tabs>
          <w:tab w:val="left" w:pos="456"/>
        </w:tabs>
        <w:spacing w:before="133"/>
        <w:ind w:left="455" w:hanging="197"/>
        <w:rPr>
          <w:rFonts w:ascii="Arial" w:eastAsia="Arial"/>
          <w:color w:val="231916"/>
          <w:sz w:val="15"/>
        </w:rPr>
      </w:pPr>
      <w:r>
        <w:rPr>
          <w:noProof/>
          <w:lang w:val="ru-RU" w:eastAsia="ru-RU"/>
        </w:rPr>
        <mc:AlternateContent>
          <mc:Choice Requires="wpg">
            <w:drawing>
              <wp:anchor distT="0" distB="0" distL="114300" distR="114300" simplePos="0" relativeHeight="251659776" behindDoc="0" locked="0" layoutInCell="1" allowOverlap="1" wp14:anchorId="7FF02EE6" wp14:editId="3C4426DD">
                <wp:simplePos x="0" y="0"/>
                <wp:positionH relativeFrom="page">
                  <wp:posOffset>-119821</wp:posOffset>
                </wp:positionH>
                <wp:positionV relativeFrom="paragraph">
                  <wp:posOffset>1177925</wp:posOffset>
                </wp:positionV>
                <wp:extent cx="4944110" cy="4954905"/>
                <wp:effectExtent l="0" t="95250" r="66040" b="0"/>
                <wp:wrapNone/>
                <wp:docPr id="38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4954905"/>
                          <a:chOff x="0" y="597"/>
                          <a:chExt cx="7697" cy="7742"/>
                        </a:xfrm>
                      </wpg:grpSpPr>
                      <wps:wsp>
                        <wps:cNvPr id="3890" name="AutoShape 1189"/>
                        <wps:cNvSpPr>
                          <a:spLocks/>
                        </wps:cNvSpPr>
                        <wps:spPr bwMode="auto">
                          <a:xfrm>
                            <a:off x="0" y="5569"/>
                            <a:ext cx="2826" cy="1183"/>
                          </a:xfrm>
                          <a:custGeom>
                            <a:avLst/>
                            <a:gdLst>
                              <a:gd name="T0" fmla="*/ 6932 w 2826"/>
                              <a:gd name="T1" fmla="+- 0 1924 5570"/>
                              <a:gd name="T2" fmla="*/ 1924 h 1183"/>
                              <a:gd name="T3" fmla="*/ 4929 w 2826"/>
                              <a:gd name="T4" fmla="+- 0 1819 5570"/>
                              <a:gd name="T5" fmla="*/ 1819 h 1183"/>
                              <a:gd name="T6" fmla="*/ 6934 w 2826"/>
                              <a:gd name="T7" fmla="+- 0 1967 5570"/>
                              <a:gd name="T8" fmla="*/ 1967 h 1183"/>
                              <a:gd name="T9" fmla="*/ 6938 w 2826"/>
                              <a:gd name="T10" fmla="+- 0 2015 5570"/>
                              <a:gd name="T11" fmla="*/ 2015 h 1183"/>
                              <a:gd name="T12" fmla="*/ 6808 w 2826"/>
                              <a:gd name="T13" fmla="+- 0 1960 5570"/>
                              <a:gd name="T14" fmla="*/ 1960 h 1183"/>
                              <a:gd name="T15" fmla="*/ 6808 w 2826"/>
                              <a:gd name="T16" fmla="+- 0 1994 5570"/>
                              <a:gd name="T17" fmla="*/ 1994 h 1183"/>
                              <a:gd name="T18" fmla="*/ 5003 w 2826"/>
                              <a:gd name="T19" fmla="+- 0 1708 5570"/>
                              <a:gd name="T20" fmla="*/ 1708 h 1183"/>
                              <a:gd name="T21" fmla="*/ 5035 w 2826"/>
                              <a:gd name="T22" fmla="+- 0 1736 5570"/>
                              <a:gd name="T23" fmla="*/ 1736 h 1183"/>
                              <a:gd name="T24" fmla="*/ 5035 w 2826"/>
                              <a:gd name="T25" fmla="+- 0 1736 5570"/>
                              <a:gd name="T26" fmla="*/ 1736 h 1183"/>
                              <a:gd name="T27" fmla="*/ 5031 w 2826"/>
                              <a:gd name="T28" fmla="+- 0 1792 5570"/>
                              <a:gd name="T29" fmla="*/ 1792 h 1183"/>
                              <a:gd name="T30" fmla="*/ 5221 w 2826"/>
                              <a:gd name="T31" fmla="+- 0 1821 5570"/>
                              <a:gd name="T32" fmla="*/ 1821 h 1183"/>
                              <a:gd name="T33" fmla="*/ 5334 w 2826"/>
                              <a:gd name="T34" fmla="+- 0 1820 5570"/>
                              <a:gd name="T35" fmla="*/ 1820 h 1183"/>
                              <a:gd name="T36" fmla="*/ 5368 w 2826"/>
                              <a:gd name="T37" fmla="+- 0 1824 5570"/>
                              <a:gd name="T38" fmla="*/ 1824 h 1183"/>
                              <a:gd name="T39" fmla="*/ 5368 w 2826"/>
                              <a:gd name="T40" fmla="+- 0 1824 5570"/>
                              <a:gd name="T41" fmla="*/ 1824 h 1183"/>
                              <a:gd name="T42" fmla="*/ 5482 w 2826"/>
                              <a:gd name="T43" fmla="+- 0 1859 5570"/>
                              <a:gd name="T44" fmla="*/ 1859 h 1183"/>
                              <a:gd name="T45" fmla="*/ 5675 w 2826"/>
                              <a:gd name="T46" fmla="+- 0 1885 5570"/>
                              <a:gd name="T47" fmla="*/ 1885 h 1183"/>
                              <a:gd name="T48" fmla="*/ 5788 w 2826"/>
                              <a:gd name="T49" fmla="+- 0 1880 5570"/>
                              <a:gd name="T50" fmla="*/ 1880 h 1183"/>
                              <a:gd name="T51" fmla="*/ 5827 w 2826"/>
                              <a:gd name="T52" fmla="+- 0 1890 5570"/>
                              <a:gd name="T53" fmla="*/ 1890 h 1183"/>
                              <a:gd name="T54" fmla="*/ 5827 w 2826"/>
                              <a:gd name="T55" fmla="+- 0 1890 5570"/>
                              <a:gd name="T56" fmla="*/ 1890 h 1183"/>
                              <a:gd name="T57" fmla="*/ 5946 w 2826"/>
                              <a:gd name="T58" fmla="+- 0 1924 5570"/>
                              <a:gd name="T59" fmla="*/ 1924 h 1183"/>
                              <a:gd name="T60" fmla="*/ 6148 w 2826"/>
                              <a:gd name="T61" fmla="+- 0 1952 5570"/>
                              <a:gd name="T62" fmla="*/ 1952 h 1183"/>
                              <a:gd name="T63" fmla="*/ 6270 w 2826"/>
                              <a:gd name="T64" fmla="+- 0 1953 5570"/>
                              <a:gd name="T65" fmla="*/ 1953 h 1183"/>
                              <a:gd name="T66" fmla="*/ 6314 w 2826"/>
                              <a:gd name="T67" fmla="+- 0 1959 5570"/>
                              <a:gd name="T68" fmla="*/ 1959 h 1183"/>
                              <a:gd name="T69" fmla="*/ 6314 w 2826"/>
                              <a:gd name="T70" fmla="+- 0 1959 5570"/>
                              <a:gd name="T71" fmla="*/ 1959 h 1183"/>
                              <a:gd name="T72" fmla="*/ 6430 w 2826"/>
                              <a:gd name="T73" fmla="+- 0 1993 5570"/>
                              <a:gd name="T74" fmla="*/ 1993 h 1183"/>
                              <a:gd name="T75" fmla="*/ 6627 w 2826"/>
                              <a:gd name="T76" fmla="+- 0 2022 5570"/>
                              <a:gd name="T77" fmla="*/ 2022 h 1183"/>
                              <a:gd name="T78" fmla="*/ 6748 w 2826"/>
                              <a:gd name="T79" fmla="+- 0 2022 5570"/>
                              <a:gd name="T80" fmla="*/ 2022 h 1183"/>
                              <a:gd name="T81" fmla="*/ 5149 w 2826"/>
                              <a:gd name="T82" fmla="+- 0 1754 5570"/>
                              <a:gd name="T83" fmla="*/ 1754 h 1183"/>
                              <a:gd name="T84" fmla="*/ 5149 w 2826"/>
                              <a:gd name="T85" fmla="+- 0 1754 5570"/>
                              <a:gd name="T86" fmla="*/ 1754 h 1183"/>
                              <a:gd name="T87" fmla="*/ 5264 w 2826"/>
                              <a:gd name="T88" fmla="+- 0 1787 5570"/>
                              <a:gd name="T89" fmla="*/ 1787 h 1183"/>
                              <a:gd name="T90" fmla="*/ 5457 w 2826"/>
                              <a:gd name="T91" fmla="+- 0 1815 5570"/>
                              <a:gd name="T92" fmla="*/ 1815 h 1183"/>
                              <a:gd name="T93" fmla="*/ 5569 w 2826"/>
                              <a:gd name="T94" fmla="+- 0 1812 5570"/>
                              <a:gd name="T95" fmla="*/ 1812 h 1183"/>
                              <a:gd name="T96" fmla="*/ 5602 w 2826"/>
                              <a:gd name="T97" fmla="+- 0 1815 5570"/>
                              <a:gd name="T98" fmla="*/ 1815 h 1183"/>
                              <a:gd name="T99" fmla="*/ 5602 w 2826"/>
                              <a:gd name="T100" fmla="+- 0 1815 5570"/>
                              <a:gd name="T101" fmla="*/ 1815 h 1183"/>
                              <a:gd name="T102" fmla="*/ 5720 w 2826"/>
                              <a:gd name="T103" fmla="+- 0 1848 5570"/>
                              <a:gd name="T104" fmla="*/ 1848 h 1183"/>
                              <a:gd name="T105" fmla="*/ 5914 w 2826"/>
                              <a:gd name="T106" fmla="+- 0 1875 5570"/>
                              <a:gd name="T107" fmla="*/ 1875 h 1183"/>
                              <a:gd name="T108" fmla="*/ 6038 w 2826"/>
                              <a:gd name="T109" fmla="+- 0 1876 5570"/>
                              <a:gd name="T110" fmla="*/ 1876 h 1183"/>
                              <a:gd name="T111" fmla="*/ 6074 w 2826"/>
                              <a:gd name="T112" fmla="+- 0 1881 5570"/>
                              <a:gd name="T113" fmla="*/ 1881 h 1183"/>
                              <a:gd name="T114" fmla="*/ 6074 w 2826"/>
                              <a:gd name="T115" fmla="+- 0 1881 5570"/>
                              <a:gd name="T116" fmla="*/ 1881 h 1183"/>
                              <a:gd name="T117" fmla="*/ 6197 w 2826"/>
                              <a:gd name="T118" fmla="+- 0 1914 5570"/>
                              <a:gd name="T119" fmla="*/ 1914 h 1183"/>
                              <a:gd name="T120" fmla="*/ 6395 w 2826"/>
                              <a:gd name="T121" fmla="+- 0 1944 5570"/>
                              <a:gd name="T122" fmla="*/ 1944 h 1183"/>
                              <a:gd name="T123" fmla="*/ 6513 w 2826"/>
                              <a:gd name="T124" fmla="+- 0 1943 5570"/>
                              <a:gd name="T125" fmla="*/ 1943 h 1183"/>
                              <a:gd name="T126" fmla="*/ 6552 w 2826"/>
                              <a:gd name="T127" fmla="+- 0 1952 5570"/>
                              <a:gd name="T128" fmla="*/ 1952 h 1183"/>
                              <a:gd name="T129" fmla="*/ 6552 w 2826"/>
                              <a:gd name="T130" fmla="+- 0 1952 5570"/>
                              <a:gd name="T131" fmla="*/ 1952 h 1183"/>
                              <a:gd name="T132" fmla="*/ 6674 w 2826"/>
                              <a:gd name="T133" fmla="+- 0 1984 5570"/>
                              <a:gd name="T134" fmla="*/ 1984 h 1183"/>
                              <a:gd name="T135" fmla="*/ 5093 w 2826"/>
                              <a:gd name="T136" fmla="+- 0 1414 5570"/>
                              <a:gd name="T137" fmla="*/ 1414 h 1183"/>
                              <a:gd name="T138" fmla="*/ 5294 w 2826"/>
                              <a:gd name="T139" fmla="+- 0 1265 5570"/>
                              <a:gd name="T140" fmla="*/ 1265 h 1183"/>
                              <a:gd name="T141" fmla="*/ 7410 w 2826"/>
                              <a:gd name="T142" fmla="+- 0 1099 5570"/>
                              <a:gd name="T143" fmla="*/ 1099 h 1183"/>
                              <a:gd name="T144" fmla="*/ 7164 w 2826"/>
                              <a:gd name="T145" fmla="+- 0 1627 5570"/>
                              <a:gd name="T146" fmla="*/ 1627 h 1183"/>
                              <a:gd name="T147" fmla="*/ 7303 w 2826"/>
                              <a:gd name="T148" fmla="+- 0 1653 5570"/>
                              <a:gd name="T149" fmla="*/ 1653 h 1183"/>
                              <a:gd name="T150" fmla="*/ 7302 w 2826"/>
                              <a:gd name="T151" fmla="+- 0 1641 5570"/>
                              <a:gd name="T152" fmla="*/ 1641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826" h="1183">
                                <a:moveTo>
                                  <a:pt x="4929" y="-3751"/>
                                </a:moveTo>
                                <a:lnTo>
                                  <a:pt x="6905" y="-3468"/>
                                </a:lnTo>
                                <a:lnTo>
                                  <a:pt x="6907" y="-3630"/>
                                </a:lnTo>
                                <a:lnTo>
                                  <a:pt x="6932" y="-3646"/>
                                </a:lnTo>
                                <a:lnTo>
                                  <a:pt x="4944" y="-3911"/>
                                </a:lnTo>
                                <a:lnTo>
                                  <a:pt x="4936" y="-3905"/>
                                </a:lnTo>
                                <a:lnTo>
                                  <a:pt x="4931" y="-3896"/>
                                </a:lnTo>
                                <a:lnTo>
                                  <a:pt x="4929" y="-3751"/>
                                </a:lnTo>
                                <a:close/>
                                <a:moveTo>
                                  <a:pt x="6907" y="-3603"/>
                                </a:moveTo>
                                <a:lnTo>
                                  <a:pt x="6926" y="-3603"/>
                                </a:lnTo>
                                <a:lnTo>
                                  <a:pt x="6934" y="-3603"/>
                                </a:lnTo>
                                <a:lnTo>
                                  <a:pt x="6933" y="-3645"/>
                                </a:lnTo>
                                <a:moveTo>
                                  <a:pt x="6907" y="-3553"/>
                                </a:moveTo>
                                <a:lnTo>
                                  <a:pt x="6937" y="-3550"/>
                                </a:lnTo>
                                <a:lnTo>
                                  <a:pt x="6938" y="-3555"/>
                                </a:lnTo>
                                <a:lnTo>
                                  <a:pt x="6937" y="-3515"/>
                                </a:lnTo>
                                <a:lnTo>
                                  <a:pt x="6904" y="-3515"/>
                                </a:lnTo>
                                <a:moveTo>
                                  <a:pt x="6808" y="-3610"/>
                                </a:moveTo>
                                <a:lnTo>
                                  <a:pt x="6822" y="-3610"/>
                                </a:lnTo>
                                <a:lnTo>
                                  <a:pt x="6836" y="-3610"/>
                                </a:lnTo>
                                <a:lnTo>
                                  <a:pt x="6836" y="-3576"/>
                                </a:lnTo>
                                <a:lnTo>
                                  <a:pt x="6808" y="-3576"/>
                                </a:lnTo>
                                <a:lnTo>
                                  <a:pt x="6808" y="-3610"/>
                                </a:lnTo>
                                <a:close/>
                                <a:moveTo>
                                  <a:pt x="4975" y="-3863"/>
                                </a:moveTo>
                                <a:lnTo>
                                  <a:pt x="4989" y="-3863"/>
                                </a:lnTo>
                                <a:lnTo>
                                  <a:pt x="5003" y="-3862"/>
                                </a:lnTo>
                                <a:lnTo>
                                  <a:pt x="5003" y="-3829"/>
                                </a:lnTo>
                                <a:lnTo>
                                  <a:pt x="4975" y="-3829"/>
                                </a:lnTo>
                                <a:lnTo>
                                  <a:pt x="4975" y="-3863"/>
                                </a:lnTo>
                                <a:close/>
                                <a:moveTo>
                                  <a:pt x="5035" y="-3834"/>
                                </a:moveTo>
                                <a:lnTo>
                                  <a:pt x="5114" y="-3822"/>
                                </a:lnTo>
                                <a:lnTo>
                                  <a:pt x="5115" y="-3806"/>
                                </a:lnTo>
                                <a:lnTo>
                                  <a:pt x="5035" y="-3817"/>
                                </a:lnTo>
                                <a:lnTo>
                                  <a:pt x="5035" y="-3834"/>
                                </a:lnTo>
                                <a:close/>
                                <a:moveTo>
                                  <a:pt x="5031" y="-3794"/>
                                </a:moveTo>
                                <a:lnTo>
                                  <a:pt x="5110" y="-3783"/>
                                </a:lnTo>
                                <a:lnTo>
                                  <a:pt x="5111" y="-3767"/>
                                </a:lnTo>
                                <a:lnTo>
                                  <a:pt x="5031" y="-3778"/>
                                </a:lnTo>
                                <a:lnTo>
                                  <a:pt x="5031" y="-3794"/>
                                </a:lnTo>
                                <a:close/>
                                <a:moveTo>
                                  <a:pt x="5141" y="-3777"/>
                                </a:moveTo>
                                <a:lnTo>
                                  <a:pt x="5220" y="-3765"/>
                                </a:lnTo>
                                <a:lnTo>
                                  <a:pt x="5221" y="-3749"/>
                                </a:lnTo>
                                <a:lnTo>
                                  <a:pt x="5141" y="-3760"/>
                                </a:lnTo>
                                <a:lnTo>
                                  <a:pt x="5141" y="-3777"/>
                                </a:lnTo>
                                <a:close/>
                                <a:moveTo>
                                  <a:pt x="5254" y="-3761"/>
                                </a:moveTo>
                                <a:lnTo>
                                  <a:pt x="5334" y="-3750"/>
                                </a:lnTo>
                                <a:lnTo>
                                  <a:pt x="5334" y="-3734"/>
                                </a:lnTo>
                                <a:lnTo>
                                  <a:pt x="5255" y="-3745"/>
                                </a:lnTo>
                                <a:lnTo>
                                  <a:pt x="5254" y="-3761"/>
                                </a:lnTo>
                                <a:close/>
                                <a:moveTo>
                                  <a:pt x="5368" y="-3746"/>
                                </a:moveTo>
                                <a:lnTo>
                                  <a:pt x="5447" y="-3735"/>
                                </a:lnTo>
                                <a:lnTo>
                                  <a:pt x="5448" y="-3719"/>
                                </a:lnTo>
                                <a:lnTo>
                                  <a:pt x="5368" y="-3730"/>
                                </a:lnTo>
                                <a:lnTo>
                                  <a:pt x="5368" y="-3746"/>
                                </a:lnTo>
                                <a:close/>
                                <a:moveTo>
                                  <a:pt x="5481" y="-3728"/>
                                </a:moveTo>
                                <a:lnTo>
                                  <a:pt x="5561" y="-3717"/>
                                </a:lnTo>
                                <a:lnTo>
                                  <a:pt x="5561" y="-3700"/>
                                </a:lnTo>
                                <a:lnTo>
                                  <a:pt x="5482" y="-3711"/>
                                </a:lnTo>
                                <a:lnTo>
                                  <a:pt x="5481" y="-3728"/>
                                </a:lnTo>
                                <a:close/>
                                <a:moveTo>
                                  <a:pt x="5595" y="-3713"/>
                                </a:moveTo>
                                <a:lnTo>
                                  <a:pt x="5674" y="-3702"/>
                                </a:lnTo>
                                <a:lnTo>
                                  <a:pt x="5675" y="-3685"/>
                                </a:lnTo>
                                <a:lnTo>
                                  <a:pt x="5595" y="-3696"/>
                                </a:lnTo>
                                <a:lnTo>
                                  <a:pt x="5595" y="-3713"/>
                                </a:lnTo>
                                <a:close/>
                                <a:moveTo>
                                  <a:pt x="5708" y="-3701"/>
                                </a:moveTo>
                                <a:lnTo>
                                  <a:pt x="5788" y="-3690"/>
                                </a:lnTo>
                                <a:lnTo>
                                  <a:pt x="5788" y="-3673"/>
                                </a:lnTo>
                                <a:lnTo>
                                  <a:pt x="5708" y="-3684"/>
                                </a:lnTo>
                                <a:lnTo>
                                  <a:pt x="5708" y="-3701"/>
                                </a:lnTo>
                                <a:close/>
                                <a:moveTo>
                                  <a:pt x="5827" y="-3680"/>
                                </a:moveTo>
                                <a:lnTo>
                                  <a:pt x="5906" y="-3669"/>
                                </a:lnTo>
                                <a:lnTo>
                                  <a:pt x="5907" y="-3652"/>
                                </a:lnTo>
                                <a:lnTo>
                                  <a:pt x="5827" y="-3663"/>
                                </a:lnTo>
                                <a:lnTo>
                                  <a:pt x="5827" y="-3680"/>
                                </a:lnTo>
                                <a:close/>
                                <a:moveTo>
                                  <a:pt x="5946" y="-3663"/>
                                </a:moveTo>
                                <a:lnTo>
                                  <a:pt x="6025" y="-3652"/>
                                </a:lnTo>
                                <a:lnTo>
                                  <a:pt x="6026" y="-3635"/>
                                </a:lnTo>
                                <a:lnTo>
                                  <a:pt x="5946" y="-3646"/>
                                </a:lnTo>
                                <a:lnTo>
                                  <a:pt x="5946" y="-3663"/>
                                </a:lnTo>
                                <a:close/>
                                <a:moveTo>
                                  <a:pt x="6069" y="-3645"/>
                                </a:moveTo>
                                <a:lnTo>
                                  <a:pt x="6148" y="-3634"/>
                                </a:lnTo>
                                <a:lnTo>
                                  <a:pt x="6148" y="-3618"/>
                                </a:lnTo>
                                <a:lnTo>
                                  <a:pt x="6069" y="-3629"/>
                                </a:lnTo>
                                <a:lnTo>
                                  <a:pt x="6069" y="-3645"/>
                                </a:lnTo>
                                <a:close/>
                                <a:moveTo>
                                  <a:pt x="6191" y="-3628"/>
                                </a:moveTo>
                                <a:lnTo>
                                  <a:pt x="6270" y="-3617"/>
                                </a:lnTo>
                                <a:lnTo>
                                  <a:pt x="6271" y="-3600"/>
                                </a:lnTo>
                                <a:lnTo>
                                  <a:pt x="6191" y="-3611"/>
                                </a:lnTo>
                                <a:lnTo>
                                  <a:pt x="6191" y="-3628"/>
                                </a:lnTo>
                                <a:close/>
                                <a:moveTo>
                                  <a:pt x="6314" y="-3611"/>
                                </a:moveTo>
                                <a:lnTo>
                                  <a:pt x="6393" y="-3600"/>
                                </a:lnTo>
                                <a:lnTo>
                                  <a:pt x="6393" y="-3583"/>
                                </a:lnTo>
                                <a:lnTo>
                                  <a:pt x="6314" y="-3594"/>
                                </a:lnTo>
                                <a:lnTo>
                                  <a:pt x="6314" y="-3611"/>
                                </a:lnTo>
                                <a:close/>
                                <a:moveTo>
                                  <a:pt x="6430" y="-3593"/>
                                </a:moveTo>
                                <a:lnTo>
                                  <a:pt x="6509" y="-3582"/>
                                </a:lnTo>
                                <a:lnTo>
                                  <a:pt x="6509" y="-3566"/>
                                </a:lnTo>
                                <a:lnTo>
                                  <a:pt x="6430" y="-3577"/>
                                </a:lnTo>
                                <a:lnTo>
                                  <a:pt x="6430" y="-3593"/>
                                </a:lnTo>
                                <a:close/>
                                <a:moveTo>
                                  <a:pt x="6547" y="-3576"/>
                                </a:moveTo>
                                <a:lnTo>
                                  <a:pt x="6627" y="-3565"/>
                                </a:lnTo>
                                <a:lnTo>
                                  <a:pt x="6627" y="-3548"/>
                                </a:lnTo>
                                <a:lnTo>
                                  <a:pt x="6547" y="-3559"/>
                                </a:lnTo>
                                <a:lnTo>
                                  <a:pt x="6547" y="-3576"/>
                                </a:lnTo>
                                <a:close/>
                                <a:moveTo>
                                  <a:pt x="6669" y="-3559"/>
                                </a:moveTo>
                                <a:lnTo>
                                  <a:pt x="6748" y="-3548"/>
                                </a:lnTo>
                                <a:lnTo>
                                  <a:pt x="6748" y="-3531"/>
                                </a:lnTo>
                                <a:lnTo>
                                  <a:pt x="6669" y="-3542"/>
                                </a:lnTo>
                                <a:lnTo>
                                  <a:pt x="6669" y="-3559"/>
                                </a:lnTo>
                                <a:close/>
                                <a:moveTo>
                                  <a:pt x="5149" y="-3816"/>
                                </a:moveTo>
                                <a:lnTo>
                                  <a:pt x="5229" y="-3805"/>
                                </a:lnTo>
                                <a:lnTo>
                                  <a:pt x="5229" y="-3789"/>
                                </a:lnTo>
                                <a:lnTo>
                                  <a:pt x="5149" y="-3800"/>
                                </a:lnTo>
                                <a:lnTo>
                                  <a:pt x="5149" y="-3816"/>
                                </a:lnTo>
                                <a:close/>
                                <a:moveTo>
                                  <a:pt x="5263" y="-3799"/>
                                </a:moveTo>
                                <a:lnTo>
                                  <a:pt x="5343" y="-3788"/>
                                </a:lnTo>
                                <a:lnTo>
                                  <a:pt x="5343" y="-3772"/>
                                </a:lnTo>
                                <a:lnTo>
                                  <a:pt x="5264" y="-3783"/>
                                </a:lnTo>
                                <a:lnTo>
                                  <a:pt x="5263" y="-3799"/>
                                </a:lnTo>
                                <a:close/>
                                <a:moveTo>
                                  <a:pt x="5377" y="-3782"/>
                                </a:moveTo>
                                <a:lnTo>
                                  <a:pt x="5456" y="-3771"/>
                                </a:lnTo>
                                <a:lnTo>
                                  <a:pt x="5457" y="-3755"/>
                                </a:lnTo>
                                <a:lnTo>
                                  <a:pt x="5377" y="-3766"/>
                                </a:lnTo>
                                <a:lnTo>
                                  <a:pt x="5377" y="-3782"/>
                                </a:lnTo>
                                <a:close/>
                                <a:moveTo>
                                  <a:pt x="5489" y="-3769"/>
                                </a:moveTo>
                                <a:lnTo>
                                  <a:pt x="5569" y="-3758"/>
                                </a:lnTo>
                                <a:lnTo>
                                  <a:pt x="5569" y="-3741"/>
                                </a:lnTo>
                                <a:lnTo>
                                  <a:pt x="5489" y="-3752"/>
                                </a:lnTo>
                                <a:lnTo>
                                  <a:pt x="5489" y="-3769"/>
                                </a:lnTo>
                                <a:close/>
                                <a:moveTo>
                                  <a:pt x="5602" y="-3755"/>
                                </a:moveTo>
                                <a:lnTo>
                                  <a:pt x="5681" y="-3744"/>
                                </a:lnTo>
                                <a:lnTo>
                                  <a:pt x="5681" y="-3728"/>
                                </a:lnTo>
                                <a:lnTo>
                                  <a:pt x="5602" y="-3739"/>
                                </a:lnTo>
                                <a:lnTo>
                                  <a:pt x="5602" y="-3755"/>
                                </a:lnTo>
                                <a:close/>
                                <a:moveTo>
                                  <a:pt x="5720" y="-3739"/>
                                </a:moveTo>
                                <a:lnTo>
                                  <a:pt x="5799" y="-3728"/>
                                </a:lnTo>
                                <a:lnTo>
                                  <a:pt x="5800" y="-3711"/>
                                </a:lnTo>
                                <a:lnTo>
                                  <a:pt x="5720" y="-3722"/>
                                </a:lnTo>
                                <a:lnTo>
                                  <a:pt x="5720" y="-3739"/>
                                </a:lnTo>
                                <a:close/>
                                <a:moveTo>
                                  <a:pt x="5835" y="-3723"/>
                                </a:moveTo>
                                <a:lnTo>
                                  <a:pt x="5914" y="-3712"/>
                                </a:lnTo>
                                <a:lnTo>
                                  <a:pt x="5914" y="-3695"/>
                                </a:lnTo>
                                <a:lnTo>
                                  <a:pt x="5835" y="-3706"/>
                                </a:lnTo>
                                <a:lnTo>
                                  <a:pt x="5835" y="-3723"/>
                                </a:lnTo>
                                <a:close/>
                                <a:moveTo>
                                  <a:pt x="5958" y="-3705"/>
                                </a:moveTo>
                                <a:lnTo>
                                  <a:pt x="6038" y="-3694"/>
                                </a:lnTo>
                                <a:lnTo>
                                  <a:pt x="6038" y="-3678"/>
                                </a:lnTo>
                                <a:lnTo>
                                  <a:pt x="5958" y="-3689"/>
                                </a:lnTo>
                                <a:lnTo>
                                  <a:pt x="5958" y="-3705"/>
                                </a:lnTo>
                                <a:close/>
                                <a:moveTo>
                                  <a:pt x="6074" y="-3689"/>
                                </a:moveTo>
                                <a:lnTo>
                                  <a:pt x="6153" y="-3678"/>
                                </a:lnTo>
                                <a:lnTo>
                                  <a:pt x="6153" y="-3662"/>
                                </a:lnTo>
                                <a:lnTo>
                                  <a:pt x="6074" y="-3673"/>
                                </a:lnTo>
                                <a:lnTo>
                                  <a:pt x="6074" y="-3689"/>
                                </a:lnTo>
                                <a:close/>
                                <a:moveTo>
                                  <a:pt x="6197" y="-3672"/>
                                </a:moveTo>
                                <a:lnTo>
                                  <a:pt x="6277" y="-3661"/>
                                </a:lnTo>
                                <a:lnTo>
                                  <a:pt x="6277" y="-3645"/>
                                </a:lnTo>
                                <a:lnTo>
                                  <a:pt x="6197" y="-3656"/>
                                </a:lnTo>
                                <a:lnTo>
                                  <a:pt x="6197" y="-3672"/>
                                </a:lnTo>
                                <a:close/>
                                <a:moveTo>
                                  <a:pt x="6315" y="-3654"/>
                                </a:moveTo>
                                <a:lnTo>
                                  <a:pt x="6394" y="-3643"/>
                                </a:lnTo>
                                <a:lnTo>
                                  <a:pt x="6395" y="-3626"/>
                                </a:lnTo>
                                <a:lnTo>
                                  <a:pt x="6315" y="-3637"/>
                                </a:lnTo>
                                <a:lnTo>
                                  <a:pt x="6315" y="-3654"/>
                                </a:lnTo>
                                <a:close/>
                                <a:moveTo>
                                  <a:pt x="6434" y="-3638"/>
                                </a:moveTo>
                                <a:lnTo>
                                  <a:pt x="6513" y="-3627"/>
                                </a:lnTo>
                                <a:lnTo>
                                  <a:pt x="6513" y="-3610"/>
                                </a:lnTo>
                                <a:lnTo>
                                  <a:pt x="6434" y="-3621"/>
                                </a:lnTo>
                                <a:lnTo>
                                  <a:pt x="6434" y="-3638"/>
                                </a:lnTo>
                                <a:close/>
                                <a:moveTo>
                                  <a:pt x="6552" y="-3618"/>
                                </a:moveTo>
                                <a:lnTo>
                                  <a:pt x="6632" y="-3607"/>
                                </a:lnTo>
                                <a:lnTo>
                                  <a:pt x="6632" y="-3591"/>
                                </a:lnTo>
                                <a:lnTo>
                                  <a:pt x="6553" y="-3602"/>
                                </a:lnTo>
                                <a:lnTo>
                                  <a:pt x="6552" y="-3618"/>
                                </a:lnTo>
                                <a:close/>
                                <a:moveTo>
                                  <a:pt x="6674" y="-3603"/>
                                </a:moveTo>
                                <a:lnTo>
                                  <a:pt x="6753" y="-3592"/>
                                </a:lnTo>
                                <a:lnTo>
                                  <a:pt x="6754" y="-3575"/>
                                </a:lnTo>
                                <a:lnTo>
                                  <a:pt x="6674" y="-3586"/>
                                </a:lnTo>
                                <a:lnTo>
                                  <a:pt x="6674" y="-3603"/>
                                </a:lnTo>
                                <a:close/>
                                <a:moveTo>
                                  <a:pt x="7755" y="-4319"/>
                                </a:moveTo>
                                <a:lnTo>
                                  <a:pt x="7315" y="-3852"/>
                                </a:lnTo>
                                <a:lnTo>
                                  <a:pt x="5093" y="-4156"/>
                                </a:lnTo>
                                <a:lnTo>
                                  <a:pt x="5199" y="-4249"/>
                                </a:lnTo>
                                <a:moveTo>
                                  <a:pt x="5295" y="-4250"/>
                                </a:moveTo>
                                <a:lnTo>
                                  <a:pt x="7190" y="-3991"/>
                                </a:lnTo>
                                <a:moveTo>
                                  <a:pt x="5294" y="-4305"/>
                                </a:moveTo>
                                <a:lnTo>
                                  <a:pt x="7191" y="-4054"/>
                                </a:lnTo>
                                <a:moveTo>
                                  <a:pt x="5542" y="-4335"/>
                                </a:moveTo>
                                <a:lnTo>
                                  <a:pt x="7054" y="-4128"/>
                                </a:lnTo>
                                <a:lnTo>
                                  <a:pt x="7410" y="-4471"/>
                                </a:lnTo>
                                <a:lnTo>
                                  <a:pt x="5971" y="-4651"/>
                                </a:lnTo>
                                <a:lnTo>
                                  <a:pt x="5542" y="-4335"/>
                                </a:lnTo>
                                <a:close/>
                                <a:moveTo>
                                  <a:pt x="7191" y="-3975"/>
                                </a:moveTo>
                                <a:lnTo>
                                  <a:pt x="7164" y="-3943"/>
                                </a:lnTo>
                                <a:lnTo>
                                  <a:pt x="7192" y="-3939"/>
                                </a:lnTo>
                                <a:lnTo>
                                  <a:pt x="7189" y="-4054"/>
                                </a:lnTo>
                                <a:lnTo>
                                  <a:pt x="7298" y="-4037"/>
                                </a:lnTo>
                                <a:lnTo>
                                  <a:pt x="7303" y="-3917"/>
                                </a:lnTo>
                                <a:lnTo>
                                  <a:pt x="7338" y="-3913"/>
                                </a:lnTo>
                                <a:lnTo>
                                  <a:pt x="7754" y="-4350"/>
                                </a:lnTo>
                                <a:lnTo>
                                  <a:pt x="7754" y="-4395"/>
                                </a:lnTo>
                                <a:lnTo>
                                  <a:pt x="7302" y="-3929"/>
                                </a:lnTo>
                                <a:moveTo>
                                  <a:pt x="7192" y="-3939"/>
                                </a:moveTo>
                                <a:lnTo>
                                  <a:pt x="7293" y="-4039"/>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1" name="Picture 11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153" y="1229"/>
                            <a:ext cx="2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2" name="AutoShape 1191"/>
                        <wps:cNvSpPr>
                          <a:spLocks/>
                        </wps:cNvSpPr>
                        <wps:spPr bwMode="auto">
                          <a:xfrm>
                            <a:off x="267" y="5371"/>
                            <a:ext cx="2557" cy="813"/>
                          </a:xfrm>
                          <a:custGeom>
                            <a:avLst/>
                            <a:gdLst>
                              <a:gd name="T0" fmla="+- 0 7753 267"/>
                              <a:gd name="T1" fmla="*/ T0 w 2557"/>
                              <a:gd name="T2" fmla="+- 0 953 5371"/>
                              <a:gd name="T3" fmla="*/ 953 h 813"/>
                              <a:gd name="T4" fmla="+- 0 7298 267"/>
                              <a:gd name="T5" fmla="*/ T4 w 2557"/>
                              <a:gd name="T6" fmla="+- 0 1533 5371"/>
                              <a:gd name="T7" fmla="*/ 1533 h 813"/>
                              <a:gd name="T8" fmla="+- 0 7279 267"/>
                              <a:gd name="T9" fmla="*/ T8 w 2557"/>
                              <a:gd name="T10" fmla="+- 0 1490 5371"/>
                              <a:gd name="T11" fmla="*/ 1490 h 813"/>
                              <a:gd name="T12" fmla="+- 0 7290 267"/>
                              <a:gd name="T13" fmla="*/ T12 w 2557"/>
                              <a:gd name="T14" fmla="+- 0 1500 5371"/>
                              <a:gd name="T15" fmla="*/ 1500 h 813"/>
                              <a:gd name="T16" fmla="+- 0 7279 267"/>
                              <a:gd name="T17" fmla="*/ T16 w 2557"/>
                              <a:gd name="T18" fmla="+- 0 1509 5371"/>
                              <a:gd name="T19" fmla="*/ 1509 h 813"/>
                              <a:gd name="T20" fmla="+- 0 7250 267"/>
                              <a:gd name="T21" fmla="*/ T20 w 2557"/>
                              <a:gd name="T22" fmla="+- 0 1509 5371"/>
                              <a:gd name="T23" fmla="*/ 1509 h 813"/>
                              <a:gd name="T24" fmla="+- 0 7239 267"/>
                              <a:gd name="T25" fmla="*/ T24 w 2557"/>
                              <a:gd name="T26" fmla="+- 0 1500 5371"/>
                              <a:gd name="T27" fmla="*/ 1500 h 813"/>
                              <a:gd name="T28" fmla="+- 0 7250 267"/>
                              <a:gd name="T29" fmla="*/ T28 w 2557"/>
                              <a:gd name="T30" fmla="+- 0 1490 5371"/>
                              <a:gd name="T31" fmla="*/ 1490 h 813"/>
                              <a:gd name="T32" fmla="+- 0 7616 267"/>
                              <a:gd name="T33" fmla="*/ T32 w 2557"/>
                              <a:gd name="T34" fmla="+- 0 1143 5371"/>
                              <a:gd name="T35" fmla="*/ 1143 h 813"/>
                              <a:gd name="T36" fmla="+- 0 7642 267"/>
                              <a:gd name="T37" fmla="*/ T36 w 2557"/>
                              <a:gd name="T38" fmla="+- 0 1147 5371"/>
                              <a:gd name="T39" fmla="*/ 1147 h 813"/>
                              <a:gd name="T40" fmla="+- 0 7642 267"/>
                              <a:gd name="T41" fmla="*/ T40 w 2557"/>
                              <a:gd name="T42" fmla="+- 0 1157 5371"/>
                              <a:gd name="T43" fmla="*/ 1157 h 813"/>
                              <a:gd name="T44" fmla="+- 0 7616 267"/>
                              <a:gd name="T45" fmla="*/ T44 w 2557"/>
                              <a:gd name="T46" fmla="+- 0 1162 5371"/>
                              <a:gd name="T47" fmla="*/ 1162 h 813"/>
                              <a:gd name="T48" fmla="+- 0 7591 267"/>
                              <a:gd name="T49" fmla="*/ T48 w 2557"/>
                              <a:gd name="T50" fmla="+- 0 1157 5371"/>
                              <a:gd name="T51" fmla="*/ 1157 h 813"/>
                              <a:gd name="T52" fmla="+- 0 7591 267"/>
                              <a:gd name="T53" fmla="*/ T52 w 2557"/>
                              <a:gd name="T54" fmla="+- 0 1147 5371"/>
                              <a:gd name="T55" fmla="*/ 1147 h 813"/>
                              <a:gd name="T56" fmla="+- 0 7616 267"/>
                              <a:gd name="T57" fmla="*/ T56 w 2557"/>
                              <a:gd name="T58" fmla="+- 0 1143 5371"/>
                              <a:gd name="T59" fmla="*/ 1143 h 813"/>
                              <a:gd name="T60" fmla="+- 0 7690 267"/>
                              <a:gd name="T61" fmla="*/ T60 w 2557"/>
                              <a:gd name="T62" fmla="+- 0 1084 5371"/>
                              <a:gd name="T63" fmla="*/ 1084 h 813"/>
                              <a:gd name="T64" fmla="+- 0 7702 267"/>
                              <a:gd name="T65" fmla="*/ T64 w 2557"/>
                              <a:gd name="T66" fmla="+- 0 1094 5371"/>
                              <a:gd name="T67" fmla="*/ 1094 h 813"/>
                              <a:gd name="T68" fmla="+- 0 7690 267"/>
                              <a:gd name="T69" fmla="*/ T68 w 2557"/>
                              <a:gd name="T70" fmla="+- 0 1103 5371"/>
                              <a:gd name="T71" fmla="*/ 1103 h 813"/>
                              <a:gd name="T72" fmla="+- 0 7662 267"/>
                              <a:gd name="T73" fmla="*/ T72 w 2557"/>
                              <a:gd name="T74" fmla="+- 0 1103 5371"/>
                              <a:gd name="T75" fmla="*/ 1103 h 813"/>
                              <a:gd name="T76" fmla="+- 0 7650 267"/>
                              <a:gd name="T77" fmla="*/ T76 w 2557"/>
                              <a:gd name="T78" fmla="+- 0 1094 5371"/>
                              <a:gd name="T79" fmla="*/ 1094 h 813"/>
                              <a:gd name="T80" fmla="+- 0 7662 267"/>
                              <a:gd name="T81" fmla="*/ T80 w 2557"/>
                              <a:gd name="T82" fmla="+- 0 1084 5371"/>
                              <a:gd name="T83" fmla="*/ 1084 h 813"/>
                              <a:gd name="T84" fmla="+- 0 5762 267"/>
                              <a:gd name="T85" fmla="*/ T84 w 2557"/>
                              <a:gd name="T86" fmla="+- 0 875 5371"/>
                              <a:gd name="T87" fmla="*/ 875 h 813"/>
                              <a:gd name="T88" fmla="+- 0 5788 267"/>
                              <a:gd name="T89" fmla="*/ T88 w 2557"/>
                              <a:gd name="T90" fmla="+- 0 879 5371"/>
                              <a:gd name="T91" fmla="*/ 879 h 813"/>
                              <a:gd name="T92" fmla="+- 0 5788 267"/>
                              <a:gd name="T93" fmla="*/ T92 w 2557"/>
                              <a:gd name="T94" fmla="+- 0 889 5371"/>
                              <a:gd name="T95" fmla="*/ 889 h 813"/>
                              <a:gd name="T96" fmla="+- 0 5762 267"/>
                              <a:gd name="T97" fmla="*/ T96 w 2557"/>
                              <a:gd name="T98" fmla="+- 0 894 5371"/>
                              <a:gd name="T99" fmla="*/ 894 h 813"/>
                              <a:gd name="T100" fmla="+- 0 5736 267"/>
                              <a:gd name="T101" fmla="*/ T100 w 2557"/>
                              <a:gd name="T102" fmla="+- 0 889 5371"/>
                              <a:gd name="T103" fmla="*/ 889 h 813"/>
                              <a:gd name="T104" fmla="+- 0 5736 267"/>
                              <a:gd name="T105" fmla="*/ T104 w 2557"/>
                              <a:gd name="T106" fmla="+- 0 879 5371"/>
                              <a:gd name="T107" fmla="*/ 879 h 813"/>
                              <a:gd name="T108" fmla="+- 0 5762 267"/>
                              <a:gd name="T109" fmla="*/ T108 w 2557"/>
                              <a:gd name="T110" fmla="+- 0 875 5371"/>
                              <a:gd name="T111" fmla="*/ 875 h 813"/>
                              <a:gd name="T112" fmla="+- 0 5703 267"/>
                              <a:gd name="T113" fmla="*/ T112 w 2557"/>
                              <a:gd name="T114" fmla="+- 0 927 5371"/>
                              <a:gd name="T115" fmla="*/ 927 h 813"/>
                              <a:gd name="T116" fmla="+- 0 5715 267"/>
                              <a:gd name="T117" fmla="*/ T116 w 2557"/>
                              <a:gd name="T118" fmla="+- 0 937 5371"/>
                              <a:gd name="T119" fmla="*/ 937 h 813"/>
                              <a:gd name="T120" fmla="+- 0 5703 267"/>
                              <a:gd name="T121" fmla="*/ T120 w 2557"/>
                              <a:gd name="T122" fmla="+- 0 946 5371"/>
                              <a:gd name="T123" fmla="*/ 946 h 813"/>
                              <a:gd name="T124" fmla="+- 0 5675 267"/>
                              <a:gd name="T125" fmla="*/ T124 w 2557"/>
                              <a:gd name="T126" fmla="+- 0 946 5371"/>
                              <a:gd name="T127" fmla="*/ 946 h 813"/>
                              <a:gd name="T128" fmla="+- 0 5663 267"/>
                              <a:gd name="T129" fmla="*/ T128 w 2557"/>
                              <a:gd name="T130" fmla="+- 0 937 5371"/>
                              <a:gd name="T131" fmla="*/ 937 h 813"/>
                              <a:gd name="T132" fmla="+- 0 5675 267"/>
                              <a:gd name="T133" fmla="*/ T132 w 2557"/>
                              <a:gd name="T134" fmla="+- 0 927 5371"/>
                              <a:gd name="T135" fmla="*/ 927 h 813"/>
                              <a:gd name="T136" fmla="+- 0 5275 267"/>
                              <a:gd name="T137" fmla="*/ T136 w 2557"/>
                              <a:gd name="T138" fmla="+- 0 1209 5371"/>
                              <a:gd name="T139" fmla="*/ 1209 h 813"/>
                              <a:gd name="T140" fmla="+- 0 5301 267"/>
                              <a:gd name="T141" fmla="*/ T140 w 2557"/>
                              <a:gd name="T142" fmla="+- 0 1214 5371"/>
                              <a:gd name="T143" fmla="*/ 1214 h 813"/>
                              <a:gd name="T144" fmla="+- 0 5301 267"/>
                              <a:gd name="T145" fmla="*/ T144 w 2557"/>
                              <a:gd name="T146" fmla="+- 0 1224 5371"/>
                              <a:gd name="T147" fmla="*/ 1224 h 813"/>
                              <a:gd name="T148" fmla="+- 0 5275 267"/>
                              <a:gd name="T149" fmla="*/ T148 w 2557"/>
                              <a:gd name="T150" fmla="+- 0 1228 5371"/>
                              <a:gd name="T151" fmla="*/ 1228 h 813"/>
                              <a:gd name="T152" fmla="+- 0 5249 267"/>
                              <a:gd name="T153" fmla="*/ T152 w 2557"/>
                              <a:gd name="T154" fmla="+- 0 1224 5371"/>
                              <a:gd name="T155" fmla="*/ 1224 h 813"/>
                              <a:gd name="T156" fmla="+- 0 5249 267"/>
                              <a:gd name="T157" fmla="*/ T156 w 2557"/>
                              <a:gd name="T158" fmla="+- 0 1214 5371"/>
                              <a:gd name="T159" fmla="*/ 1214 h 813"/>
                              <a:gd name="T160" fmla="+- 0 5275 267"/>
                              <a:gd name="T161" fmla="*/ T160 w 2557"/>
                              <a:gd name="T162" fmla="+- 0 1209 5371"/>
                              <a:gd name="T163" fmla="*/ 1209 h 813"/>
                              <a:gd name="T164" fmla="+- 0 5925 267"/>
                              <a:gd name="T165" fmla="*/ T164 w 2557"/>
                              <a:gd name="T166" fmla="+- 0 721 5371"/>
                              <a:gd name="T167" fmla="*/ 721 h 813"/>
                              <a:gd name="T168" fmla="+- 0 6018 267"/>
                              <a:gd name="T169" fmla="*/ T168 w 2557"/>
                              <a:gd name="T170" fmla="+- 0 746 5371"/>
                              <a:gd name="T171" fmla="*/ 746 h 813"/>
                              <a:gd name="T172" fmla="+- 0 7730 267"/>
                              <a:gd name="T173" fmla="*/ T172 w 2557"/>
                              <a:gd name="T174" fmla="+- 0 975 5371"/>
                              <a:gd name="T175" fmla="*/ 975 h 813"/>
                              <a:gd name="T176" fmla="+- 0 5298 267"/>
                              <a:gd name="T177" fmla="*/ T176 w 2557"/>
                              <a:gd name="T178" fmla="+- 0 1320 5371"/>
                              <a:gd name="T179" fmla="*/ 1320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7" h="813">
                                <a:moveTo>
                                  <a:pt x="6922" y="-3855"/>
                                </a:moveTo>
                                <a:lnTo>
                                  <a:pt x="7486" y="-4418"/>
                                </a:lnTo>
                                <a:lnTo>
                                  <a:pt x="7486" y="-4309"/>
                                </a:lnTo>
                                <a:lnTo>
                                  <a:pt x="7031" y="-3838"/>
                                </a:lnTo>
                                <a:moveTo>
                                  <a:pt x="6997" y="-3881"/>
                                </a:moveTo>
                                <a:lnTo>
                                  <a:pt x="7012" y="-3881"/>
                                </a:lnTo>
                                <a:lnTo>
                                  <a:pt x="7023" y="-3876"/>
                                </a:lnTo>
                                <a:lnTo>
                                  <a:pt x="7023" y="-3871"/>
                                </a:lnTo>
                                <a:lnTo>
                                  <a:pt x="7023" y="-3866"/>
                                </a:lnTo>
                                <a:lnTo>
                                  <a:pt x="7012" y="-3862"/>
                                </a:lnTo>
                                <a:lnTo>
                                  <a:pt x="6997" y="-3862"/>
                                </a:lnTo>
                                <a:lnTo>
                                  <a:pt x="6983" y="-3862"/>
                                </a:lnTo>
                                <a:lnTo>
                                  <a:pt x="6972" y="-3866"/>
                                </a:lnTo>
                                <a:lnTo>
                                  <a:pt x="6972" y="-3871"/>
                                </a:lnTo>
                                <a:lnTo>
                                  <a:pt x="6972" y="-3876"/>
                                </a:lnTo>
                                <a:lnTo>
                                  <a:pt x="6983" y="-3881"/>
                                </a:lnTo>
                                <a:lnTo>
                                  <a:pt x="6997" y="-3881"/>
                                </a:lnTo>
                                <a:close/>
                                <a:moveTo>
                                  <a:pt x="7349" y="-4228"/>
                                </a:moveTo>
                                <a:lnTo>
                                  <a:pt x="7364" y="-4228"/>
                                </a:lnTo>
                                <a:lnTo>
                                  <a:pt x="7375" y="-4224"/>
                                </a:lnTo>
                                <a:lnTo>
                                  <a:pt x="7375" y="-4219"/>
                                </a:lnTo>
                                <a:lnTo>
                                  <a:pt x="7375" y="-4214"/>
                                </a:lnTo>
                                <a:lnTo>
                                  <a:pt x="7364" y="-4209"/>
                                </a:lnTo>
                                <a:lnTo>
                                  <a:pt x="7349" y="-4209"/>
                                </a:lnTo>
                                <a:lnTo>
                                  <a:pt x="7335" y="-4209"/>
                                </a:lnTo>
                                <a:lnTo>
                                  <a:pt x="7324" y="-4214"/>
                                </a:lnTo>
                                <a:lnTo>
                                  <a:pt x="7324" y="-4219"/>
                                </a:lnTo>
                                <a:lnTo>
                                  <a:pt x="7324" y="-4224"/>
                                </a:lnTo>
                                <a:lnTo>
                                  <a:pt x="7335" y="-4228"/>
                                </a:lnTo>
                                <a:lnTo>
                                  <a:pt x="7349" y="-4228"/>
                                </a:lnTo>
                                <a:close/>
                                <a:moveTo>
                                  <a:pt x="7409" y="-4287"/>
                                </a:moveTo>
                                <a:lnTo>
                                  <a:pt x="7423" y="-4287"/>
                                </a:lnTo>
                                <a:lnTo>
                                  <a:pt x="7435" y="-4282"/>
                                </a:lnTo>
                                <a:lnTo>
                                  <a:pt x="7435" y="-4277"/>
                                </a:lnTo>
                                <a:lnTo>
                                  <a:pt x="7435" y="-4272"/>
                                </a:lnTo>
                                <a:lnTo>
                                  <a:pt x="7423" y="-4268"/>
                                </a:lnTo>
                                <a:lnTo>
                                  <a:pt x="7409" y="-4268"/>
                                </a:lnTo>
                                <a:lnTo>
                                  <a:pt x="7395" y="-4268"/>
                                </a:lnTo>
                                <a:lnTo>
                                  <a:pt x="7383" y="-4272"/>
                                </a:lnTo>
                                <a:lnTo>
                                  <a:pt x="7383" y="-4277"/>
                                </a:lnTo>
                                <a:lnTo>
                                  <a:pt x="7383" y="-4282"/>
                                </a:lnTo>
                                <a:lnTo>
                                  <a:pt x="7395" y="-4287"/>
                                </a:lnTo>
                                <a:lnTo>
                                  <a:pt x="7409" y="-4287"/>
                                </a:lnTo>
                                <a:close/>
                                <a:moveTo>
                                  <a:pt x="5495" y="-4496"/>
                                </a:moveTo>
                                <a:lnTo>
                                  <a:pt x="5509" y="-4496"/>
                                </a:lnTo>
                                <a:lnTo>
                                  <a:pt x="5521" y="-4492"/>
                                </a:lnTo>
                                <a:lnTo>
                                  <a:pt x="5521" y="-4487"/>
                                </a:lnTo>
                                <a:lnTo>
                                  <a:pt x="5521" y="-4482"/>
                                </a:lnTo>
                                <a:lnTo>
                                  <a:pt x="5509" y="-4477"/>
                                </a:lnTo>
                                <a:lnTo>
                                  <a:pt x="5495" y="-4477"/>
                                </a:lnTo>
                                <a:lnTo>
                                  <a:pt x="5481" y="-4477"/>
                                </a:lnTo>
                                <a:lnTo>
                                  <a:pt x="5469" y="-4482"/>
                                </a:lnTo>
                                <a:lnTo>
                                  <a:pt x="5469" y="-4487"/>
                                </a:lnTo>
                                <a:lnTo>
                                  <a:pt x="5469" y="-4492"/>
                                </a:lnTo>
                                <a:lnTo>
                                  <a:pt x="5481" y="-4496"/>
                                </a:lnTo>
                                <a:lnTo>
                                  <a:pt x="5495" y="-4496"/>
                                </a:lnTo>
                                <a:close/>
                                <a:moveTo>
                                  <a:pt x="5422" y="-4444"/>
                                </a:moveTo>
                                <a:lnTo>
                                  <a:pt x="5436" y="-4444"/>
                                </a:lnTo>
                                <a:lnTo>
                                  <a:pt x="5448" y="-4439"/>
                                </a:lnTo>
                                <a:lnTo>
                                  <a:pt x="5448" y="-4434"/>
                                </a:lnTo>
                                <a:lnTo>
                                  <a:pt x="5448" y="-4429"/>
                                </a:lnTo>
                                <a:lnTo>
                                  <a:pt x="5436" y="-4425"/>
                                </a:lnTo>
                                <a:lnTo>
                                  <a:pt x="5422" y="-4425"/>
                                </a:lnTo>
                                <a:lnTo>
                                  <a:pt x="5408" y="-4425"/>
                                </a:lnTo>
                                <a:lnTo>
                                  <a:pt x="5396" y="-4429"/>
                                </a:lnTo>
                                <a:lnTo>
                                  <a:pt x="5396" y="-4434"/>
                                </a:lnTo>
                                <a:lnTo>
                                  <a:pt x="5396" y="-4439"/>
                                </a:lnTo>
                                <a:lnTo>
                                  <a:pt x="5408" y="-4444"/>
                                </a:lnTo>
                                <a:lnTo>
                                  <a:pt x="5422" y="-4444"/>
                                </a:lnTo>
                                <a:close/>
                                <a:moveTo>
                                  <a:pt x="5008" y="-4162"/>
                                </a:moveTo>
                                <a:lnTo>
                                  <a:pt x="5022" y="-4162"/>
                                </a:lnTo>
                                <a:lnTo>
                                  <a:pt x="5034" y="-4157"/>
                                </a:lnTo>
                                <a:lnTo>
                                  <a:pt x="5034" y="-4152"/>
                                </a:lnTo>
                                <a:lnTo>
                                  <a:pt x="5034" y="-4147"/>
                                </a:lnTo>
                                <a:lnTo>
                                  <a:pt x="5022" y="-4143"/>
                                </a:lnTo>
                                <a:lnTo>
                                  <a:pt x="5008" y="-4143"/>
                                </a:lnTo>
                                <a:lnTo>
                                  <a:pt x="4994" y="-4143"/>
                                </a:lnTo>
                                <a:lnTo>
                                  <a:pt x="4982" y="-4147"/>
                                </a:lnTo>
                                <a:lnTo>
                                  <a:pt x="4982" y="-4152"/>
                                </a:lnTo>
                                <a:lnTo>
                                  <a:pt x="4982" y="-4157"/>
                                </a:lnTo>
                                <a:lnTo>
                                  <a:pt x="4994" y="-4162"/>
                                </a:lnTo>
                                <a:lnTo>
                                  <a:pt x="5008" y="-4162"/>
                                </a:lnTo>
                                <a:close/>
                                <a:moveTo>
                                  <a:pt x="4930" y="-4135"/>
                                </a:moveTo>
                                <a:lnTo>
                                  <a:pt x="5658" y="-4650"/>
                                </a:lnTo>
                                <a:moveTo>
                                  <a:pt x="5027" y="-4123"/>
                                </a:moveTo>
                                <a:lnTo>
                                  <a:pt x="5751" y="-4625"/>
                                </a:lnTo>
                                <a:lnTo>
                                  <a:pt x="5723" y="-4626"/>
                                </a:lnTo>
                                <a:moveTo>
                                  <a:pt x="7463" y="-4396"/>
                                </a:moveTo>
                                <a:lnTo>
                                  <a:pt x="5708" y="-4595"/>
                                </a:lnTo>
                                <a:moveTo>
                                  <a:pt x="5031" y="-4051"/>
                                </a:moveTo>
                                <a:lnTo>
                                  <a:pt x="5093" y="-4098"/>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3" name="Picture 11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071" y="1921"/>
                            <a:ext cx="16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4" name="Freeform 1193"/>
                        <wps:cNvSpPr>
                          <a:spLocks/>
                        </wps:cNvSpPr>
                        <wps:spPr bwMode="auto">
                          <a:xfrm>
                            <a:off x="6985" y="1575"/>
                            <a:ext cx="712" cy="456"/>
                          </a:xfrm>
                          <a:custGeom>
                            <a:avLst/>
                            <a:gdLst>
                              <a:gd name="T0" fmla="+- 0 7079 6986"/>
                              <a:gd name="T1" fmla="*/ T0 w 712"/>
                              <a:gd name="T2" fmla="+- 0 2031 1575"/>
                              <a:gd name="T3" fmla="*/ 2031 h 456"/>
                              <a:gd name="T4" fmla="+- 0 6986 6986"/>
                              <a:gd name="T5" fmla="*/ T4 w 712"/>
                              <a:gd name="T6" fmla="+- 0 2021 1575"/>
                              <a:gd name="T7" fmla="*/ 2021 h 456"/>
                              <a:gd name="T8" fmla="+- 0 7164 6986"/>
                              <a:gd name="T9" fmla="*/ T8 w 712"/>
                              <a:gd name="T10" fmla="+- 0 1809 1575"/>
                              <a:gd name="T11" fmla="*/ 1809 h 456"/>
                              <a:gd name="T12" fmla="+- 0 7492 6986"/>
                              <a:gd name="T13" fmla="*/ T12 w 712"/>
                              <a:gd name="T14" fmla="+- 0 1845 1575"/>
                              <a:gd name="T15" fmla="*/ 1845 h 456"/>
                              <a:gd name="T16" fmla="+- 0 7697 6986"/>
                              <a:gd name="T17" fmla="*/ T16 w 712"/>
                              <a:gd name="T18" fmla="+- 0 1623 1575"/>
                              <a:gd name="T19" fmla="*/ 1623 h 456"/>
                              <a:gd name="T20" fmla="+- 0 7321 6986"/>
                              <a:gd name="T21" fmla="*/ T20 w 712"/>
                              <a:gd name="T22" fmla="+- 0 1575 1575"/>
                              <a:gd name="T23" fmla="*/ 1575 h 456"/>
                            </a:gdLst>
                            <a:ahLst/>
                            <a:cxnLst>
                              <a:cxn ang="0">
                                <a:pos x="T1" y="T3"/>
                              </a:cxn>
                              <a:cxn ang="0">
                                <a:pos x="T5" y="T7"/>
                              </a:cxn>
                              <a:cxn ang="0">
                                <a:pos x="T9" y="T11"/>
                              </a:cxn>
                              <a:cxn ang="0">
                                <a:pos x="T13" y="T15"/>
                              </a:cxn>
                              <a:cxn ang="0">
                                <a:pos x="T17" y="T19"/>
                              </a:cxn>
                              <a:cxn ang="0">
                                <a:pos x="T21" y="T23"/>
                              </a:cxn>
                            </a:cxnLst>
                            <a:rect l="0" t="0" r="r" b="b"/>
                            <a:pathLst>
                              <a:path w="712" h="456">
                                <a:moveTo>
                                  <a:pt x="93" y="456"/>
                                </a:moveTo>
                                <a:lnTo>
                                  <a:pt x="0" y="446"/>
                                </a:lnTo>
                                <a:lnTo>
                                  <a:pt x="178" y="234"/>
                                </a:lnTo>
                                <a:lnTo>
                                  <a:pt x="506" y="270"/>
                                </a:lnTo>
                                <a:lnTo>
                                  <a:pt x="711" y="48"/>
                                </a:lnTo>
                                <a:lnTo>
                                  <a:pt x="335" y="0"/>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5" name="Picture 11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637" y="1580"/>
                            <a:ext cx="16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6" name="Freeform 1195"/>
                        <wps:cNvSpPr>
                          <a:spLocks/>
                        </wps:cNvSpPr>
                        <wps:spPr bwMode="auto">
                          <a:xfrm>
                            <a:off x="4641" y="1263"/>
                            <a:ext cx="556" cy="456"/>
                          </a:xfrm>
                          <a:custGeom>
                            <a:avLst/>
                            <a:gdLst>
                              <a:gd name="T0" fmla="+- 0 4780 4641"/>
                              <a:gd name="T1" fmla="*/ T0 w 556"/>
                              <a:gd name="T2" fmla="+- 0 1706 1264"/>
                              <a:gd name="T3" fmla="*/ 1706 h 456"/>
                              <a:gd name="T4" fmla="+- 0 4854 4641"/>
                              <a:gd name="T5" fmla="*/ T4 w 556"/>
                              <a:gd name="T6" fmla="+- 0 1719 1264"/>
                              <a:gd name="T7" fmla="*/ 1719 h 456"/>
                              <a:gd name="T8" fmla="+- 0 5095 4641"/>
                              <a:gd name="T9" fmla="*/ T8 w 556"/>
                              <a:gd name="T10" fmla="+- 0 1532 1264"/>
                              <a:gd name="T11" fmla="*/ 1532 h 456"/>
                              <a:gd name="T12" fmla="+- 0 4641 4641"/>
                              <a:gd name="T13" fmla="*/ T12 w 556"/>
                              <a:gd name="T14" fmla="+- 0 1464 1264"/>
                              <a:gd name="T15" fmla="*/ 1464 h 456"/>
                              <a:gd name="T16" fmla="+- 0 4933 4641"/>
                              <a:gd name="T17" fmla="*/ T16 w 556"/>
                              <a:gd name="T18" fmla="+- 0 1264 1264"/>
                              <a:gd name="T19" fmla="*/ 1264 h 456"/>
                              <a:gd name="T20" fmla="+- 0 5196 4641"/>
                              <a:gd name="T21" fmla="*/ T20 w 556"/>
                              <a:gd name="T22" fmla="+- 0 1296 1264"/>
                              <a:gd name="T23" fmla="*/ 1296 h 456"/>
                            </a:gdLst>
                            <a:ahLst/>
                            <a:cxnLst>
                              <a:cxn ang="0">
                                <a:pos x="T1" y="T3"/>
                              </a:cxn>
                              <a:cxn ang="0">
                                <a:pos x="T5" y="T7"/>
                              </a:cxn>
                              <a:cxn ang="0">
                                <a:pos x="T9" y="T11"/>
                              </a:cxn>
                              <a:cxn ang="0">
                                <a:pos x="T13" y="T15"/>
                              </a:cxn>
                              <a:cxn ang="0">
                                <a:pos x="T17" y="T19"/>
                              </a:cxn>
                              <a:cxn ang="0">
                                <a:pos x="T21" y="T23"/>
                              </a:cxn>
                            </a:cxnLst>
                            <a:rect l="0" t="0" r="r" b="b"/>
                            <a:pathLst>
                              <a:path w="556" h="456">
                                <a:moveTo>
                                  <a:pt x="139" y="442"/>
                                </a:moveTo>
                                <a:lnTo>
                                  <a:pt x="213" y="455"/>
                                </a:lnTo>
                                <a:lnTo>
                                  <a:pt x="454" y="268"/>
                                </a:lnTo>
                                <a:lnTo>
                                  <a:pt x="0" y="200"/>
                                </a:lnTo>
                                <a:lnTo>
                                  <a:pt x="292" y="0"/>
                                </a:lnTo>
                                <a:lnTo>
                                  <a:pt x="555" y="32"/>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AutoShape 1196"/>
                        <wps:cNvSpPr>
                          <a:spLocks/>
                        </wps:cNvSpPr>
                        <wps:spPr bwMode="auto">
                          <a:xfrm>
                            <a:off x="0" y="6469"/>
                            <a:ext cx="3347" cy="1870"/>
                          </a:xfrm>
                          <a:custGeom>
                            <a:avLst/>
                            <a:gdLst>
                              <a:gd name="T0" fmla="*/ 4408 w 3347"/>
                              <a:gd name="T1" fmla="+- 0 493 6470"/>
                              <a:gd name="T2" fmla="*/ 493 h 1870"/>
                              <a:gd name="T3" fmla="*/ 7754 w 3347"/>
                              <a:gd name="T4" fmla="+- 0 505 6470"/>
                              <a:gd name="T5" fmla="*/ 505 h 1870"/>
                              <a:gd name="T6" fmla="*/ 7754 w 3347"/>
                              <a:gd name="T7" fmla="+- 0 2360 6470"/>
                              <a:gd name="T8" fmla="*/ 2360 h 1870"/>
                              <a:gd name="T9" fmla="*/ 4408 w 3347"/>
                              <a:gd name="T10" fmla="+- 0 2362 6470"/>
                              <a:gd name="T11" fmla="*/ 2362 h 1870"/>
                              <a:gd name="T12" fmla="*/ 4408 w 3347"/>
                              <a:gd name="T13" fmla="+- 0 493 6470"/>
                              <a:gd name="T14" fmla="*/ 493 h 1870"/>
                              <a:gd name="T15" fmla="*/ 6018 w 3347"/>
                              <a:gd name="T16" fmla="+- 0 746 6470"/>
                              <a:gd name="T17" fmla="*/ 746 h 1870"/>
                              <a:gd name="T18" fmla="*/ 6016 w 3347"/>
                              <a:gd name="T19" fmla="+- 0 780 6470"/>
                              <a:gd name="T20" fmla="*/ 780 h 1870"/>
                            </a:gdLst>
                            <a:ahLst/>
                            <a:cxnLst>
                              <a:cxn ang="0">
                                <a:pos x="T0" y="T2"/>
                              </a:cxn>
                              <a:cxn ang="0">
                                <a:pos x="T3" y="T5"/>
                              </a:cxn>
                              <a:cxn ang="0">
                                <a:pos x="T6" y="T8"/>
                              </a:cxn>
                              <a:cxn ang="0">
                                <a:pos x="T9" y="T11"/>
                              </a:cxn>
                              <a:cxn ang="0">
                                <a:pos x="T12" y="T14"/>
                              </a:cxn>
                              <a:cxn ang="0">
                                <a:pos x="T15" y="T17"/>
                              </a:cxn>
                              <a:cxn ang="0">
                                <a:pos x="T18" y="T20"/>
                              </a:cxn>
                            </a:cxnLst>
                            <a:rect l="0" t="0" r="r" b="b"/>
                            <a:pathLst>
                              <a:path w="3347" h="1870">
                                <a:moveTo>
                                  <a:pt x="4408" y="-5977"/>
                                </a:moveTo>
                                <a:lnTo>
                                  <a:pt x="7754" y="-5965"/>
                                </a:lnTo>
                                <a:lnTo>
                                  <a:pt x="7754" y="-4110"/>
                                </a:lnTo>
                                <a:lnTo>
                                  <a:pt x="4408" y="-4108"/>
                                </a:lnTo>
                                <a:lnTo>
                                  <a:pt x="4408" y="-5977"/>
                                </a:lnTo>
                                <a:close/>
                                <a:moveTo>
                                  <a:pt x="6018" y="-5724"/>
                                </a:moveTo>
                                <a:lnTo>
                                  <a:pt x="6016" y="-569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8" name="Picture 11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889" y="597"/>
                            <a:ext cx="13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9" name="AutoShape 1198"/>
                        <wps:cNvSpPr>
                          <a:spLocks/>
                        </wps:cNvSpPr>
                        <wps:spPr bwMode="auto">
                          <a:xfrm>
                            <a:off x="4639" y="1685"/>
                            <a:ext cx="2562" cy="345"/>
                          </a:xfrm>
                          <a:custGeom>
                            <a:avLst/>
                            <a:gdLst>
                              <a:gd name="T0" fmla="+- 0 7174 4640"/>
                              <a:gd name="T1" fmla="*/ T0 w 2562"/>
                              <a:gd name="T2" fmla="+- 0 2030 1686"/>
                              <a:gd name="T3" fmla="*/ 2030 h 345"/>
                              <a:gd name="T4" fmla="+- 0 7201 4640"/>
                              <a:gd name="T5" fmla="*/ T4 w 2562"/>
                              <a:gd name="T6" fmla="+- 0 2030 1686"/>
                              <a:gd name="T7" fmla="*/ 2030 h 345"/>
                              <a:gd name="T8" fmla="+- 0 4640 4640"/>
                              <a:gd name="T9" fmla="*/ T8 w 2562"/>
                              <a:gd name="T10" fmla="+- 0 1686 1686"/>
                              <a:gd name="T11" fmla="*/ 1686 h 345"/>
                              <a:gd name="T12" fmla="+- 0 4669 4640"/>
                              <a:gd name="T13" fmla="*/ T12 w 2562"/>
                              <a:gd name="T14" fmla="+- 0 1686 1686"/>
                              <a:gd name="T15" fmla="*/ 1686 h 345"/>
                            </a:gdLst>
                            <a:ahLst/>
                            <a:cxnLst>
                              <a:cxn ang="0">
                                <a:pos x="T1" y="T3"/>
                              </a:cxn>
                              <a:cxn ang="0">
                                <a:pos x="T5" y="T7"/>
                              </a:cxn>
                              <a:cxn ang="0">
                                <a:pos x="T9" y="T11"/>
                              </a:cxn>
                              <a:cxn ang="0">
                                <a:pos x="T13" y="T15"/>
                              </a:cxn>
                            </a:cxnLst>
                            <a:rect l="0" t="0" r="r" b="b"/>
                            <a:pathLst>
                              <a:path w="2562" h="345">
                                <a:moveTo>
                                  <a:pt x="2534" y="344"/>
                                </a:moveTo>
                                <a:lnTo>
                                  <a:pt x="2561" y="344"/>
                                </a:lnTo>
                                <a:moveTo>
                                  <a:pt x="0" y="0"/>
                                </a:moveTo>
                                <a:lnTo>
                                  <a:pt x="29" y="0"/>
                                </a:lnTo>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DB84FDB" id="Group 1188" o:spid="_x0000_s1026" style="position:absolute;margin-left:-9.45pt;margin-top:92.75pt;width:389.3pt;height:390.15pt;z-index:251659776;mso-position-horizontal-relative:page" coordorigin=",597" coordsize="7697,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">
                <v:shape id="AutoShape 1189" o:spid="_x0000_s1027" style="position:absolute;top:5569;width:2826;height:1183;visibility:visible;mso-wrap-style:square;v-text-anchor:top" coordsize="282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" path="m4929,-3751r1976,283l6907,-3630r25,-16l4944,-3911r-8,6l4931,-3896r-2,145xm6907,-3603r19,l6934,-3603r-1,-42m6907,-3553r30,3l6938,-3555r-1,40l6904,-3515t-96,-95l6822,-3610r14,l6836,-3576r-28,l6808,-3610xm4975,-3863r14,l5003,-3862r,33l4975,-3829r,-34xm5035,-3834r79,12l5115,-3806r-80,-11l5035,-3834xm5031,-3794r79,11l5111,-3767r-80,-11l5031,-3794xm5141,-3777r79,12l5221,-3749r-80,-11l5141,-3777xm5254,-3761r80,11l5334,-3734r-79,-11l5254,-3761xm5368,-3746r79,11l5448,-3719r-80,-11l5368,-3746xm5481,-3728r80,11l5561,-3700r-79,-11l5481,-3728xm5595,-3713r79,11l5675,-3685r-80,-11l5595,-3713xm5708,-3701r80,11l5788,-3673r-80,-11l5708,-3701xm5827,-3680r79,11l5907,-3652r-80,-11l5827,-3680xm5946,-3663r79,11l6026,-3635r-80,-11l5946,-3663xm6069,-3645r79,11l6148,-3618r-79,-11l6069,-3645xm6191,-3628r79,11l6271,-3600r-80,-11l6191,-3628xm6314,-3611r79,11l6393,-3583r-79,-11l6314,-3611xm6430,-3593r79,11l6509,-3566r-79,-11l6430,-3593xm6547,-3576r80,11l6627,-3548r-80,-11l6547,-3576xm6669,-3559r79,11l6748,-3531r-79,-11l6669,-3559xm5149,-3816r80,11l5229,-3789r-80,-11l5149,-3816xm5263,-3799r80,11l5343,-3772r-79,-11l5263,-3799xm5377,-3782r79,11l5457,-3755r-80,-11l5377,-3782xm5489,-3769r80,11l5569,-3741r-80,-11l5489,-3769xm5602,-3755r79,11l5681,-3728r-79,-11l5602,-3755xm5720,-3739r79,11l5800,-3711r-80,-11l5720,-3739xm5835,-3723r79,11l5914,-3695r-79,-11l5835,-3723xm5958,-3705r80,11l6038,-3678r-80,-11l5958,-3705xm6074,-3689r79,11l6153,-3662r-79,-11l6074,-3689xm6197,-3672r80,11l6277,-3645r-80,-11l6197,-3672xm6315,-3654r79,11l6395,-3626r-80,-11l6315,-3654xm6434,-3638r79,11l6513,-3610r-79,-11l6434,-3638xm6552,-3618r80,11l6632,-3591r-79,-11l6552,-3618xm6674,-3603r79,11l6754,-3575r-80,-11l6674,-3603xm7755,-4319r-440,467l5093,-4156r106,-93m5295,-4250r1895,259m5294,-4305r1897,251m5542,-4335r1512,207l7410,-4471,5971,-4651r-429,316xm7191,-3975r-27,32l7192,-3939r-3,-115l7298,-4037r5,120l7338,-3913r416,-437l7754,-4395r-452,466m7192,-3939r101,-100e" filled="f" strokecolor="#231f20" strokeweight=".63pt">
                  <v:path arrowok="t" o:connecttype="custom" o:connectlocs="6932,1924;4929,1819;6934,1967;6938,2015;6808,1960;6808,1994;5003,1708;5035,1736;5035,1736;5031,1792;5221,1821;5334,1820;5368,1824;5368,1824;5482,1859;5675,1885;5788,1880;5827,1890;5827,1890;5946,1924;6148,1952;6270,1953;6314,1959;6314,1959;6430,1993;6627,2022;6748,2022;5149,1754;5149,1754;5264,1787;5457,1815;5569,1812;5602,1815;5602,1815;5720,1848;5914,1875;6038,1876;6074,1881;6074,1881;6197,1914;6395,1944;6513,1943;6552,1952;6552,1952;6674,1984;5093,1414;5294,1265;7410,1099;7164,1627;7303,1653;7302,1641" o:connectangles="0,0,0,0,0,0,0,0,0,0,0,0,0,0,0,0,0,0,0,0,0,0,0,0,0,0,0,0,0,0,0,0,0,0,0,0,0,0,0,0,0,0,0,0,0,0,0,0,0,0,0"/>
                </v:shape>
                <v:shape id="Picture 1190" o:spid="_x0000_s1028" type="#_x0000_t75" style="position:absolute;left:5153;top:1229;width:2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">
                  <v:imagedata r:id="rId159" o:title=""/>
                </v:shape>
                <v:shape id="AutoShape 1191" o:spid="_x0000_s1029" style="position:absolute;left:267;top:5371;width:2557;height:813;visibility:visible;mso-wrap-style:square;v-text-anchor:top" coordsize="255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" path="m6922,-3855r564,-563l7486,-4309r-455,471m6997,-3881r15,l7023,-3876r,5l7023,-3866r-11,4l6997,-3862r-14,l6972,-3866r,-5l6972,-3876r11,-5l6997,-3881xm7349,-4228r15,l7375,-4224r,5l7375,-4214r-11,5l7349,-4209r-14,l7324,-4214r,-5l7324,-4224r11,-4l7349,-4228xm7409,-4287r14,l7435,-4282r,5l7435,-4272r-12,4l7409,-4268r-14,l7383,-4272r,-5l7383,-4282r12,-5l7409,-4287xm5495,-4496r14,l5521,-4492r,5l5521,-4482r-12,5l5495,-4477r-14,l5469,-4482r,-5l5469,-4492r12,-4l5495,-4496xm5422,-4444r14,l5448,-4439r,5l5448,-4429r-12,4l5422,-4425r-14,l5396,-4429r,-5l5396,-4439r12,-5l5422,-4444xm5008,-4162r14,l5034,-4157r,5l5034,-4147r-12,4l5008,-4143r-14,l4982,-4147r,-5l4982,-4157r12,-5l5008,-4162xm4930,-4135r728,-515m5027,-4123r724,-502l5723,-4626t1740,230l5708,-4595t-677,544l5093,-4098e" filled="f" strokecolor="#231f20" strokeweight=".63pt">
                  <v:path arrowok="t" o:connecttype="custom" o:connectlocs="7486,953;7031,1533;7012,1490;7023,1500;7012,1509;6983,1509;6972,1500;6983,1490;7349,1143;7375,1147;7375,1157;7349,1162;7324,1157;7324,1147;7349,1143;7423,1084;7435,1094;7423,1103;7395,1103;7383,1094;7395,1084;5495,875;5521,879;5521,889;5495,894;5469,889;5469,879;5495,875;5436,927;5448,937;5436,946;5408,946;5396,937;5408,927;5008,1209;5034,1214;5034,1224;5008,1228;4982,1224;4982,1214;5008,1209;5658,721;5751,746;7463,975;5031,1320" o:connectangles="0,0,0,0,0,0,0,0,0,0,0,0,0,0,0,0,0,0,0,0,0,0,0,0,0,0,0,0,0,0,0,0,0,0,0,0,0,0,0,0,0,0,0,0,0"/>
                </v:shape>
                <v:shape id="Picture 1192" o:spid="_x0000_s1030" type="#_x0000_t75" style="position:absolute;left:7071;top:1921;width:16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">
                  <v:imagedata r:id="rId160" o:title=""/>
                </v:shape>
                <v:shape id="Freeform 1193" o:spid="_x0000_s1031" style="position:absolute;left:6985;top:1575;width:712;height:456;visibility:visible;mso-wrap-style:square;v-text-anchor:top" coordsize="7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" path="m93,456l,446,178,234r328,36l711,48,335,e" filled="f" strokecolor="#231f20" strokeweight=".1351mm">
                  <v:stroke dashstyle="dash"/>
                  <v:path arrowok="t" o:connecttype="custom" o:connectlocs="93,2031;0,2021;178,1809;506,1845;711,1623;335,1575" o:connectangles="0,0,0,0,0,0"/>
                </v:shape>
                <v:shape id="Picture 1194" o:spid="_x0000_s1032" type="#_x0000_t75" style="position:absolute;left:4637;top:1580;width:16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">
                  <v:imagedata r:id="rId161" o:title=""/>
                </v:shape>
                <v:shape id="Freeform 1195" o:spid="_x0000_s1033" style="position:absolute;left:4641;top:1263;width:556;height:456;visibility:visible;mso-wrap-style:square;v-text-anchor:top" coordsize="5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" path="m139,442r74,13l454,268,,200,292,,555,32e" filled="f" strokecolor="#231f20" strokeweight=".1351mm">
                  <v:stroke dashstyle="dash"/>
                  <v:path arrowok="t" o:connecttype="custom" o:connectlocs="139,1706;213,1719;454,1532;0,1464;292,1264;555,1296" o:connectangles="0,0,0,0,0,0"/>
                </v:shape>
                <v:shape id="AutoShape 1196" o:spid="_x0000_s1034" style="position:absolute;top:6469;width:3347;height:1870;visibility:visible;mso-wrap-style:square;v-text-anchor:top" coordsize="3347,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" path="m4408,-5977r3346,12l7754,-4110r-3346,2l4408,-5977xm6018,-5724r-2,34e" filled="f" strokecolor="#231f20" strokeweight=".63pt">
                  <v:path arrowok="t" o:connecttype="custom" o:connectlocs="4408,493;7754,505;7754,2360;4408,2362;4408,493;6018,746;6016,780" o:connectangles="0,0,0,0,0,0,0"/>
                </v:shape>
                <v:shape id="Picture 1197" o:spid="_x0000_s1035" type="#_x0000_t75" style="position:absolute;left:5889;top:597;width:13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">
                  <v:imagedata r:id="rId162" o:title=""/>
                </v:shape>
                <v:shape id="AutoShape 1198" o:spid="_x0000_s1036" style="position:absolute;left:4639;top:1685;width:2562;height:345;visibility:visible;mso-wrap-style:square;v-text-anchor:top" coordsize="25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" path="m2534,344r27,m,l29,e" filled="f" strokecolor="#231f20" strokeweight=".80011mm">
                  <v:path arrowok="t" o:connecttype="custom" o:connectlocs="2534,2030;2561,2030;0,1686;29,1686" o:connectangles="0,0,0,0"/>
                </v:shape>
                <w10:wrap anchorx="page"/>
              </v:group>
            </w:pict>
          </mc:Fallback>
        </mc:AlternateContent>
      </w:r>
      <w:r w:rsidR="00086464">
        <w:rPr>
          <w:rFonts w:ascii="Arial" w:eastAsia="Arial"/>
          <w:color w:val="231916"/>
          <w:sz w:val="15"/>
        </w:rPr>
        <w:t>The</w:t>
      </w:r>
      <w:r w:rsidR="00086464">
        <w:rPr>
          <w:rFonts w:ascii="Arial" w:eastAsia="Arial"/>
          <w:color w:val="231916"/>
          <w:spacing w:val="-1"/>
          <w:sz w:val="15"/>
        </w:rPr>
        <w:t xml:space="preserve"> </w:t>
      </w:r>
      <w:r w:rsidR="00086464">
        <w:rPr>
          <w:rFonts w:ascii="Arial" w:eastAsia="Arial"/>
          <w:color w:val="231916"/>
          <w:sz w:val="15"/>
        </w:rPr>
        <w:t>latch</w:t>
      </w:r>
      <w:r w:rsidR="00086464">
        <w:rPr>
          <w:rFonts w:ascii="Arial" w:eastAsia="Arial"/>
          <w:color w:val="231916"/>
          <w:spacing w:val="-1"/>
          <w:sz w:val="15"/>
        </w:rPr>
        <w:t xml:space="preserve"> </w:t>
      </w:r>
      <w:r w:rsidR="00086464">
        <w:rPr>
          <w:rFonts w:ascii="Arial" w:eastAsia="Arial"/>
          <w:color w:val="231916"/>
          <w:sz w:val="15"/>
        </w:rPr>
        <w:t>hinges</w:t>
      </w:r>
      <w:r w:rsidR="00086464">
        <w:rPr>
          <w:rFonts w:ascii="Arial" w:eastAsia="Arial"/>
          <w:color w:val="231916"/>
          <w:spacing w:val="-1"/>
          <w:sz w:val="15"/>
        </w:rPr>
        <w:t xml:space="preserve"> </w:t>
      </w:r>
      <w:r w:rsidR="00086464">
        <w:rPr>
          <w:rFonts w:ascii="Arial" w:eastAsia="Arial"/>
          <w:color w:val="231916"/>
          <w:sz w:val="15"/>
        </w:rPr>
        <w:t>completely</w:t>
      </w:r>
      <w:r w:rsidR="00086464">
        <w:rPr>
          <w:rFonts w:ascii="Arial" w:eastAsia="Arial"/>
          <w:color w:val="231916"/>
          <w:spacing w:val="-1"/>
          <w:sz w:val="15"/>
        </w:rPr>
        <w:t xml:space="preserve"> </w:t>
      </w:r>
      <w:r w:rsidR="00086464">
        <w:rPr>
          <w:rFonts w:ascii="Arial" w:eastAsia="Arial"/>
          <w:color w:val="231916"/>
          <w:sz w:val="15"/>
        </w:rPr>
        <w:t>lifted</w:t>
      </w:r>
      <w:r w:rsidR="00086464">
        <w:rPr>
          <w:rFonts w:ascii="SimSun" w:eastAsia="SimSun" w:hint="eastAsia"/>
          <w:color w:val="231916"/>
          <w:sz w:val="15"/>
        </w:rPr>
        <w:t>。</w:t>
      </w:r>
    </w:p>
    <w:p w14:paraId="286E0F5D" w14:textId="77777777" w:rsidR="00717A05" w:rsidRPr="00412CD3" w:rsidRDefault="007E6418">
      <w:pPr>
        <w:pStyle w:val="a3"/>
        <w:spacing w:before="1"/>
        <w:rPr>
          <w:rFonts w:ascii="SimSun"/>
          <w:sz w:val="9"/>
        </w:rPr>
      </w:pPr>
      <w:r>
        <w:rPr>
          <w:noProof/>
          <w:lang w:val="ru-RU" w:eastAsia="ru-RU"/>
        </w:rPr>
        <mc:AlternateContent>
          <mc:Choice Requires="wpg">
            <w:drawing>
              <wp:anchor distT="0" distB="0" distL="114300" distR="114300" simplePos="0" relativeHeight="251657728" behindDoc="0" locked="0" layoutInCell="1" allowOverlap="1" wp14:anchorId="1D93C920" wp14:editId="49978620">
                <wp:simplePos x="0" y="0"/>
                <wp:positionH relativeFrom="page">
                  <wp:posOffset>510540</wp:posOffset>
                </wp:positionH>
                <wp:positionV relativeFrom="paragraph">
                  <wp:posOffset>71120</wp:posOffset>
                </wp:positionV>
                <wp:extent cx="1346835" cy="902970"/>
                <wp:effectExtent l="8255" t="3175" r="0" b="0"/>
                <wp:wrapTopAndBottom/>
                <wp:docPr id="443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902970"/>
                          <a:chOff x="808" y="158"/>
                          <a:chExt cx="2121" cy="1422"/>
                        </a:xfrm>
                      </wpg:grpSpPr>
                      <wps:wsp>
                        <wps:cNvPr id="4436" name="Line 625"/>
                        <wps:cNvCnPr>
                          <a:cxnSpLocks noChangeShapeType="1"/>
                        </wps:cNvCnPr>
                        <wps:spPr bwMode="auto">
                          <a:xfrm>
                            <a:off x="2766" y="253"/>
                            <a:ext cx="0" cy="8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7" name="Line 626"/>
                        <wps:cNvCnPr>
                          <a:cxnSpLocks noChangeShapeType="1"/>
                        </wps:cNvCnPr>
                        <wps:spPr bwMode="auto">
                          <a:xfrm>
                            <a:off x="2824" y="253"/>
                            <a:ext cx="0" cy="89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8" name="Line 627"/>
                        <wps:cNvCnPr>
                          <a:cxnSpLocks noChangeShapeType="1"/>
                        </wps:cNvCnPr>
                        <wps:spPr bwMode="auto">
                          <a:xfrm>
                            <a:off x="2882" y="253"/>
                            <a:ext cx="0" cy="9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9" name="Line 628"/>
                        <wps:cNvCnPr>
                          <a:cxnSpLocks noChangeShapeType="1"/>
                        </wps:cNvCnPr>
                        <wps:spPr bwMode="auto">
                          <a:xfrm>
                            <a:off x="1673" y="253"/>
                            <a:ext cx="0" cy="5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0" name="Line 629"/>
                        <wps:cNvCnPr>
                          <a:cxnSpLocks noChangeShapeType="1"/>
                        </wps:cNvCnPr>
                        <wps:spPr bwMode="auto">
                          <a:xfrm>
                            <a:off x="1717" y="253"/>
                            <a:ext cx="0" cy="60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1" name="Freeform 630"/>
                        <wps:cNvSpPr>
                          <a:spLocks/>
                        </wps:cNvSpPr>
                        <wps:spPr bwMode="auto">
                          <a:xfrm>
                            <a:off x="1778" y="252"/>
                            <a:ext cx="924" cy="841"/>
                          </a:xfrm>
                          <a:custGeom>
                            <a:avLst/>
                            <a:gdLst>
                              <a:gd name="T0" fmla="+- 0 1783 1779"/>
                              <a:gd name="T1" fmla="*/ T0 w 924"/>
                              <a:gd name="T2" fmla="+- 0 253 253"/>
                              <a:gd name="T3" fmla="*/ 253 h 841"/>
                              <a:gd name="T4" fmla="+- 0 1779 1779"/>
                              <a:gd name="T5" fmla="*/ T4 w 924"/>
                              <a:gd name="T6" fmla="+- 0 253 253"/>
                              <a:gd name="T7" fmla="*/ 253 h 841"/>
                              <a:gd name="T8" fmla="+- 0 1779 1779"/>
                              <a:gd name="T9" fmla="*/ T8 w 924"/>
                              <a:gd name="T10" fmla="+- 0 903 253"/>
                              <a:gd name="T11" fmla="*/ 903 h 841"/>
                              <a:gd name="T12" fmla="+- 0 2701 1779"/>
                              <a:gd name="T13" fmla="*/ T12 w 924"/>
                              <a:gd name="T14" fmla="+- 0 1094 253"/>
                              <a:gd name="T15" fmla="*/ 1094 h 841"/>
                              <a:gd name="T16" fmla="+- 0 2702 1779"/>
                              <a:gd name="T17" fmla="*/ T16 w 924"/>
                              <a:gd name="T18" fmla="+- 0 1090 253"/>
                              <a:gd name="T19" fmla="*/ 1090 h 841"/>
                              <a:gd name="T20" fmla="+- 0 1783 1779"/>
                              <a:gd name="T21" fmla="*/ T20 w 924"/>
                              <a:gd name="T22" fmla="+- 0 900 253"/>
                              <a:gd name="T23" fmla="*/ 900 h 841"/>
                              <a:gd name="T24" fmla="+- 0 1783 1779"/>
                              <a:gd name="T25" fmla="*/ T24 w 924"/>
                              <a:gd name="T26" fmla="+- 0 253 253"/>
                              <a:gd name="T27" fmla="*/ 253 h 841"/>
                            </a:gdLst>
                            <a:ahLst/>
                            <a:cxnLst>
                              <a:cxn ang="0">
                                <a:pos x="T1" y="T3"/>
                              </a:cxn>
                              <a:cxn ang="0">
                                <a:pos x="T5" y="T7"/>
                              </a:cxn>
                              <a:cxn ang="0">
                                <a:pos x="T9" y="T11"/>
                              </a:cxn>
                              <a:cxn ang="0">
                                <a:pos x="T13" y="T15"/>
                              </a:cxn>
                              <a:cxn ang="0">
                                <a:pos x="T17" y="T19"/>
                              </a:cxn>
                              <a:cxn ang="0">
                                <a:pos x="T21" y="T23"/>
                              </a:cxn>
                              <a:cxn ang="0">
                                <a:pos x="T25" y="T27"/>
                              </a:cxn>
                            </a:cxnLst>
                            <a:rect l="0" t="0" r="r" b="b"/>
                            <a:pathLst>
                              <a:path w="924" h="841">
                                <a:moveTo>
                                  <a:pt x="4" y="0"/>
                                </a:moveTo>
                                <a:lnTo>
                                  <a:pt x="0" y="0"/>
                                </a:lnTo>
                                <a:lnTo>
                                  <a:pt x="0" y="650"/>
                                </a:lnTo>
                                <a:lnTo>
                                  <a:pt x="922" y="841"/>
                                </a:lnTo>
                                <a:lnTo>
                                  <a:pt x="923" y="837"/>
                                </a:lnTo>
                                <a:lnTo>
                                  <a:pt x="4" y="647"/>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2" name="AutoShape 631"/>
                        <wps:cNvSpPr>
                          <a:spLocks/>
                        </wps:cNvSpPr>
                        <wps:spPr bwMode="auto">
                          <a:xfrm>
                            <a:off x="2396" y="1209"/>
                            <a:ext cx="430" cy="279"/>
                          </a:xfrm>
                          <a:custGeom>
                            <a:avLst/>
                            <a:gdLst>
                              <a:gd name="T0" fmla="+- 0 2397 2396"/>
                              <a:gd name="T1" fmla="*/ T0 w 430"/>
                              <a:gd name="T2" fmla="+- 0 1382 1210"/>
                              <a:gd name="T3" fmla="*/ 1382 h 279"/>
                              <a:gd name="T4" fmla="+- 0 2396 2396"/>
                              <a:gd name="T5" fmla="*/ T4 w 430"/>
                              <a:gd name="T6" fmla="+- 0 1386 1210"/>
                              <a:gd name="T7" fmla="*/ 1386 h 279"/>
                              <a:gd name="T8" fmla="+- 0 2826 2396"/>
                              <a:gd name="T9" fmla="*/ T8 w 430"/>
                              <a:gd name="T10" fmla="+- 0 1488 1210"/>
                              <a:gd name="T11" fmla="*/ 1488 h 279"/>
                              <a:gd name="T12" fmla="+- 0 2826 2396"/>
                              <a:gd name="T13" fmla="*/ T12 w 430"/>
                              <a:gd name="T14" fmla="+- 0 1483 1210"/>
                              <a:gd name="T15" fmla="*/ 1483 h 279"/>
                              <a:gd name="T16" fmla="+- 0 2822 2396"/>
                              <a:gd name="T17" fmla="*/ T16 w 430"/>
                              <a:gd name="T18" fmla="+- 0 1483 1210"/>
                              <a:gd name="T19" fmla="*/ 1483 h 279"/>
                              <a:gd name="T20" fmla="+- 0 2397 2396"/>
                              <a:gd name="T21" fmla="*/ T20 w 430"/>
                              <a:gd name="T22" fmla="+- 0 1382 1210"/>
                              <a:gd name="T23" fmla="*/ 1382 h 279"/>
                              <a:gd name="T24" fmla="+- 0 2826 2396"/>
                              <a:gd name="T25" fmla="*/ T24 w 430"/>
                              <a:gd name="T26" fmla="+- 0 1210 1210"/>
                              <a:gd name="T27" fmla="*/ 1210 h 279"/>
                              <a:gd name="T28" fmla="+- 0 2822 2396"/>
                              <a:gd name="T29" fmla="*/ T28 w 430"/>
                              <a:gd name="T30" fmla="+- 0 1210 1210"/>
                              <a:gd name="T31" fmla="*/ 1210 h 279"/>
                              <a:gd name="T32" fmla="+- 0 2822 2396"/>
                              <a:gd name="T33" fmla="*/ T32 w 430"/>
                              <a:gd name="T34" fmla="+- 0 1483 1210"/>
                              <a:gd name="T35" fmla="*/ 1483 h 279"/>
                              <a:gd name="T36" fmla="+- 0 2826 2396"/>
                              <a:gd name="T37" fmla="*/ T36 w 430"/>
                              <a:gd name="T38" fmla="+- 0 1483 1210"/>
                              <a:gd name="T39" fmla="*/ 1483 h 279"/>
                              <a:gd name="T40" fmla="+- 0 2826 2396"/>
                              <a:gd name="T41" fmla="*/ T40 w 430"/>
                              <a:gd name="T42" fmla="+- 0 1210 1210"/>
                              <a:gd name="T43" fmla="*/ 121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279">
                                <a:moveTo>
                                  <a:pt x="1" y="172"/>
                                </a:moveTo>
                                <a:lnTo>
                                  <a:pt x="0" y="176"/>
                                </a:lnTo>
                                <a:lnTo>
                                  <a:pt x="430" y="278"/>
                                </a:lnTo>
                                <a:lnTo>
                                  <a:pt x="430" y="273"/>
                                </a:lnTo>
                                <a:lnTo>
                                  <a:pt x="426" y="273"/>
                                </a:lnTo>
                                <a:lnTo>
                                  <a:pt x="1" y="172"/>
                                </a:lnTo>
                                <a:close/>
                                <a:moveTo>
                                  <a:pt x="430" y="0"/>
                                </a:moveTo>
                                <a:lnTo>
                                  <a:pt x="426" y="0"/>
                                </a:lnTo>
                                <a:lnTo>
                                  <a:pt x="426" y="273"/>
                                </a:lnTo>
                                <a:lnTo>
                                  <a:pt x="430" y="273"/>
                                </a:lnTo>
                                <a:lnTo>
                                  <a:pt x="4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3" name="Picture 6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702" y="1185"/>
                            <a:ext cx="22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Line 633"/>
                        <wps:cNvCnPr>
                          <a:cxnSpLocks noChangeShapeType="1"/>
                        </wps:cNvCnPr>
                        <wps:spPr bwMode="auto">
                          <a:xfrm>
                            <a:off x="2804" y="947"/>
                            <a:ext cx="0"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5" name="Line 634"/>
                        <wps:cNvCnPr>
                          <a:cxnSpLocks noChangeShapeType="1"/>
                        </wps:cNvCnPr>
                        <wps:spPr bwMode="auto">
                          <a:xfrm>
                            <a:off x="2766" y="945"/>
                            <a:ext cx="41" cy="0"/>
                          </a:xfrm>
                          <a:prstGeom prst="line">
                            <a:avLst/>
                          </a:prstGeom>
                          <a:noFill/>
                          <a:ln w="2540">
                            <a:solidFill>
                              <a:srgbClr val="231F20"/>
                            </a:solidFill>
                            <a:round/>
                            <a:headEnd/>
                            <a:tailEnd/>
                          </a:ln>
                          <a:extLst>
                            <a:ext uri="{909E8E84-426E-40DD-AFC4-6F175D3DCCD1}">
                              <a14:hiddenFill xmlns:a14="http://schemas.microsoft.com/office/drawing/2010/main">
                                <a:noFill/>
                              </a14:hiddenFill>
                            </a:ext>
                          </a:extLst>
                        </wps:spPr>
                        <wps:bodyPr/>
                      </wps:wsp>
                      <wps:wsp>
                        <wps:cNvPr id="4446" name="Freeform 635"/>
                        <wps:cNvSpPr>
                          <a:spLocks/>
                        </wps:cNvSpPr>
                        <wps:spPr bwMode="auto">
                          <a:xfrm>
                            <a:off x="1716" y="739"/>
                            <a:ext cx="49" cy="146"/>
                          </a:xfrm>
                          <a:custGeom>
                            <a:avLst/>
                            <a:gdLst>
                              <a:gd name="T0" fmla="+- 0 1717 1716"/>
                              <a:gd name="T1" fmla="*/ T0 w 49"/>
                              <a:gd name="T2" fmla="+- 0 740 740"/>
                              <a:gd name="T3" fmla="*/ 740 h 146"/>
                              <a:gd name="T4" fmla="+- 0 1716 1716"/>
                              <a:gd name="T5" fmla="*/ T4 w 49"/>
                              <a:gd name="T6" fmla="+- 0 744 740"/>
                              <a:gd name="T7" fmla="*/ 744 h 146"/>
                              <a:gd name="T8" fmla="+- 0 1760 1716"/>
                              <a:gd name="T9" fmla="*/ T8 w 49"/>
                              <a:gd name="T10" fmla="+- 0 751 740"/>
                              <a:gd name="T11" fmla="*/ 751 h 146"/>
                              <a:gd name="T12" fmla="+- 0 1760 1716"/>
                              <a:gd name="T13" fmla="*/ T12 w 49"/>
                              <a:gd name="T14" fmla="+- 0 885 740"/>
                              <a:gd name="T15" fmla="*/ 885 h 146"/>
                              <a:gd name="T16" fmla="+- 0 1765 1716"/>
                              <a:gd name="T17" fmla="*/ T16 w 49"/>
                              <a:gd name="T18" fmla="+- 0 885 740"/>
                              <a:gd name="T19" fmla="*/ 885 h 146"/>
                              <a:gd name="T20" fmla="+- 0 1765 1716"/>
                              <a:gd name="T21" fmla="*/ T20 w 49"/>
                              <a:gd name="T22" fmla="+- 0 747 740"/>
                              <a:gd name="T23" fmla="*/ 747 h 146"/>
                              <a:gd name="T24" fmla="+- 0 1717 1716"/>
                              <a:gd name="T25" fmla="*/ T24 w 49"/>
                              <a:gd name="T26" fmla="+- 0 740 740"/>
                              <a:gd name="T27" fmla="*/ 740 h 146"/>
                            </a:gdLst>
                            <a:ahLst/>
                            <a:cxnLst>
                              <a:cxn ang="0">
                                <a:pos x="T1" y="T3"/>
                              </a:cxn>
                              <a:cxn ang="0">
                                <a:pos x="T5" y="T7"/>
                              </a:cxn>
                              <a:cxn ang="0">
                                <a:pos x="T9" y="T11"/>
                              </a:cxn>
                              <a:cxn ang="0">
                                <a:pos x="T13" y="T15"/>
                              </a:cxn>
                              <a:cxn ang="0">
                                <a:pos x="T17" y="T19"/>
                              </a:cxn>
                              <a:cxn ang="0">
                                <a:pos x="T21" y="T23"/>
                              </a:cxn>
                              <a:cxn ang="0">
                                <a:pos x="T25" y="T27"/>
                              </a:cxn>
                            </a:cxnLst>
                            <a:rect l="0" t="0" r="r" b="b"/>
                            <a:pathLst>
                              <a:path w="49" h="146">
                                <a:moveTo>
                                  <a:pt x="1" y="0"/>
                                </a:moveTo>
                                <a:lnTo>
                                  <a:pt x="0" y="4"/>
                                </a:lnTo>
                                <a:lnTo>
                                  <a:pt x="44" y="11"/>
                                </a:lnTo>
                                <a:lnTo>
                                  <a:pt x="44" y="145"/>
                                </a:lnTo>
                                <a:lnTo>
                                  <a:pt x="49" y="145"/>
                                </a:lnTo>
                                <a:lnTo>
                                  <a:pt x="49" y="7"/>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7" name="Line 636"/>
                        <wps:cNvCnPr>
                          <a:cxnSpLocks noChangeShapeType="1"/>
                        </wps:cNvCnPr>
                        <wps:spPr bwMode="auto">
                          <a:xfrm>
                            <a:off x="1650" y="253"/>
                            <a:ext cx="0" cy="6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8" name="AutoShape 637"/>
                        <wps:cNvSpPr>
                          <a:spLocks/>
                        </wps:cNvSpPr>
                        <wps:spPr bwMode="auto">
                          <a:xfrm>
                            <a:off x="1780" y="714"/>
                            <a:ext cx="987" cy="189"/>
                          </a:xfrm>
                          <a:custGeom>
                            <a:avLst/>
                            <a:gdLst>
                              <a:gd name="T0" fmla="+- 0 2221 1780"/>
                              <a:gd name="T1" fmla="*/ T0 w 987"/>
                              <a:gd name="T2" fmla="+- 0 715 715"/>
                              <a:gd name="T3" fmla="*/ 715 h 189"/>
                              <a:gd name="T4" fmla="+- 0 1780 1780"/>
                              <a:gd name="T5" fmla="*/ T4 w 987"/>
                              <a:gd name="T6" fmla="+- 0 900 715"/>
                              <a:gd name="T7" fmla="*/ 900 h 189"/>
                              <a:gd name="T8" fmla="+- 0 1782 1780"/>
                              <a:gd name="T9" fmla="*/ T8 w 987"/>
                              <a:gd name="T10" fmla="+- 0 904 715"/>
                              <a:gd name="T11" fmla="*/ 904 h 189"/>
                              <a:gd name="T12" fmla="+- 0 2221 1780"/>
                              <a:gd name="T13" fmla="*/ T12 w 987"/>
                              <a:gd name="T14" fmla="+- 0 719 715"/>
                              <a:gd name="T15" fmla="*/ 719 h 189"/>
                              <a:gd name="T16" fmla="+- 0 2248 1780"/>
                              <a:gd name="T17" fmla="*/ T16 w 987"/>
                              <a:gd name="T18" fmla="+- 0 719 715"/>
                              <a:gd name="T19" fmla="*/ 719 h 189"/>
                              <a:gd name="T20" fmla="+- 0 2221 1780"/>
                              <a:gd name="T21" fmla="*/ T20 w 987"/>
                              <a:gd name="T22" fmla="+- 0 715 715"/>
                              <a:gd name="T23" fmla="*/ 715 h 189"/>
                              <a:gd name="T24" fmla="+- 0 2248 1780"/>
                              <a:gd name="T25" fmla="*/ T24 w 987"/>
                              <a:gd name="T26" fmla="+- 0 719 715"/>
                              <a:gd name="T27" fmla="*/ 719 h 189"/>
                              <a:gd name="T28" fmla="+- 0 2221 1780"/>
                              <a:gd name="T29" fmla="*/ T28 w 987"/>
                              <a:gd name="T30" fmla="+- 0 719 715"/>
                              <a:gd name="T31" fmla="*/ 719 h 189"/>
                              <a:gd name="T32" fmla="+- 0 2766 1780"/>
                              <a:gd name="T33" fmla="*/ T32 w 987"/>
                              <a:gd name="T34" fmla="+- 0 808 715"/>
                              <a:gd name="T35" fmla="*/ 808 h 189"/>
                              <a:gd name="T36" fmla="+- 0 2767 1780"/>
                              <a:gd name="T37" fmla="*/ T36 w 987"/>
                              <a:gd name="T38" fmla="+- 0 804 715"/>
                              <a:gd name="T39" fmla="*/ 804 h 189"/>
                              <a:gd name="T40" fmla="+- 0 2248 1780"/>
                              <a:gd name="T41" fmla="*/ T40 w 987"/>
                              <a:gd name="T42" fmla="+- 0 719 715"/>
                              <a:gd name="T43" fmla="*/ 7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 h="189">
                                <a:moveTo>
                                  <a:pt x="441" y="0"/>
                                </a:moveTo>
                                <a:lnTo>
                                  <a:pt x="0" y="185"/>
                                </a:lnTo>
                                <a:lnTo>
                                  <a:pt x="2" y="189"/>
                                </a:lnTo>
                                <a:lnTo>
                                  <a:pt x="441" y="4"/>
                                </a:lnTo>
                                <a:lnTo>
                                  <a:pt x="468" y="4"/>
                                </a:lnTo>
                                <a:lnTo>
                                  <a:pt x="441" y="0"/>
                                </a:lnTo>
                                <a:close/>
                                <a:moveTo>
                                  <a:pt x="468" y="4"/>
                                </a:moveTo>
                                <a:lnTo>
                                  <a:pt x="441" y="4"/>
                                </a:lnTo>
                                <a:lnTo>
                                  <a:pt x="986" y="93"/>
                                </a:lnTo>
                                <a:lnTo>
                                  <a:pt x="987" y="89"/>
                                </a:lnTo>
                                <a:lnTo>
                                  <a:pt x="46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9" name="Line 638"/>
                        <wps:cNvCnPr>
                          <a:cxnSpLocks noChangeShapeType="1"/>
                        </wps:cNvCnPr>
                        <wps:spPr bwMode="auto">
                          <a:xfrm>
                            <a:off x="2221" y="262"/>
                            <a:ext cx="0" cy="45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50" name="AutoShape 639"/>
                        <wps:cNvSpPr>
                          <a:spLocks/>
                        </wps:cNvSpPr>
                        <wps:spPr bwMode="auto">
                          <a:xfrm>
                            <a:off x="1802" y="160"/>
                            <a:ext cx="872" cy="885"/>
                          </a:xfrm>
                          <a:custGeom>
                            <a:avLst/>
                            <a:gdLst>
                              <a:gd name="T0" fmla="+- 0 2571 1803"/>
                              <a:gd name="T1" fmla="*/ T0 w 872"/>
                              <a:gd name="T2" fmla="+- 0 845 161"/>
                              <a:gd name="T3" fmla="*/ 845 h 885"/>
                              <a:gd name="T4" fmla="+- 0 2447 1803"/>
                              <a:gd name="T5" fmla="*/ T4 w 872"/>
                              <a:gd name="T6" fmla="+- 0 845 161"/>
                              <a:gd name="T7" fmla="*/ 845 h 885"/>
                              <a:gd name="T8" fmla="+- 0 2486 1803"/>
                              <a:gd name="T9" fmla="*/ T8 w 872"/>
                              <a:gd name="T10" fmla="+- 0 875 161"/>
                              <a:gd name="T11" fmla="*/ 875 h 885"/>
                              <a:gd name="T12" fmla="+- 0 2634 1803"/>
                              <a:gd name="T13" fmla="*/ T12 w 872"/>
                              <a:gd name="T14" fmla="+- 0 1016 161"/>
                              <a:gd name="T15" fmla="*/ 1016 h 885"/>
                              <a:gd name="T16" fmla="+- 0 2672 1803"/>
                              <a:gd name="T17" fmla="*/ T16 w 872"/>
                              <a:gd name="T18" fmla="+- 0 1045 161"/>
                              <a:gd name="T19" fmla="*/ 1045 h 885"/>
                              <a:gd name="T20" fmla="+- 0 2656 1803"/>
                              <a:gd name="T21" fmla="*/ T20 w 872"/>
                              <a:gd name="T22" fmla="+- 0 1003 161"/>
                              <a:gd name="T23" fmla="*/ 1003 h 885"/>
                              <a:gd name="T24" fmla="+- 0 2571 1803"/>
                              <a:gd name="T25" fmla="*/ T24 w 872"/>
                              <a:gd name="T26" fmla="+- 0 845 161"/>
                              <a:gd name="T27" fmla="*/ 845 h 885"/>
                              <a:gd name="T28" fmla="+- 0 2604 1803"/>
                              <a:gd name="T29" fmla="*/ T28 w 872"/>
                              <a:gd name="T30" fmla="+- 0 724 161"/>
                              <a:gd name="T31" fmla="*/ 724 h 885"/>
                              <a:gd name="T32" fmla="+- 0 2036 1803"/>
                              <a:gd name="T33" fmla="*/ T32 w 872"/>
                              <a:gd name="T34" fmla="+- 0 724 161"/>
                              <a:gd name="T35" fmla="*/ 724 h 885"/>
                              <a:gd name="T36" fmla="+- 0 2091 1803"/>
                              <a:gd name="T37" fmla="*/ T36 w 872"/>
                              <a:gd name="T38" fmla="+- 0 784 161"/>
                              <a:gd name="T39" fmla="*/ 784 h 885"/>
                              <a:gd name="T40" fmla="+- 0 2158 1803"/>
                              <a:gd name="T41" fmla="*/ T40 w 872"/>
                              <a:gd name="T42" fmla="+- 0 829 161"/>
                              <a:gd name="T43" fmla="*/ 829 h 885"/>
                              <a:gd name="T44" fmla="+- 0 2236 1803"/>
                              <a:gd name="T45" fmla="*/ T44 w 872"/>
                              <a:gd name="T46" fmla="+- 0 858 161"/>
                              <a:gd name="T47" fmla="*/ 858 h 885"/>
                              <a:gd name="T48" fmla="+- 0 2320 1803"/>
                              <a:gd name="T49" fmla="*/ T48 w 872"/>
                              <a:gd name="T50" fmla="+- 0 868 161"/>
                              <a:gd name="T51" fmla="*/ 868 h 885"/>
                              <a:gd name="T52" fmla="+- 0 2357 1803"/>
                              <a:gd name="T53" fmla="*/ T52 w 872"/>
                              <a:gd name="T54" fmla="+- 0 867 161"/>
                              <a:gd name="T55" fmla="*/ 867 h 885"/>
                              <a:gd name="T56" fmla="+- 0 2387 1803"/>
                              <a:gd name="T57" fmla="*/ T56 w 872"/>
                              <a:gd name="T58" fmla="+- 0 864 161"/>
                              <a:gd name="T59" fmla="*/ 864 h 885"/>
                              <a:gd name="T60" fmla="+- 0 2416 1803"/>
                              <a:gd name="T61" fmla="*/ T60 w 872"/>
                              <a:gd name="T62" fmla="+- 0 857 161"/>
                              <a:gd name="T63" fmla="*/ 857 h 885"/>
                              <a:gd name="T64" fmla="+- 0 2447 1803"/>
                              <a:gd name="T65" fmla="*/ T64 w 872"/>
                              <a:gd name="T66" fmla="+- 0 845 161"/>
                              <a:gd name="T67" fmla="*/ 845 h 885"/>
                              <a:gd name="T68" fmla="+- 0 2571 1803"/>
                              <a:gd name="T69" fmla="*/ T68 w 872"/>
                              <a:gd name="T70" fmla="+- 0 845 161"/>
                              <a:gd name="T71" fmla="*/ 845 h 885"/>
                              <a:gd name="T72" fmla="+- 0 2563 1803"/>
                              <a:gd name="T73" fmla="*/ T72 w 872"/>
                              <a:gd name="T74" fmla="+- 0 830 161"/>
                              <a:gd name="T75" fmla="*/ 830 h 885"/>
                              <a:gd name="T76" fmla="+- 0 2546 1803"/>
                              <a:gd name="T77" fmla="*/ T76 w 872"/>
                              <a:gd name="T78" fmla="+- 0 787 161"/>
                              <a:gd name="T79" fmla="*/ 787 h 885"/>
                              <a:gd name="T80" fmla="+- 0 2599 1803"/>
                              <a:gd name="T81" fmla="*/ T80 w 872"/>
                              <a:gd name="T82" fmla="+- 0 733 161"/>
                              <a:gd name="T83" fmla="*/ 733 h 885"/>
                              <a:gd name="T84" fmla="+- 0 2604 1803"/>
                              <a:gd name="T85" fmla="*/ T84 w 872"/>
                              <a:gd name="T86" fmla="+- 0 724 161"/>
                              <a:gd name="T87" fmla="*/ 724 h 885"/>
                              <a:gd name="T88" fmla="+- 0 2320 1803"/>
                              <a:gd name="T89" fmla="*/ T88 w 872"/>
                              <a:gd name="T90" fmla="+- 0 161 161"/>
                              <a:gd name="T91" fmla="*/ 161 h 885"/>
                              <a:gd name="T92" fmla="+- 0 2249 1803"/>
                              <a:gd name="T93" fmla="*/ T92 w 872"/>
                              <a:gd name="T94" fmla="+- 0 168 161"/>
                              <a:gd name="T95" fmla="*/ 168 h 885"/>
                              <a:gd name="T96" fmla="+- 0 2183 1803"/>
                              <a:gd name="T97" fmla="*/ T96 w 872"/>
                              <a:gd name="T98" fmla="+- 0 188 161"/>
                              <a:gd name="T99" fmla="*/ 188 h 885"/>
                              <a:gd name="T100" fmla="+- 0 2123 1803"/>
                              <a:gd name="T101" fmla="*/ T100 w 872"/>
                              <a:gd name="T102" fmla="+- 0 221 161"/>
                              <a:gd name="T103" fmla="*/ 221 h 885"/>
                              <a:gd name="T104" fmla="+- 0 2070 1803"/>
                              <a:gd name="T105" fmla="*/ T104 w 872"/>
                              <a:gd name="T106" fmla="+- 0 264 161"/>
                              <a:gd name="T107" fmla="*/ 264 h 885"/>
                              <a:gd name="T108" fmla="+- 0 2027 1803"/>
                              <a:gd name="T109" fmla="*/ T108 w 872"/>
                              <a:gd name="T110" fmla="+- 0 317 161"/>
                              <a:gd name="T111" fmla="*/ 317 h 885"/>
                              <a:gd name="T112" fmla="+- 0 1994 1803"/>
                              <a:gd name="T113" fmla="*/ T112 w 872"/>
                              <a:gd name="T114" fmla="+- 0 377 161"/>
                              <a:gd name="T115" fmla="*/ 377 h 885"/>
                              <a:gd name="T116" fmla="+- 0 1974 1803"/>
                              <a:gd name="T117" fmla="*/ T116 w 872"/>
                              <a:gd name="T118" fmla="+- 0 443 161"/>
                              <a:gd name="T119" fmla="*/ 443 h 885"/>
                              <a:gd name="T120" fmla="+- 0 1967 1803"/>
                              <a:gd name="T121" fmla="*/ T120 w 872"/>
                              <a:gd name="T122" fmla="+- 0 514 161"/>
                              <a:gd name="T123" fmla="*/ 514 h 885"/>
                              <a:gd name="T124" fmla="+- 0 1968 1803"/>
                              <a:gd name="T125" fmla="*/ T124 w 872"/>
                              <a:gd name="T126" fmla="+- 0 544 161"/>
                              <a:gd name="T127" fmla="*/ 544 h 885"/>
                              <a:gd name="T128" fmla="+- 0 1971 1803"/>
                              <a:gd name="T129" fmla="*/ T128 w 872"/>
                              <a:gd name="T130" fmla="+- 0 573 161"/>
                              <a:gd name="T131" fmla="*/ 573 h 885"/>
                              <a:gd name="T132" fmla="+- 0 1977 1803"/>
                              <a:gd name="T133" fmla="*/ T132 w 872"/>
                              <a:gd name="T134" fmla="+- 0 601 161"/>
                              <a:gd name="T135" fmla="*/ 601 h 885"/>
                              <a:gd name="T136" fmla="+- 0 1985 1803"/>
                              <a:gd name="T137" fmla="*/ T136 w 872"/>
                              <a:gd name="T138" fmla="+- 0 628 161"/>
                              <a:gd name="T139" fmla="*/ 628 h 885"/>
                              <a:gd name="T140" fmla="+- 0 1958 1803"/>
                              <a:gd name="T141" fmla="*/ T140 w 872"/>
                              <a:gd name="T142" fmla="+- 0 664 161"/>
                              <a:gd name="T143" fmla="*/ 664 h 885"/>
                              <a:gd name="T144" fmla="+- 0 1828 1803"/>
                              <a:gd name="T145" fmla="*/ T144 w 872"/>
                              <a:gd name="T146" fmla="+- 0 788 161"/>
                              <a:gd name="T147" fmla="*/ 788 h 885"/>
                              <a:gd name="T148" fmla="+- 0 1803 1803"/>
                              <a:gd name="T149" fmla="*/ T148 w 872"/>
                              <a:gd name="T150" fmla="+- 0 823 161"/>
                              <a:gd name="T151" fmla="*/ 823 h 885"/>
                              <a:gd name="T152" fmla="+- 0 1843 1803"/>
                              <a:gd name="T153" fmla="*/ T152 w 872"/>
                              <a:gd name="T154" fmla="+- 0 815 161"/>
                              <a:gd name="T155" fmla="*/ 815 h 885"/>
                              <a:gd name="T156" fmla="+- 0 1920 1803"/>
                              <a:gd name="T157" fmla="*/ T156 w 872"/>
                              <a:gd name="T158" fmla="+- 0 777 161"/>
                              <a:gd name="T159" fmla="*/ 777 h 885"/>
                              <a:gd name="T160" fmla="+- 0 1997 1803"/>
                              <a:gd name="T161" fmla="*/ T160 w 872"/>
                              <a:gd name="T162" fmla="+- 0 737 161"/>
                              <a:gd name="T163" fmla="*/ 737 h 885"/>
                              <a:gd name="T164" fmla="+- 0 2036 1803"/>
                              <a:gd name="T165" fmla="*/ T164 w 872"/>
                              <a:gd name="T166" fmla="+- 0 724 161"/>
                              <a:gd name="T167" fmla="*/ 724 h 885"/>
                              <a:gd name="T168" fmla="+- 0 2604 1803"/>
                              <a:gd name="T169" fmla="*/ T168 w 872"/>
                              <a:gd name="T170" fmla="+- 0 724 161"/>
                              <a:gd name="T171" fmla="*/ 724 h 885"/>
                              <a:gd name="T172" fmla="+- 0 2639 1803"/>
                              <a:gd name="T173" fmla="*/ T172 w 872"/>
                              <a:gd name="T174" fmla="+- 0 668 161"/>
                              <a:gd name="T175" fmla="*/ 668 h 885"/>
                              <a:gd name="T176" fmla="+- 0 2665 1803"/>
                              <a:gd name="T177" fmla="*/ T176 w 872"/>
                              <a:gd name="T178" fmla="+- 0 594 161"/>
                              <a:gd name="T179" fmla="*/ 594 h 885"/>
                              <a:gd name="T180" fmla="+- 0 2674 1803"/>
                              <a:gd name="T181" fmla="*/ T180 w 872"/>
                              <a:gd name="T182" fmla="+- 0 514 161"/>
                              <a:gd name="T183" fmla="*/ 514 h 885"/>
                              <a:gd name="T184" fmla="+- 0 2667 1803"/>
                              <a:gd name="T185" fmla="*/ T184 w 872"/>
                              <a:gd name="T186" fmla="+- 0 443 161"/>
                              <a:gd name="T187" fmla="*/ 443 h 885"/>
                              <a:gd name="T188" fmla="+- 0 2646 1803"/>
                              <a:gd name="T189" fmla="*/ T188 w 872"/>
                              <a:gd name="T190" fmla="+- 0 377 161"/>
                              <a:gd name="T191" fmla="*/ 377 h 885"/>
                              <a:gd name="T192" fmla="+- 0 2614 1803"/>
                              <a:gd name="T193" fmla="*/ T192 w 872"/>
                              <a:gd name="T194" fmla="+- 0 317 161"/>
                              <a:gd name="T195" fmla="*/ 317 h 885"/>
                              <a:gd name="T196" fmla="+- 0 2571 1803"/>
                              <a:gd name="T197" fmla="*/ T196 w 872"/>
                              <a:gd name="T198" fmla="+- 0 264 161"/>
                              <a:gd name="T199" fmla="*/ 264 h 885"/>
                              <a:gd name="T200" fmla="+- 0 2518 1803"/>
                              <a:gd name="T201" fmla="*/ T200 w 872"/>
                              <a:gd name="T202" fmla="+- 0 221 161"/>
                              <a:gd name="T203" fmla="*/ 221 h 885"/>
                              <a:gd name="T204" fmla="+- 0 2458 1803"/>
                              <a:gd name="T205" fmla="*/ T204 w 872"/>
                              <a:gd name="T206" fmla="+- 0 188 161"/>
                              <a:gd name="T207" fmla="*/ 188 h 885"/>
                              <a:gd name="T208" fmla="+- 0 2392 1803"/>
                              <a:gd name="T209" fmla="*/ T208 w 872"/>
                              <a:gd name="T210" fmla="+- 0 168 161"/>
                              <a:gd name="T211" fmla="*/ 168 h 885"/>
                              <a:gd name="T212" fmla="+- 0 2320 1803"/>
                              <a:gd name="T213" fmla="*/ T212 w 872"/>
                              <a:gd name="T214" fmla="+- 0 161 161"/>
                              <a:gd name="T215" fmla="*/ 16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 h="885">
                                <a:moveTo>
                                  <a:pt x="768" y="684"/>
                                </a:moveTo>
                                <a:lnTo>
                                  <a:pt x="644" y="684"/>
                                </a:lnTo>
                                <a:lnTo>
                                  <a:pt x="683" y="714"/>
                                </a:lnTo>
                                <a:lnTo>
                                  <a:pt x="831" y="855"/>
                                </a:lnTo>
                                <a:lnTo>
                                  <a:pt x="869" y="884"/>
                                </a:lnTo>
                                <a:lnTo>
                                  <a:pt x="853" y="842"/>
                                </a:lnTo>
                                <a:lnTo>
                                  <a:pt x="768" y="684"/>
                                </a:lnTo>
                                <a:close/>
                                <a:moveTo>
                                  <a:pt x="801" y="563"/>
                                </a:moveTo>
                                <a:lnTo>
                                  <a:pt x="233" y="563"/>
                                </a:lnTo>
                                <a:lnTo>
                                  <a:pt x="288" y="623"/>
                                </a:lnTo>
                                <a:lnTo>
                                  <a:pt x="355" y="668"/>
                                </a:lnTo>
                                <a:lnTo>
                                  <a:pt x="433" y="697"/>
                                </a:lnTo>
                                <a:lnTo>
                                  <a:pt x="517" y="707"/>
                                </a:lnTo>
                                <a:lnTo>
                                  <a:pt x="554" y="706"/>
                                </a:lnTo>
                                <a:lnTo>
                                  <a:pt x="584" y="703"/>
                                </a:lnTo>
                                <a:lnTo>
                                  <a:pt x="613" y="696"/>
                                </a:lnTo>
                                <a:lnTo>
                                  <a:pt x="644" y="684"/>
                                </a:lnTo>
                                <a:lnTo>
                                  <a:pt x="768" y="684"/>
                                </a:lnTo>
                                <a:lnTo>
                                  <a:pt x="760" y="669"/>
                                </a:lnTo>
                                <a:lnTo>
                                  <a:pt x="743" y="626"/>
                                </a:lnTo>
                                <a:lnTo>
                                  <a:pt x="796" y="572"/>
                                </a:lnTo>
                                <a:lnTo>
                                  <a:pt x="801" y="563"/>
                                </a:lnTo>
                                <a:close/>
                                <a:moveTo>
                                  <a:pt x="517" y="0"/>
                                </a:moveTo>
                                <a:lnTo>
                                  <a:pt x="446" y="7"/>
                                </a:lnTo>
                                <a:lnTo>
                                  <a:pt x="380" y="27"/>
                                </a:lnTo>
                                <a:lnTo>
                                  <a:pt x="320" y="60"/>
                                </a:lnTo>
                                <a:lnTo>
                                  <a:pt x="267" y="103"/>
                                </a:lnTo>
                                <a:lnTo>
                                  <a:pt x="224" y="156"/>
                                </a:lnTo>
                                <a:lnTo>
                                  <a:pt x="191" y="216"/>
                                </a:lnTo>
                                <a:lnTo>
                                  <a:pt x="171" y="282"/>
                                </a:lnTo>
                                <a:lnTo>
                                  <a:pt x="164" y="353"/>
                                </a:lnTo>
                                <a:lnTo>
                                  <a:pt x="165" y="383"/>
                                </a:lnTo>
                                <a:lnTo>
                                  <a:pt x="168" y="412"/>
                                </a:lnTo>
                                <a:lnTo>
                                  <a:pt x="174" y="440"/>
                                </a:lnTo>
                                <a:lnTo>
                                  <a:pt x="182" y="467"/>
                                </a:lnTo>
                                <a:lnTo>
                                  <a:pt x="155" y="503"/>
                                </a:lnTo>
                                <a:lnTo>
                                  <a:pt x="25" y="627"/>
                                </a:lnTo>
                                <a:lnTo>
                                  <a:pt x="0" y="662"/>
                                </a:lnTo>
                                <a:lnTo>
                                  <a:pt x="40" y="654"/>
                                </a:lnTo>
                                <a:lnTo>
                                  <a:pt x="117" y="616"/>
                                </a:lnTo>
                                <a:lnTo>
                                  <a:pt x="194" y="576"/>
                                </a:lnTo>
                                <a:lnTo>
                                  <a:pt x="233" y="563"/>
                                </a:lnTo>
                                <a:lnTo>
                                  <a:pt x="801" y="563"/>
                                </a:lnTo>
                                <a:lnTo>
                                  <a:pt x="836" y="507"/>
                                </a:lnTo>
                                <a:lnTo>
                                  <a:pt x="862" y="433"/>
                                </a:lnTo>
                                <a:lnTo>
                                  <a:pt x="871" y="353"/>
                                </a:lnTo>
                                <a:lnTo>
                                  <a:pt x="864" y="282"/>
                                </a:lnTo>
                                <a:lnTo>
                                  <a:pt x="843" y="216"/>
                                </a:lnTo>
                                <a:lnTo>
                                  <a:pt x="811" y="156"/>
                                </a:lnTo>
                                <a:lnTo>
                                  <a:pt x="768" y="103"/>
                                </a:lnTo>
                                <a:lnTo>
                                  <a:pt x="715" y="60"/>
                                </a:lnTo>
                                <a:lnTo>
                                  <a:pt x="655" y="27"/>
                                </a:lnTo>
                                <a:lnTo>
                                  <a:pt x="589" y="7"/>
                                </a:lnTo>
                                <a:lnTo>
                                  <a:pt x="5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 name="AutoShape 640"/>
                        <wps:cNvSpPr>
                          <a:spLocks/>
                        </wps:cNvSpPr>
                        <wps:spPr bwMode="auto">
                          <a:xfrm>
                            <a:off x="1800" y="158"/>
                            <a:ext cx="876" cy="889"/>
                          </a:xfrm>
                          <a:custGeom>
                            <a:avLst/>
                            <a:gdLst>
                              <a:gd name="T0" fmla="+- 0 2449 1800"/>
                              <a:gd name="T1" fmla="*/ T0 w 876"/>
                              <a:gd name="T2" fmla="+- 0 847 158"/>
                              <a:gd name="T3" fmla="*/ 847 h 889"/>
                              <a:gd name="T4" fmla="+- 0 2482 1800"/>
                              <a:gd name="T5" fmla="*/ T4 w 876"/>
                              <a:gd name="T6" fmla="+- 0 874 158"/>
                              <a:gd name="T7" fmla="*/ 874 h 889"/>
                              <a:gd name="T8" fmla="+- 0 2646 1800"/>
                              <a:gd name="T9" fmla="*/ T8 w 876"/>
                              <a:gd name="T10" fmla="+- 0 1030 158"/>
                              <a:gd name="T11" fmla="*/ 1030 h 889"/>
                              <a:gd name="T12" fmla="+- 0 2673 1800"/>
                              <a:gd name="T13" fmla="*/ T12 w 876"/>
                              <a:gd name="T14" fmla="+- 0 1047 158"/>
                              <a:gd name="T15" fmla="*/ 1047 h 889"/>
                              <a:gd name="T16" fmla="+- 0 2670 1800"/>
                              <a:gd name="T17" fmla="*/ T16 w 876"/>
                              <a:gd name="T18" fmla="+- 0 1043 158"/>
                              <a:gd name="T19" fmla="*/ 1043 h 889"/>
                              <a:gd name="T20" fmla="+- 0 2636 1800"/>
                              <a:gd name="T21" fmla="*/ T20 w 876"/>
                              <a:gd name="T22" fmla="+- 0 1016 158"/>
                              <a:gd name="T23" fmla="*/ 1016 h 889"/>
                              <a:gd name="T24" fmla="+- 0 2473 1800"/>
                              <a:gd name="T25" fmla="*/ T24 w 876"/>
                              <a:gd name="T26" fmla="+- 0 860 158"/>
                              <a:gd name="T27" fmla="*/ 860 h 889"/>
                              <a:gd name="T28" fmla="+- 0 2671 1800"/>
                              <a:gd name="T29" fmla="*/ T28 w 876"/>
                              <a:gd name="T30" fmla="+- 0 1044 158"/>
                              <a:gd name="T31" fmla="*/ 1044 h 889"/>
                              <a:gd name="T32" fmla="+- 0 2675 1800"/>
                              <a:gd name="T33" fmla="*/ T32 w 876"/>
                              <a:gd name="T34" fmla="+- 0 1043 158"/>
                              <a:gd name="T35" fmla="*/ 1043 h 889"/>
                              <a:gd name="T36" fmla="+- 0 2671 1800"/>
                              <a:gd name="T37" fmla="*/ T36 w 876"/>
                              <a:gd name="T38" fmla="+- 0 1043 158"/>
                              <a:gd name="T39" fmla="*/ 1043 h 889"/>
                              <a:gd name="T40" fmla="+- 0 2671 1800"/>
                              <a:gd name="T41" fmla="*/ T40 w 876"/>
                              <a:gd name="T42" fmla="+- 0 1043 158"/>
                              <a:gd name="T43" fmla="*/ 1043 h 889"/>
                              <a:gd name="T44" fmla="+- 0 2671 1800"/>
                              <a:gd name="T45" fmla="*/ T44 w 876"/>
                              <a:gd name="T46" fmla="+- 0 1044 158"/>
                              <a:gd name="T47" fmla="*/ 1044 h 889"/>
                              <a:gd name="T48" fmla="+- 0 2671 1800"/>
                              <a:gd name="T49" fmla="*/ T48 w 876"/>
                              <a:gd name="T50" fmla="+- 0 1043 158"/>
                              <a:gd name="T51" fmla="*/ 1043 h 889"/>
                              <a:gd name="T52" fmla="+- 0 2671 1800"/>
                              <a:gd name="T53" fmla="*/ T52 w 876"/>
                              <a:gd name="T54" fmla="+- 0 1043 158"/>
                              <a:gd name="T55" fmla="*/ 1043 h 889"/>
                              <a:gd name="T56" fmla="+- 0 2671 1800"/>
                              <a:gd name="T57" fmla="*/ T56 w 876"/>
                              <a:gd name="T58" fmla="+- 0 1043 158"/>
                              <a:gd name="T59" fmla="*/ 1043 h 889"/>
                              <a:gd name="T60" fmla="+- 0 2391 1800"/>
                              <a:gd name="T61" fmla="*/ T60 w 876"/>
                              <a:gd name="T62" fmla="+- 0 170 158"/>
                              <a:gd name="T63" fmla="*/ 170 h 889"/>
                              <a:gd name="T64" fmla="+- 0 2644 1800"/>
                              <a:gd name="T65" fmla="*/ T64 w 876"/>
                              <a:gd name="T66" fmla="+- 0 378 158"/>
                              <a:gd name="T67" fmla="*/ 378 h 889"/>
                              <a:gd name="T68" fmla="+- 0 2597 1800"/>
                              <a:gd name="T69" fmla="*/ T68 w 876"/>
                              <a:gd name="T70" fmla="+- 0 731 158"/>
                              <a:gd name="T71" fmla="*/ 731 h 889"/>
                              <a:gd name="T72" fmla="+- 0 2553 1800"/>
                              <a:gd name="T73" fmla="*/ T72 w 876"/>
                              <a:gd name="T74" fmla="+- 0 815 158"/>
                              <a:gd name="T75" fmla="*/ 815 h 889"/>
                              <a:gd name="T76" fmla="+- 0 2595 1800"/>
                              <a:gd name="T77" fmla="*/ T76 w 876"/>
                              <a:gd name="T78" fmla="+- 0 895 158"/>
                              <a:gd name="T79" fmla="*/ 895 h 889"/>
                              <a:gd name="T80" fmla="+- 0 2669 1800"/>
                              <a:gd name="T81" fmla="*/ T80 w 876"/>
                              <a:gd name="T82" fmla="+- 0 1035 158"/>
                              <a:gd name="T83" fmla="*/ 1035 h 889"/>
                              <a:gd name="T84" fmla="+- 0 2675 1800"/>
                              <a:gd name="T85" fmla="*/ T84 w 876"/>
                              <a:gd name="T86" fmla="+- 0 1043 158"/>
                              <a:gd name="T87" fmla="*/ 1043 h 889"/>
                              <a:gd name="T88" fmla="+- 0 2651 1800"/>
                              <a:gd name="T89" fmla="*/ T88 w 876"/>
                              <a:gd name="T90" fmla="+- 0 989 158"/>
                              <a:gd name="T91" fmla="*/ 989 h 889"/>
                              <a:gd name="T92" fmla="+- 0 2582 1800"/>
                              <a:gd name="T93" fmla="*/ T92 w 876"/>
                              <a:gd name="T94" fmla="+- 0 862 158"/>
                              <a:gd name="T95" fmla="*/ 862 h 889"/>
                              <a:gd name="T96" fmla="+- 0 2547 1800"/>
                              <a:gd name="T97" fmla="*/ T96 w 876"/>
                              <a:gd name="T98" fmla="+- 0 789 158"/>
                              <a:gd name="T99" fmla="*/ 789 h 889"/>
                              <a:gd name="T100" fmla="+- 0 2641 1800"/>
                              <a:gd name="T101" fmla="*/ T100 w 876"/>
                              <a:gd name="T102" fmla="+- 0 669 158"/>
                              <a:gd name="T103" fmla="*/ 669 h 889"/>
                              <a:gd name="T104" fmla="+- 0 2616 1800"/>
                              <a:gd name="T105" fmla="*/ T104 w 876"/>
                              <a:gd name="T106" fmla="+- 0 315 158"/>
                              <a:gd name="T107" fmla="*/ 315 h 889"/>
                              <a:gd name="T108" fmla="+- 0 2363 1800"/>
                              <a:gd name="T109" fmla="*/ T108 w 876"/>
                              <a:gd name="T110" fmla="+- 0 163 158"/>
                              <a:gd name="T111" fmla="*/ 163 h 889"/>
                              <a:gd name="T112" fmla="+- 0 2089 1800"/>
                              <a:gd name="T113" fmla="*/ T112 w 876"/>
                              <a:gd name="T114" fmla="+- 0 785 158"/>
                              <a:gd name="T115" fmla="*/ 785 h 889"/>
                              <a:gd name="T116" fmla="+- 0 2236 1800"/>
                              <a:gd name="T117" fmla="*/ T116 w 876"/>
                              <a:gd name="T118" fmla="+- 0 856 158"/>
                              <a:gd name="T119" fmla="*/ 856 h 889"/>
                              <a:gd name="T120" fmla="+- 0 2446 1800"/>
                              <a:gd name="T121" fmla="*/ T120 w 876"/>
                              <a:gd name="T122" fmla="+- 0 843 158"/>
                              <a:gd name="T123" fmla="*/ 843 h 889"/>
                              <a:gd name="T124" fmla="+- 0 2320 1800"/>
                              <a:gd name="T125" fmla="*/ T124 w 876"/>
                              <a:gd name="T126" fmla="+- 0 870 158"/>
                              <a:gd name="T127" fmla="*/ 870 h 889"/>
                              <a:gd name="T128" fmla="+- 0 2448 1800"/>
                              <a:gd name="T129" fmla="*/ T128 w 876"/>
                              <a:gd name="T130" fmla="+- 0 847 158"/>
                              <a:gd name="T131" fmla="*/ 847 h 889"/>
                              <a:gd name="T132" fmla="+- 0 2450 1800"/>
                              <a:gd name="T133" fmla="*/ T132 w 876"/>
                              <a:gd name="T134" fmla="+- 0 843 158"/>
                              <a:gd name="T135" fmla="*/ 843 h 889"/>
                              <a:gd name="T136" fmla="+- 0 2448 1800"/>
                              <a:gd name="T137" fmla="*/ T136 w 876"/>
                              <a:gd name="T138" fmla="+- 0 847 158"/>
                              <a:gd name="T139" fmla="*/ 847 h 889"/>
                              <a:gd name="T140" fmla="+- 0 2448 1800"/>
                              <a:gd name="T141" fmla="*/ T140 w 876"/>
                              <a:gd name="T142" fmla="+- 0 847 158"/>
                              <a:gd name="T143" fmla="*/ 847 h 889"/>
                              <a:gd name="T144" fmla="+- 0 2069 1800"/>
                              <a:gd name="T145" fmla="*/ T144 w 876"/>
                              <a:gd name="T146" fmla="+- 0 263 158"/>
                              <a:gd name="T147" fmla="*/ 263 h 889"/>
                              <a:gd name="T148" fmla="+- 0 1966 1800"/>
                              <a:gd name="T149" fmla="*/ T148 w 876"/>
                              <a:gd name="T150" fmla="+- 0 544 158"/>
                              <a:gd name="T151" fmla="*/ 544 h 889"/>
                              <a:gd name="T152" fmla="+- 0 1981 1800"/>
                              <a:gd name="T153" fmla="*/ T152 w 876"/>
                              <a:gd name="T154" fmla="+- 0 634 158"/>
                              <a:gd name="T155" fmla="*/ 634 h 889"/>
                              <a:gd name="T156" fmla="+- 0 1950 1800"/>
                              <a:gd name="T157" fmla="*/ T156 w 876"/>
                              <a:gd name="T158" fmla="+- 0 668 158"/>
                              <a:gd name="T159" fmla="*/ 668 h 889"/>
                              <a:gd name="T160" fmla="+- 0 1826 1800"/>
                              <a:gd name="T161" fmla="*/ T160 w 876"/>
                              <a:gd name="T162" fmla="+- 0 787 158"/>
                              <a:gd name="T163" fmla="*/ 787 h 889"/>
                              <a:gd name="T164" fmla="+- 0 1801 1800"/>
                              <a:gd name="T165" fmla="*/ T164 w 876"/>
                              <a:gd name="T166" fmla="+- 0 824 158"/>
                              <a:gd name="T167" fmla="*/ 824 h 889"/>
                              <a:gd name="T168" fmla="+- 0 1828 1800"/>
                              <a:gd name="T169" fmla="*/ T168 w 876"/>
                              <a:gd name="T170" fmla="+- 0 823 158"/>
                              <a:gd name="T171" fmla="*/ 823 h 889"/>
                              <a:gd name="T172" fmla="+- 0 1806 1800"/>
                              <a:gd name="T173" fmla="*/ T172 w 876"/>
                              <a:gd name="T174" fmla="+- 0 816 158"/>
                              <a:gd name="T175" fmla="*/ 816 h 889"/>
                              <a:gd name="T176" fmla="+- 0 1837 1800"/>
                              <a:gd name="T177" fmla="*/ T176 w 876"/>
                              <a:gd name="T178" fmla="+- 0 782 158"/>
                              <a:gd name="T179" fmla="*/ 782 h 889"/>
                              <a:gd name="T180" fmla="+- 0 1937 1800"/>
                              <a:gd name="T181" fmla="*/ T180 w 876"/>
                              <a:gd name="T182" fmla="+- 0 687 158"/>
                              <a:gd name="T183" fmla="*/ 687 h 889"/>
                              <a:gd name="T184" fmla="+- 0 1987 1800"/>
                              <a:gd name="T185" fmla="*/ T184 w 876"/>
                              <a:gd name="T186" fmla="+- 0 629 158"/>
                              <a:gd name="T187" fmla="*/ 629 h 889"/>
                              <a:gd name="T188" fmla="+- 0 1969 1800"/>
                              <a:gd name="T189" fmla="*/ T188 w 876"/>
                              <a:gd name="T190" fmla="+- 0 514 158"/>
                              <a:gd name="T191" fmla="*/ 514 h 889"/>
                              <a:gd name="T192" fmla="+- 0 2124 1800"/>
                              <a:gd name="T193" fmla="*/ T192 w 876"/>
                              <a:gd name="T194" fmla="+- 0 223 158"/>
                              <a:gd name="T195" fmla="*/ 223 h 889"/>
                              <a:gd name="T196" fmla="+- 0 2320 1800"/>
                              <a:gd name="T197" fmla="*/ T196 w 876"/>
                              <a:gd name="T198" fmla="+- 0 158 158"/>
                              <a:gd name="T199" fmla="*/ 158 h 889"/>
                              <a:gd name="T200" fmla="+- 0 1994 1800"/>
                              <a:gd name="T201" fmla="*/ T200 w 876"/>
                              <a:gd name="T202" fmla="+- 0 736 158"/>
                              <a:gd name="T203" fmla="*/ 736 h 889"/>
                              <a:gd name="T204" fmla="+- 0 1855 1800"/>
                              <a:gd name="T205" fmla="*/ T204 w 876"/>
                              <a:gd name="T206" fmla="+- 0 808 158"/>
                              <a:gd name="T207" fmla="*/ 808 h 889"/>
                              <a:gd name="T208" fmla="+- 0 1828 1800"/>
                              <a:gd name="T209" fmla="*/ T208 w 876"/>
                              <a:gd name="T210" fmla="+- 0 823 158"/>
                              <a:gd name="T211" fmla="*/ 823 h 889"/>
                              <a:gd name="T212" fmla="+- 0 1970 1800"/>
                              <a:gd name="T213" fmla="*/ T212 w 876"/>
                              <a:gd name="T214" fmla="+- 0 753 158"/>
                              <a:gd name="T215" fmla="*/ 753 h 889"/>
                              <a:gd name="T216" fmla="+- 0 2032 1800"/>
                              <a:gd name="T217" fmla="*/ T216 w 876"/>
                              <a:gd name="T218" fmla="+- 0 726 158"/>
                              <a:gd name="T219" fmla="*/ 726 h 889"/>
                              <a:gd name="T220" fmla="+- 0 2547 1800"/>
                              <a:gd name="T221" fmla="*/ T220 w 876"/>
                              <a:gd name="T222" fmla="+- 0 789 158"/>
                              <a:gd name="T223" fmla="*/ 789 h 889"/>
                              <a:gd name="T224" fmla="+- 0 2547 1800"/>
                              <a:gd name="T225" fmla="*/ T224 w 876"/>
                              <a:gd name="T226" fmla="+- 0 789 158"/>
                              <a:gd name="T227" fmla="*/ 789 h 889"/>
                              <a:gd name="T228" fmla="+- 0 2547 1800"/>
                              <a:gd name="T229" fmla="*/ T228 w 876"/>
                              <a:gd name="T230" fmla="+- 0 789 158"/>
                              <a:gd name="T231" fmla="*/ 789 h 889"/>
                              <a:gd name="T232" fmla="+- 0 2548 1800"/>
                              <a:gd name="T233" fmla="*/ T232 w 876"/>
                              <a:gd name="T234" fmla="+- 0 788 158"/>
                              <a:gd name="T235" fmla="*/ 788 h 889"/>
                              <a:gd name="T236" fmla="+- 0 2040 1800"/>
                              <a:gd name="T237" fmla="*/ T236 w 876"/>
                              <a:gd name="T238" fmla="+- 0 726 158"/>
                              <a:gd name="T239" fmla="*/ 726 h 889"/>
                              <a:gd name="T240" fmla="+- 0 2040 1800"/>
                              <a:gd name="T241" fmla="*/ T240 w 876"/>
                              <a:gd name="T242" fmla="+- 0 726 158"/>
                              <a:gd name="T243" fmla="*/ 726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6" h="889">
                                <a:moveTo>
                                  <a:pt x="656" y="688"/>
                                </a:moveTo>
                                <a:lnTo>
                                  <a:pt x="648" y="688"/>
                                </a:lnTo>
                                <a:lnTo>
                                  <a:pt x="648" y="689"/>
                                </a:lnTo>
                                <a:lnTo>
                                  <a:pt x="649" y="689"/>
                                </a:lnTo>
                                <a:lnTo>
                                  <a:pt x="653" y="692"/>
                                </a:lnTo>
                                <a:lnTo>
                                  <a:pt x="656" y="694"/>
                                </a:lnTo>
                                <a:lnTo>
                                  <a:pt x="665" y="701"/>
                                </a:lnTo>
                                <a:lnTo>
                                  <a:pt x="673" y="708"/>
                                </a:lnTo>
                                <a:lnTo>
                                  <a:pt x="682" y="716"/>
                                </a:lnTo>
                                <a:lnTo>
                                  <a:pt x="697" y="730"/>
                                </a:lnTo>
                                <a:lnTo>
                                  <a:pt x="713" y="745"/>
                                </a:lnTo>
                                <a:lnTo>
                                  <a:pt x="784" y="814"/>
                                </a:lnTo>
                                <a:lnTo>
                                  <a:pt x="818" y="846"/>
                                </a:lnTo>
                                <a:lnTo>
                                  <a:pt x="846" y="872"/>
                                </a:lnTo>
                                <a:lnTo>
                                  <a:pt x="865" y="887"/>
                                </a:lnTo>
                                <a:lnTo>
                                  <a:pt x="867" y="888"/>
                                </a:lnTo>
                                <a:lnTo>
                                  <a:pt x="869" y="889"/>
                                </a:lnTo>
                                <a:lnTo>
                                  <a:pt x="871" y="889"/>
                                </a:lnTo>
                                <a:lnTo>
                                  <a:pt x="873" y="889"/>
                                </a:lnTo>
                                <a:lnTo>
                                  <a:pt x="875" y="886"/>
                                </a:lnTo>
                                <a:lnTo>
                                  <a:pt x="871" y="886"/>
                                </a:lnTo>
                                <a:lnTo>
                                  <a:pt x="871" y="885"/>
                                </a:lnTo>
                                <a:lnTo>
                                  <a:pt x="870" y="885"/>
                                </a:lnTo>
                                <a:lnTo>
                                  <a:pt x="865" y="882"/>
                                </a:lnTo>
                                <a:lnTo>
                                  <a:pt x="863" y="880"/>
                                </a:lnTo>
                                <a:lnTo>
                                  <a:pt x="854" y="873"/>
                                </a:lnTo>
                                <a:lnTo>
                                  <a:pt x="846" y="866"/>
                                </a:lnTo>
                                <a:lnTo>
                                  <a:pt x="836" y="858"/>
                                </a:lnTo>
                                <a:lnTo>
                                  <a:pt x="822" y="844"/>
                                </a:lnTo>
                                <a:lnTo>
                                  <a:pt x="806" y="829"/>
                                </a:lnTo>
                                <a:lnTo>
                                  <a:pt x="735" y="760"/>
                                </a:lnTo>
                                <a:lnTo>
                                  <a:pt x="701" y="728"/>
                                </a:lnTo>
                                <a:lnTo>
                                  <a:pt x="673" y="702"/>
                                </a:lnTo>
                                <a:lnTo>
                                  <a:pt x="656" y="688"/>
                                </a:lnTo>
                                <a:close/>
                                <a:moveTo>
                                  <a:pt x="871" y="886"/>
                                </a:moveTo>
                                <a:lnTo>
                                  <a:pt x="871" y="886"/>
                                </a:lnTo>
                                <a:close/>
                                <a:moveTo>
                                  <a:pt x="875" y="885"/>
                                </a:moveTo>
                                <a:lnTo>
                                  <a:pt x="871" y="885"/>
                                </a:lnTo>
                                <a:lnTo>
                                  <a:pt x="871" y="886"/>
                                </a:lnTo>
                                <a:lnTo>
                                  <a:pt x="875" y="886"/>
                                </a:lnTo>
                                <a:lnTo>
                                  <a:pt x="875" y="885"/>
                                </a:lnTo>
                                <a:close/>
                                <a:moveTo>
                                  <a:pt x="871" y="885"/>
                                </a:moveTo>
                                <a:lnTo>
                                  <a:pt x="871" y="886"/>
                                </a:lnTo>
                                <a:lnTo>
                                  <a:pt x="871" y="885"/>
                                </a:lnTo>
                                <a:close/>
                                <a:moveTo>
                                  <a:pt x="871" y="886"/>
                                </a:moveTo>
                                <a:lnTo>
                                  <a:pt x="871" y="886"/>
                                </a:lnTo>
                                <a:close/>
                                <a:moveTo>
                                  <a:pt x="871" y="885"/>
                                </a:moveTo>
                                <a:lnTo>
                                  <a:pt x="871" y="885"/>
                                </a:lnTo>
                                <a:lnTo>
                                  <a:pt x="871" y="886"/>
                                </a:lnTo>
                                <a:lnTo>
                                  <a:pt x="871" y="885"/>
                                </a:lnTo>
                                <a:close/>
                                <a:moveTo>
                                  <a:pt x="871" y="885"/>
                                </a:moveTo>
                                <a:lnTo>
                                  <a:pt x="871" y="886"/>
                                </a:lnTo>
                                <a:lnTo>
                                  <a:pt x="871" y="885"/>
                                </a:lnTo>
                                <a:close/>
                                <a:moveTo>
                                  <a:pt x="871" y="885"/>
                                </a:moveTo>
                                <a:lnTo>
                                  <a:pt x="871" y="885"/>
                                </a:lnTo>
                                <a:close/>
                                <a:moveTo>
                                  <a:pt x="871" y="885"/>
                                </a:moveTo>
                                <a:lnTo>
                                  <a:pt x="871" y="885"/>
                                </a:lnTo>
                                <a:close/>
                                <a:moveTo>
                                  <a:pt x="871" y="885"/>
                                </a:moveTo>
                                <a:lnTo>
                                  <a:pt x="871" y="885"/>
                                </a:lnTo>
                                <a:close/>
                                <a:moveTo>
                                  <a:pt x="563" y="5"/>
                                </a:moveTo>
                                <a:lnTo>
                                  <a:pt x="520" y="5"/>
                                </a:lnTo>
                                <a:lnTo>
                                  <a:pt x="591" y="12"/>
                                </a:lnTo>
                                <a:lnTo>
                                  <a:pt x="657" y="32"/>
                                </a:lnTo>
                                <a:lnTo>
                                  <a:pt x="717" y="65"/>
                                </a:lnTo>
                                <a:lnTo>
                                  <a:pt x="769" y="108"/>
                                </a:lnTo>
                                <a:lnTo>
                                  <a:pt x="812" y="160"/>
                                </a:lnTo>
                                <a:lnTo>
                                  <a:pt x="844" y="220"/>
                                </a:lnTo>
                                <a:lnTo>
                                  <a:pt x="865" y="286"/>
                                </a:lnTo>
                                <a:lnTo>
                                  <a:pt x="872" y="356"/>
                                </a:lnTo>
                                <a:lnTo>
                                  <a:pt x="863" y="436"/>
                                </a:lnTo>
                                <a:lnTo>
                                  <a:pt x="837" y="509"/>
                                </a:lnTo>
                                <a:lnTo>
                                  <a:pt x="797" y="573"/>
                                </a:lnTo>
                                <a:lnTo>
                                  <a:pt x="744" y="627"/>
                                </a:lnTo>
                                <a:lnTo>
                                  <a:pt x="743" y="631"/>
                                </a:lnTo>
                                <a:lnTo>
                                  <a:pt x="744" y="637"/>
                                </a:lnTo>
                                <a:lnTo>
                                  <a:pt x="748" y="646"/>
                                </a:lnTo>
                                <a:lnTo>
                                  <a:pt x="753" y="657"/>
                                </a:lnTo>
                                <a:lnTo>
                                  <a:pt x="759" y="670"/>
                                </a:lnTo>
                                <a:lnTo>
                                  <a:pt x="767" y="685"/>
                                </a:lnTo>
                                <a:lnTo>
                                  <a:pt x="776" y="702"/>
                                </a:lnTo>
                                <a:lnTo>
                                  <a:pt x="785" y="719"/>
                                </a:lnTo>
                                <a:lnTo>
                                  <a:pt x="795" y="737"/>
                                </a:lnTo>
                                <a:lnTo>
                                  <a:pt x="816" y="775"/>
                                </a:lnTo>
                                <a:lnTo>
                                  <a:pt x="836" y="812"/>
                                </a:lnTo>
                                <a:lnTo>
                                  <a:pt x="853" y="844"/>
                                </a:lnTo>
                                <a:lnTo>
                                  <a:pt x="865" y="869"/>
                                </a:lnTo>
                                <a:lnTo>
                                  <a:pt x="869" y="877"/>
                                </a:lnTo>
                                <a:lnTo>
                                  <a:pt x="871" y="883"/>
                                </a:lnTo>
                                <a:lnTo>
                                  <a:pt x="871" y="885"/>
                                </a:lnTo>
                                <a:lnTo>
                                  <a:pt x="875" y="885"/>
                                </a:lnTo>
                                <a:lnTo>
                                  <a:pt x="874" y="879"/>
                                </a:lnTo>
                                <a:lnTo>
                                  <a:pt x="871" y="870"/>
                                </a:lnTo>
                                <a:lnTo>
                                  <a:pt x="866" y="859"/>
                                </a:lnTo>
                                <a:lnTo>
                                  <a:pt x="859" y="846"/>
                                </a:lnTo>
                                <a:lnTo>
                                  <a:pt x="851" y="831"/>
                                </a:lnTo>
                                <a:lnTo>
                                  <a:pt x="842" y="815"/>
                                </a:lnTo>
                                <a:lnTo>
                                  <a:pt x="833" y="797"/>
                                </a:lnTo>
                                <a:lnTo>
                                  <a:pt x="823" y="779"/>
                                </a:lnTo>
                                <a:lnTo>
                                  <a:pt x="802" y="741"/>
                                </a:lnTo>
                                <a:lnTo>
                                  <a:pt x="782" y="704"/>
                                </a:lnTo>
                                <a:lnTo>
                                  <a:pt x="765" y="672"/>
                                </a:lnTo>
                                <a:lnTo>
                                  <a:pt x="753" y="647"/>
                                </a:lnTo>
                                <a:lnTo>
                                  <a:pt x="749" y="639"/>
                                </a:lnTo>
                                <a:lnTo>
                                  <a:pt x="747" y="633"/>
                                </a:lnTo>
                                <a:lnTo>
                                  <a:pt x="747" y="631"/>
                                </a:lnTo>
                                <a:lnTo>
                                  <a:pt x="747" y="630"/>
                                </a:lnTo>
                                <a:lnTo>
                                  <a:pt x="748" y="630"/>
                                </a:lnTo>
                                <a:lnTo>
                                  <a:pt x="801" y="576"/>
                                </a:lnTo>
                                <a:lnTo>
                                  <a:pt x="841" y="511"/>
                                </a:lnTo>
                                <a:lnTo>
                                  <a:pt x="867" y="437"/>
                                </a:lnTo>
                                <a:lnTo>
                                  <a:pt x="876" y="356"/>
                                </a:lnTo>
                                <a:lnTo>
                                  <a:pt x="869" y="285"/>
                                </a:lnTo>
                                <a:lnTo>
                                  <a:pt x="848" y="218"/>
                                </a:lnTo>
                                <a:lnTo>
                                  <a:pt x="816" y="157"/>
                                </a:lnTo>
                                <a:lnTo>
                                  <a:pt x="772" y="105"/>
                                </a:lnTo>
                                <a:lnTo>
                                  <a:pt x="719" y="61"/>
                                </a:lnTo>
                                <a:lnTo>
                                  <a:pt x="659" y="28"/>
                                </a:lnTo>
                                <a:lnTo>
                                  <a:pt x="592" y="8"/>
                                </a:lnTo>
                                <a:lnTo>
                                  <a:pt x="563" y="5"/>
                                </a:lnTo>
                                <a:close/>
                                <a:moveTo>
                                  <a:pt x="240" y="568"/>
                                </a:moveTo>
                                <a:lnTo>
                                  <a:pt x="234" y="568"/>
                                </a:lnTo>
                                <a:lnTo>
                                  <a:pt x="289" y="627"/>
                                </a:lnTo>
                                <a:lnTo>
                                  <a:pt x="357" y="673"/>
                                </a:lnTo>
                                <a:lnTo>
                                  <a:pt x="435" y="702"/>
                                </a:lnTo>
                                <a:lnTo>
                                  <a:pt x="520" y="712"/>
                                </a:lnTo>
                                <a:lnTo>
                                  <a:pt x="520" y="708"/>
                                </a:lnTo>
                                <a:lnTo>
                                  <a:pt x="436" y="698"/>
                                </a:lnTo>
                                <a:lnTo>
                                  <a:pt x="359" y="669"/>
                                </a:lnTo>
                                <a:lnTo>
                                  <a:pt x="292" y="624"/>
                                </a:lnTo>
                                <a:lnTo>
                                  <a:pt x="240" y="568"/>
                                </a:lnTo>
                                <a:close/>
                                <a:moveTo>
                                  <a:pt x="648" y="685"/>
                                </a:moveTo>
                                <a:lnTo>
                                  <a:pt x="646" y="685"/>
                                </a:lnTo>
                                <a:lnTo>
                                  <a:pt x="615" y="697"/>
                                </a:lnTo>
                                <a:lnTo>
                                  <a:pt x="587" y="704"/>
                                </a:lnTo>
                                <a:lnTo>
                                  <a:pt x="557" y="707"/>
                                </a:lnTo>
                                <a:lnTo>
                                  <a:pt x="520" y="708"/>
                                </a:lnTo>
                                <a:lnTo>
                                  <a:pt x="520" y="712"/>
                                </a:lnTo>
                                <a:lnTo>
                                  <a:pt x="557" y="712"/>
                                </a:lnTo>
                                <a:lnTo>
                                  <a:pt x="587" y="708"/>
                                </a:lnTo>
                                <a:lnTo>
                                  <a:pt x="616" y="701"/>
                                </a:lnTo>
                                <a:lnTo>
                                  <a:pt x="648" y="689"/>
                                </a:lnTo>
                                <a:lnTo>
                                  <a:pt x="648" y="688"/>
                                </a:lnTo>
                                <a:lnTo>
                                  <a:pt x="656" y="688"/>
                                </a:lnTo>
                                <a:lnTo>
                                  <a:pt x="654" y="687"/>
                                </a:lnTo>
                                <a:lnTo>
                                  <a:pt x="652" y="686"/>
                                </a:lnTo>
                                <a:lnTo>
                                  <a:pt x="650" y="685"/>
                                </a:lnTo>
                                <a:lnTo>
                                  <a:pt x="648" y="685"/>
                                </a:lnTo>
                                <a:close/>
                                <a:moveTo>
                                  <a:pt x="648" y="688"/>
                                </a:moveTo>
                                <a:lnTo>
                                  <a:pt x="648" y="689"/>
                                </a:lnTo>
                                <a:lnTo>
                                  <a:pt x="648" y="688"/>
                                </a:lnTo>
                                <a:close/>
                                <a:moveTo>
                                  <a:pt x="648" y="689"/>
                                </a:moveTo>
                                <a:lnTo>
                                  <a:pt x="648" y="689"/>
                                </a:lnTo>
                                <a:close/>
                                <a:moveTo>
                                  <a:pt x="520" y="0"/>
                                </a:moveTo>
                                <a:lnTo>
                                  <a:pt x="449" y="8"/>
                                </a:lnTo>
                                <a:lnTo>
                                  <a:pt x="382" y="28"/>
                                </a:lnTo>
                                <a:lnTo>
                                  <a:pt x="321" y="61"/>
                                </a:lnTo>
                                <a:lnTo>
                                  <a:pt x="269" y="105"/>
                                </a:lnTo>
                                <a:lnTo>
                                  <a:pt x="225" y="157"/>
                                </a:lnTo>
                                <a:lnTo>
                                  <a:pt x="192" y="218"/>
                                </a:lnTo>
                                <a:lnTo>
                                  <a:pt x="172" y="285"/>
                                </a:lnTo>
                                <a:lnTo>
                                  <a:pt x="164" y="356"/>
                                </a:lnTo>
                                <a:lnTo>
                                  <a:pt x="166" y="386"/>
                                </a:lnTo>
                                <a:lnTo>
                                  <a:pt x="169" y="415"/>
                                </a:lnTo>
                                <a:lnTo>
                                  <a:pt x="175" y="443"/>
                                </a:lnTo>
                                <a:lnTo>
                                  <a:pt x="183" y="471"/>
                                </a:lnTo>
                                <a:lnTo>
                                  <a:pt x="183" y="472"/>
                                </a:lnTo>
                                <a:lnTo>
                                  <a:pt x="181" y="476"/>
                                </a:lnTo>
                                <a:lnTo>
                                  <a:pt x="177" y="481"/>
                                </a:lnTo>
                                <a:lnTo>
                                  <a:pt x="174" y="486"/>
                                </a:lnTo>
                                <a:lnTo>
                                  <a:pt x="168" y="492"/>
                                </a:lnTo>
                                <a:lnTo>
                                  <a:pt x="161" y="499"/>
                                </a:lnTo>
                                <a:lnTo>
                                  <a:pt x="150" y="510"/>
                                </a:lnTo>
                                <a:lnTo>
                                  <a:pt x="138" y="522"/>
                                </a:lnTo>
                                <a:lnTo>
                                  <a:pt x="124" y="536"/>
                                </a:lnTo>
                                <a:lnTo>
                                  <a:pt x="80" y="577"/>
                                </a:lnTo>
                                <a:lnTo>
                                  <a:pt x="51" y="605"/>
                                </a:lnTo>
                                <a:lnTo>
                                  <a:pt x="26" y="629"/>
                                </a:lnTo>
                                <a:lnTo>
                                  <a:pt x="9" y="649"/>
                                </a:lnTo>
                                <a:lnTo>
                                  <a:pt x="4" y="655"/>
                                </a:lnTo>
                                <a:lnTo>
                                  <a:pt x="0" y="659"/>
                                </a:lnTo>
                                <a:lnTo>
                                  <a:pt x="0" y="664"/>
                                </a:lnTo>
                                <a:lnTo>
                                  <a:pt x="1" y="666"/>
                                </a:lnTo>
                                <a:lnTo>
                                  <a:pt x="3" y="669"/>
                                </a:lnTo>
                                <a:lnTo>
                                  <a:pt x="6" y="670"/>
                                </a:lnTo>
                                <a:lnTo>
                                  <a:pt x="9" y="670"/>
                                </a:lnTo>
                                <a:lnTo>
                                  <a:pt x="23" y="667"/>
                                </a:lnTo>
                                <a:lnTo>
                                  <a:pt x="28" y="665"/>
                                </a:lnTo>
                                <a:lnTo>
                                  <a:pt x="6" y="665"/>
                                </a:lnTo>
                                <a:lnTo>
                                  <a:pt x="5" y="665"/>
                                </a:lnTo>
                                <a:lnTo>
                                  <a:pt x="5" y="664"/>
                                </a:lnTo>
                                <a:lnTo>
                                  <a:pt x="4" y="662"/>
                                </a:lnTo>
                                <a:lnTo>
                                  <a:pt x="6" y="658"/>
                                </a:lnTo>
                                <a:lnTo>
                                  <a:pt x="10" y="653"/>
                                </a:lnTo>
                                <a:lnTo>
                                  <a:pt x="14" y="648"/>
                                </a:lnTo>
                                <a:lnTo>
                                  <a:pt x="20" y="642"/>
                                </a:lnTo>
                                <a:lnTo>
                                  <a:pt x="26" y="635"/>
                                </a:lnTo>
                                <a:lnTo>
                                  <a:pt x="37" y="624"/>
                                </a:lnTo>
                                <a:lnTo>
                                  <a:pt x="50" y="611"/>
                                </a:lnTo>
                                <a:lnTo>
                                  <a:pt x="64" y="598"/>
                                </a:lnTo>
                                <a:lnTo>
                                  <a:pt x="80" y="583"/>
                                </a:lnTo>
                                <a:lnTo>
                                  <a:pt x="101" y="563"/>
                                </a:lnTo>
                                <a:lnTo>
                                  <a:pt x="137" y="529"/>
                                </a:lnTo>
                                <a:lnTo>
                                  <a:pt x="161" y="505"/>
                                </a:lnTo>
                                <a:lnTo>
                                  <a:pt x="179" y="486"/>
                                </a:lnTo>
                                <a:lnTo>
                                  <a:pt x="184" y="479"/>
                                </a:lnTo>
                                <a:lnTo>
                                  <a:pt x="187" y="475"/>
                                </a:lnTo>
                                <a:lnTo>
                                  <a:pt x="187" y="471"/>
                                </a:lnTo>
                                <a:lnTo>
                                  <a:pt x="187" y="469"/>
                                </a:lnTo>
                                <a:lnTo>
                                  <a:pt x="179" y="442"/>
                                </a:lnTo>
                                <a:lnTo>
                                  <a:pt x="173" y="414"/>
                                </a:lnTo>
                                <a:lnTo>
                                  <a:pt x="170" y="386"/>
                                </a:lnTo>
                                <a:lnTo>
                                  <a:pt x="169" y="356"/>
                                </a:lnTo>
                                <a:lnTo>
                                  <a:pt x="176" y="286"/>
                                </a:lnTo>
                                <a:lnTo>
                                  <a:pt x="196" y="220"/>
                                </a:lnTo>
                                <a:lnTo>
                                  <a:pt x="229" y="160"/>
                                </a:lnTo>
                                <a:lnTo>
                                  <a:pt x="272" y="108"/>
                                </a:lnTo>
                                <a:lnTo>
                                  <a:pt x="324" y="65"/>
                                </a:lnTo>
                                <a:lnTo>
                                  <a:pt x="384" y="32"/>
                                </a:lnTo>
                                <a:lnTo>
                                  <a:pt x="450" y="12"/>
                                </a:lnTo>
                                <a:lnTo>
                                  <a:pt x="520" y="5"/>
                                </a:lnTo>
                                <a:lnTo>
                                  <a:pt x="563" y="5"/>
                                </a:lnTo>
                                <a:lnTo>
                                  <a:pt x="520" y="0"/>
                                </a:lnTo>
                                <a:close/>
                                <a:moveTo>
                                  <a:pt x="232" y="563"/>
                                </a:moveTo>
                                <a:lnTo>
                                  <a:pt x="227" y="563"/>
                                </a:lnTo>
                                <a:lnTo>
                                  <a:pt x="217" y="567"/>
                                </a:lnTo>
                                <a:lnTo>
                                  <a:pt x="205" y="573"/>
                                </a:lnTo>
                                <a:lnTo>
                                  <a:pt x="194" y="578"/>
                                </a:lnTo>
                                <a:lnTo>
                                  <a:pt x="183" y="583"/>
                                </a:lnTo>
                                <a:lnTo>
                                  <a:pt x="172" y="589"/>
                                </a:lnTo>
                                <a:lnTo>
                                  <a:pt x="106" y="624"/>
                                </a:lnTo>
                                <a:lnTo>
                                  <a:pt x="80" y="638"/>
                                </a:lnTo>
                                <a:lnTo>
                                  <a:pt x="55" y="650"/>
                                </a:lnTo>
                                <a:lnTo>
                                  <a:pt x="41" y="656"/>
                                </a:lnTo>
                                <a:lnTo>
                                  <a:pt x="28" y="661"/>
                                </a:lnTo>
                                <a:lnTo>
                                  <a:pt x="17" y="664"/>
                                </a:lnTo>
                                <a:lnTo>
                                  <a:pt x="9" y="665"/>
                                </a:lnTo>
                                <a:lnTo>
                                  <a:pt x="28" y="665"/>
                                </a:lnTo>
                                <a:lnTo>
                                  <a:pt x="42" y="660"/>
                                </a:lnTo>
                                <a:lnTo>
                                  <a:pt x="65" y="650"/>
                                </a:lnTo>
                                <a:lnTo>
                                  <a:pt x="90" y="637"/>
                                </a:lnTo>
                                <a:lnTo>
                                  <a:pt x="115" y="624"/>
                                </a:lnTo>
                                <a:lnTo>
                                  <a:pt x="170" y="595"/>
                                </a:lnTo>
                                <a:lnTo>
                                  <a:pt x="193" y="583"/>
                                </a:lnTo>
                                <a:lnTo>
                                  <a:pt x="206" y="577"/>
                                </a:lnTo>
                                <a:lnTo>
                                  <a:pt x="218" y="572"/>
                                </a:lnTo>
                                <a:lnTo>
                                  <a:pt x="227" y="569"/>
                                </a:lnTo>
                                <a:lnTo>
                                  <a:pt x="232" y="568"/>
                                </a:lnTo>
                                <a:lnTo>
                                  <a:pt x="240" y="568"/>
                                </a:lnTo>
                                <a:lnTo>
                                  <a:pt x="237" y="565"/>
                                </a:lnTo>
                                <a:lnTo>
                                  <a:pt x="232" y="563"/>
                                </a:lnTo>
                                <a:close/>
                                <a:moveTo>
                                  <a:pt x="747" y="630"/>
                                </a:moveTo>
                                <a:lnTo>
                                  <a:pt x="747" y="631"/>
                                </a:lnTo>
                                <a:lnTo>
                                  <a:pt x="748" y="630"/>
                                </a:lnTo>
                                <a:lnTo>
                                  <a:pt x="747" y="630"/>
                                </a:lnTo>
                                <a:close/>
                                <a:moveTo>
                                  <a:pt x="748" y="630"/>
                                </a:moveTo>
                                <a:lnTo>
                                  <a:pt x="747" y="631"/>
                                </a:lnTo>
                                <a:lnTo>
                                  <a:pt x="748" y="630"/>
                                </a:lnTo>
                                <a:close/>
                                <a:moveTo>
                                  <a:pt x="747" y="631"/>
                                </a:moveTo>
                                <a:lnTo>
                                  <a:pt x="747" y="631"/>
                                </a:lnTo>
                                <a:close/>
                                <a:moveTo>
                                  <a:pt x="748" y="630"/>
                                </a:moveTo>
                                <a:lnTo>
                                  <a:pt x="747" y="630"/>
                                </a:lnTo>
                                <a:lnTo>
                                  <a:pt x="748" y="630"/>
                                </a:lnTo>
                                <a:lnTo>
                                  <a:pt x="747" y="631"/>
                                </a:lnTo>
                                <a:lnTo>
                                  <a:pt x="748" y="630"/>
                                </a:lnTo>
                                <a:close/>
                                <a:moveTo>
                                  <a:pt x="234" y="568"/>
                                </a:moveTo>
                                <a:lnTo>
                                  <a:pt x="234" y="568"/>
                                </a:lnTo>
                                <a:close/>
                                <a:moveTo>
                                  <a:pt x="240" y="568"/>
                                </a:moveTo>
                                <a:lnTo>
                                  <a:pt x="232" y="568"/>
                                </a:lnTo>
                                <a:lnTo>
                                  <a:pt x="234" y="568"/>
                                </a:lnTo>
                                <a:lnTo>
                                  <a:pt x="240" y="5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AutoShape 641"/>
                        <wps:cNvSpPr>
                          <a:spLocks/>
                        </wps:cNvSpPr>
                        <wps:spPr bwMode="auto">
                          <a:xfrm>
                            <a:off x="2220" y="328"/>
                            <a:ext cx="111" cy="88"/>
                          </a:xfrm>
                          <a:custGeom>
                            <a:avLst/>
                            <a:gdLst>
                              <a:gd name="T0" fmla="+- 0 2221 2221"/>
                              <a:gd name="T1" fmla="*/ T0 w 111"/>
                              <a:gd name="T2" fmla="+- 0 373 328"/>
                              <a:gd name="T3" fmla="*/ 373 h 88"/>
                              <a:gd name="T4" fmla="+- 0 2245 2221"/>
                              <a:gd name="T5" fmla="*/ T4 w 111"/>
                              <a:gd name="T6" fmla="+- 0 416 328"/>
                              <a:gd name="T7" fmla="*/ 416 h 88"/>
                              <a:gd name="T8" fmla="+- 0 2293 2221"/>
                              <a:gd name="T9" fmla="*/ T8 w 111"/>
                              <a:gd name="T10" fmla="+- 0 410 328"/>
                              <a:gd name="T11" fmla="*/ 410 h 88"/>
                              <a:gd name="T12" fmla="+- 0 2271 2221"/>
                              <a:gd name="T13" fmla="*/ T12 w 111"/>
                              <a:gd name="T14" fmla="+- 0 397 328"/>
                              <a:gd name="T15" fmla="*/ 397 h 88"/>
                              <a:gd name="T16" fmla="+- 0 2271 2221"/>
                              <a:gd name="T17" fmla="*/ T16 w 111"/>
                              <a:gd name="T18" fmla="+- 0 395 328"/>
                              <a:gd name="T19" fmla="*/ 395 h 88"/>
                              <a:gd name="T20" fmla="+- 0 2272 2221"/>
                              <a:gd name="T21" fmla="*/ T20 w 111"/>
                              <a:gd name="T22" fmla="+- 0 388 328"/>
                              <a:gd name="T23" fmla="*/ 388 h 88"/>
                              <a:gd name="T24" fmla="+- 0 2275 2221"/>
                              <a:gd name="T25" fmla="*/ T24 w 111"/>
                              <a:gd name="T26" fmla="+- 0 383 328"/>
                              <a:gd name="T27" fmla="*/ 383 h 88"/>
                              <a:gd name="T28" fmla="+- 0 2244 2221"/>
                              <a:gd name="T29" fmla="*/ T28 w 111"/>
                              <a:gd name="T30" fmla="+- 0 383 328"/>
                              <a:gd name="T31" fmla="*/ 383 h 88"/>
                              <a:gd name="T32" fmla="+- 0 2221 2221"/>
                              <a:gd name="T33" fmla="*/ T32 w 111"/>
                              <a:gd name="T34" fmla="+- 0 373 328"/>
                              <a:gd name="T35" fmla="*/ 373 h 88"/>
                              <a:gd name="T36" fmla="+- 0 2308 2221"/>
                              <a:gd name="T37" fmla="*/ T36 w 111"/>
                              <a:gd name="T38" fmla="+- 0 328 328"/>
                              <a:gd name="T39" fmla="*/ 328 h 88"/>
                              <a:gd name="T40" fmla="+- 0 2295 2221"/>
                              <a:gd name="T41" fmla="*/ T40 w 111"/>
                              <a:gd name="T42" fmla="+- 0 330 328"/>
                              <a:gd name="T43" fmla="*/ 330 h 88"/>
                              <a:gd name="T44" fmla="+- 0 2278 2221"/>
                              <a:gd name="T45" fmla="*/ T44 w 111"/>
                              <a:gd name="T46" fmla="+- 0 336 328"/>
                              <a:gd name="T47" fmla="*/ 336 h 88"/>
                              <a:gd name="T48" fmla="+- 0 2261 2221"/>
                              <a:gd name="T49" fmla="*/ T48 w 111"/>
                              <a:gd name="T50" fmla="+- 0 350 328"/>
                              <a:gd name="T51" fmla="*/ 350 h 88"/>
                              <a:gd name="T52" fmla="+- 0 2250 2221"/>
                              <a:gd name="T53" fmla="*/ T52 w 111"/>
                              <a:gd name="T54" fmla="+- 0 365 328"/>
                              <a:gd name="T55" fmla="*/ 365 h 88"/>
                              <a:gd name="T56" fmla="+- 0 2245 2221"/>
                              <a:gd name="T57" fmla="*/ T56 w 111"/>
                              <a:gd name="T58" fmla="+- 0 375 328"/>
                              <a:gd name="T59" fmla="*/ 375 h 88"/>
                              <a:gd name="T60" fmla="+- 0 2244 2221"/>
                              <a:gd name="T61" fmla="*/ T60 w 111"/>
                              <a:gd name="T62" fmla="+- 0 381 328"/>
                              <a:gd name="T63" fmla="*/ 381 h 88"/>
                              <a:gd name="T64" fmla="+- 0 2244 2221"/>
                              <a:gd name="T65" fmla="*/ T64 w 111"/>
                              <a:gd name="T66" fmla="+- 0 383 328"/>
                              <a:gd name="T67" fmla="*/ 383 h 88"/>
                              <a:gd name="T68" fmla="+- 0 2275 2221"/>
                              <a:gd name="T69" fmla="*/ T68 w 111"/>
                              <a:gd name="T70" fmla="+- 0 383 328"/>
                              <a:gd name="T71" fmla="*/ 383 h 88"/>
                              <a:gd name="T72" fmla="+- 0 2278 2221"/>
                              <a:gd name="T73" fmla="*/ T72 w 111"/>
                              <a:gd name="T74" fmla="+- 0 377 328"/>
                              <a:gd name="T75" fmla="*/ 377 h 88"/>
                              <a:gd name="T76" fmla="+- 0 2291 2221"/>
                              <a:gd name="T77" fmla="*/ T76 w 111"/>
                              <a:gd name="T78" fmla="+- 0 365 328"/>
                              <a:gd name="T79" fmla="*/ 365 h 88"/>
                              <a:gd name="T80" fmla="+- 0 2307 2221"/>
                              <a:gd name="T81" fmla="*/ T80 w 111"/>
                              <a:gd name="T82" fmla="+- 0 354 328"/>
                              <a:gd name="T83" fmla="*/ 354 h 88"/>
                              <a:gd name="T84" fmla="+- 0 2319 2221"/>
                              <a:gd name="T85" fmla="*/ T84 w 111"/>
                              <a:gd name="T86" fmla="+- 0 349 328"/>
                              <a:gd name="T87" fmla="*/ 349 h 88"/>
                              <a:gd name="T88" fmla="+- 0 2328 2221"/>
                              <a:gd name="T89" fmla="*/ T88 w 111"/>
                              <a:gd name="T90" fmla="+- 0 347 328"/>
                              <a:gd name="T91" fmla="*/ 347 h 88"/>
                              <a:gd name="T92" fmla="+- 0 2331 2221"/>
                              <a:gd name="T93" fmla="*/ T92 w 111"/>
                              <a:gd name="T94" fmla="+- 0 347 328"/>
                              <a:gd name="T95" fmla="*/ 347 h 88"/>
                              <a:gd name="T96" fmla="+- 0 2313 2221"/>
                              <a:gd name="T97" fmla="*/ T96 w 111"/>
                              <a:gd name="T98" fmla="+- 0 328 328"/>
                              <a:gd name="T99" fmla="*/ 328 h 88"/>
                              <a:gd name="T100" fmla="+- 0 2308 2221"/>
                              <a:gd name="T101" fmla="*/ T100 w 111"/>
                              <a:gd name="T102" fmla="+- 0 328 328"/>
                              <a:gd name="T103" fmla="*/ 32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 h="88">
                                <a:moveTo>
                                  <a:pt x="0" y="45"/>
                                </a:moveTo>
                                <a:lnTo>
                                  <a:pt x="24" y="88"/>
                                </a:lnTo>
                                <a:lnTo>
                                  <a:pt x="72" y="82"/>
                                </a:lnTo>
                                <a:lnTo>
                                  <a:pt x="50" y="69"/>
                                </a:lnTo>
                                <a:lnTo>
                                  <a:pt x="50" y="67"/>
                                </a:lnTo>
                                <a:lnTo>
                                  <a:pt x="51" y="60"/>
                                </a:lnTo>
                                <a:lnTo>
                                  <a:pt x="54" y="55"/>
                                </a:lnTo>
                                <a:lnTo>
                                  <a:pt x="23" y="55"/>
                                </a:lnTo>
                                <a:lnTo>
                                  <a:pt x="0" y="45"/>
                                </a:lnTo>
                                <a:close/>
                                <a:moveTo>
                                  <a:pt x="87" y="0"/>
                                </a:moveTo>
                                <a:lnTo>
                                  <a:pt x="74" y="2"/>
                                </a:lnTo>
                                <a:lnTo>
                                  <a:pt x="57" y="8"/>
                                </a:lnTo>
                                <a:lnTo>
                                  <a:pt x="40" y="22"/>
                                </a:lnTo>
                                <a:lnTo>
                                  <a:pt x="29" y="37"/>
                                </a:lnTo>
                                <a:lnTo>
                                  <a:pt x="24" y="47"/>
                                </a:lnTo>
                                <a:lnTo>
                                  <a:pt x="23" y="53"/>
                                </a:lnTo>
                                <a:lnTo>
                                  <a:pt x="23" y="55"/>
                                </a:lnTo>
                                <a:lnTo>
                                  <a:pt x="54" y="55"/>
                                </a:lnTo>
                                <a:lnTo>
                                  <a:pt x="57" y="49"/>
                                </a:lnTo>
                                <a:lnTo>
                                  <a:pt x="70" y="37"/>
                                </a:lnTo>
                                <a:lnTo>
                                  <a:pt x="86" y="26"/>
                                </a:lnTo>
                                <a:lnTo>
                                  <a:pt x="98" y="21"/>
                                </a:lnTo>
                                <a:lnTo>
                                  <a:pt x="107" y="19"/>
                                </a:lnTo>
                                <a:lnTo>
                                  <a:pt x="110" y="19"/>
                                </a:lnTo>
                                <a:lnTo>
                                  <a:pt x="92" y="0"/>
                                </a:lnTo>
                                <a:lnTo>
                                  <a:pt x="8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3" name="AutoShape 642"/>
                        <wps:cNvSpPr>
                          <a:spLocks/>
                        </wps:cNvSpPr>
                        <wps:spPr bwMode="auto">
                          <a:xfrm>
                            <a:off x="2215" y="326"/>
                            <a:ext cx="121" cy="93"/>
                          </a:xfrm>
                          <a:custGeom>
                            <a:avLst/>
                            <a:gdLst>
                              <a:gd name="T0" fmla="+- 0 2280 2216"/>
                              <a:gd name="T1" fmla="*/ T0 w 121"/>
                              <a:gd name="T2" fmla="+- 0 414 326"/>
                              <a:gd name="T3" fmla="*/ 414 h 93"/>
                              <a:gd name="T4" fmla="+- 0 2237 2216"/>
                              <a:gd name="T5" fmla="*/ T4 w 121"/>
                              <a:gd name="T6" fmla="+- 0 377 326"/>
                              <a:gd name="T7" fmla="*/ 377 h 93"/>
                              <a:gd name="T8" fmla="+- 0 2326 2216"/>
                              <a:gd name="T9" fmla="*/ T8 w 121"/>
                              <a:gd name="T10" fmla="+- 0 345 326"/>
                              <a:gd name="T11" fmla="*/ 345 h 93"/>
                              <a:gd name="T12" fmla="+- 0 2289 2216"/>
                              <a:gd name="T13" fmla="*/ T12 w 121"/>
                              <a:gd name="T14" fmla="+- 0 363 326"/>
                              <a:gd name="T15" fmla="*/ 363 h 93"/>
                              <a:gd name="T16" fmla="+- 0 2268 2216"/>
                              <a:gd name="T17" fmla="*/ T16 w 121"/>
                              <a:gd name="T18" fmla="+- 0 397 326"/>
                              <a:gd name="T19" fmla="*/ 397 h 93"/>
                              <a:gd name="T20" fmla="+- 0 2246 2216"/>
                              <a:gd name="T21" fmla="*/ T20 w 121"/>
                              <a:gd name="T22" fmla="+- 0 414 326"/>
                              <a:gd name="T23" fmla="*/ 414 h 93"/>
                              <a:gd name="T24" fmla="+- 0 2275 2216"/>
                              <a:gd name="T25" fmla="*/ T24 w 121"/>
                              <a:gd name="T26" fmla="+- 0 397 326"/>
                              <a:gd name="T27" fmla="*/ 397 h 93"/>
                              <a:gd name="T28" fmla="+- 0 2273 2216"/>
                              <a:gd name="T29" fmla="*/ T28 w 121"/>
                              <a:gd name="T30" fmla="+- 0 395 326"/>
                              <a:gd name="T31" fmla="*/ 395 h 93"/>
                              <a:gd name="T32" fmla="+- 0 2292 2216"/>
                              <a:gd name="T33" fmla="*/ T32 w 121"/>
                              <a:gd name="T34" fmla="+- 0 366 326"/>
                              <a:gd name="T35" fmla="*/ 366 h 93"/>
                              <a:gd name="T36" fmla="+- 0 2327 2216"/>
                              <a:gd name="T37" fmla="*/ T36 w 121"/>
                              <a:gd name="T38" fmla="+- 0 350 326"/>
                              <a:gd name="T39" fmla="*/ 350 h 93"/>
                              <a:gd name="T40" fmla="+- 0 2330 2216"/>
                              <a:gd name="T41" fmla="*/ T40 w 121"/>
                              <a:gd name="T42" fmla="+- 0 349 326"/>
                              <a:gd name="T43" fmla="*/ 349 h 93"/>
                              <a:gd name="T44" fmla="+- 0 2271 2216"/>
                              <a:gd name="T45" fmla="*/ T44 w 121"/>
                              <a:gd name="T46" fmla="+- 0 397 326"/>
                              <a:gd name="T47" fmla="*/ 397 h 93"/>
                              <a:gd name="T48" fmla="+- 0 2272 2216"/>
                              <a:gd name="T49" fmla="*/ T48 w 121"/>
                              <a:gd name="T50" fmla="+- 0 395 326"/>
                              <a:gd name="T51" fmla="*/ 395 h 93"/>
                              <a:gd name="T52" fmla="+- 0 2271 2216"/>
                              <a:gd name="T53" fmla="*/ T52 w 121"/>
                              <a:gd name="T54" fmla="+- 0 397 326"/>
                              <a:gd name="T55" fmla="*/ 397 h 93"/>
                              <a:gd name="T56" fmla="+- 0 2273 2216"/>
                              <a:gd name="T57" fmla="*/ T56 w 121"/>
                              <a:gd name="T58" fmla="+- 0 395 326"/>
                              <a:gd name="T59" fmla="*/ 395 h 93"/>
                              <a:gd name="T60" fmla="+- 0 2273 2216"/>
                              <a:gd name="T61" fmla="*/ T60 w 121"/>
                              <a:gd name="T62" fmla="+- 0 395 326"/>
                              <a:gd name="T63" fmla="*/ 395 h 93"/>
                              <a:gd name="T64" fmla="+- 0 2248 2216"/>
                              <a:gd name="T65" fmla="*/ T64 w 121"/>
                              <a:gd name="T66" fmla="+- 0 387 326"/>
                              <a:gd name="T67" fmla="*/ 387 h 93"/>
                              <a:gd name="T68" fmla="+- 0 2242 2216"/>
                              <a:gd name="T69" fmla="*/ T68 w 121"/>
                              <a:gd name="T70" fmla="+- 0 382 326"/>
                              <a:gd name="T71" fmla="*/ 382 h 93"/>
                              <a:gd name="T72" fmla="+- 0 2242 2216"/>
                              <a:gd name="T73" fmla="*/ T72 w 121"/>
                              <a:gd name="T74" fmla="+- 0 380 326"/>
                              <a:gd name="T75" fmla="*/ 380 h 93"/>
                              <a:gd name="T76" fmla="+- 0 2244 2216"/>
                              <a:gd name="T77" fmla="*/ T76 w 121"/>
                              <a:gd name="T78" fmla="+- 0 383 326"/>
                              <a:gd name="T79" fmla="*/ 383 h 93"/>
                              <a:gd name="T80" fmla="+- 0 2312 2216"/>
                              <a:gd name="T81" fmla="*/ T80 w 121"/>
                              <a:gd name="T82" fmla="+- 0 326 326"/>
                              <a:gd name="T83" fmla="*/ 326 h 93"/>
                              <a:gd name="T84" fmla="+- 0 2288 2216"/>
                              <a:gd name="T85" fmla="*/ T84 w 121"/>
                              <a:gd name="T86" fmla="+- 0 330 326"/>
                              <a:gd name="T87" fmla="*/ 330 h 93"/>
                              <a:gd name="T88" fmla="+- 0 2244 2216"/>
                              <a:gd name="T89" fmla="*/ T88 w 121"/>
                              <a:gd name="T90" fmla="+- 0 367 326"/>
                              <a:gd name="T91" fmla="*/ 367 h 93"/>
                              <a:gd name="T92" fmla="+- 0 2245 2216"/>
                              <a:gd name="T93" fmla="*/ T92 w 121"/>
                              <a:gd name="T94" fmla="+- 0 381 326"/>
                              <a:gd name="T95" fmla="*/ 381 h 93"/>
                              <a:gd name="T96" fmla="+- 0 2247 2216"/>
                              <a:gd name="T97" fmla="*/ T96 w 121"/>
                              <a:gd name="T98" fmla="+- 0 384 326"/>
                              <a:gd name="T99" fmla="*/ 384 h 93"/>
                              <a:gd name="T100" fmla="+- 0 2246 2216"/>
                              <a:gd name="T101" fmla="*/ T100 w 121"/>
                              <a:gd name="T102" fmla="+- 0 382 326"/>
                              <a:gd name="T103" fmla="*/ 382 h 93"/>
                              <a:gd name="T104" fmla="+- 0 2263 2216"/>
                              <a:gd name="T105" fmla="*/ T104 w 121"/>
                              <a:gd name="T106" fmla="+- 0 351 326"/>
                              <a:gd name="T107" fmla="*/ 351 h 93"/>
                              <a:gd name="T108" fmla="+- 0 2302 2216"/>
                              <a:gd name="T109" fmla="*/ T108 w 121"/>
                              <a:gd name="T110" fmla="+- 0 331 326"/>
                              <a:gd name="T111" fmla="*/ 331 h 93"/>
                              <a:gd name="T112" fmla="+- 0 2312 2216"/>
                              <a:gd name="T113" fmla="*/ T112 w 121"/>
                              <a:gd name="T114" fmla="+- 0 330 326"/>
                              <a:gd name="T115" fmla="*/ 330 h 93"/>
                              <a:gd name="T116" fmla="+- 0 2314 2216"/>
                              <a:gd name="T117" fmla="*/ T116 w 121"/>
                              <a:gd name="T118" fmla="+- 0 326 326"/>
                              <a:gd name="T119" fmla="*/ 326 h 93"/>
                              <a:gd name="T120" fmla="+- 0 2245 2216"/>
                              <a:gd name="T121" fmla="*/ T120 w 121"/>
                              <a:gd name="T122" fmla="+- 0 382 326"/>
                              <a:gd name="T123" fmla="*/ 382 h 93"/>
                              <a:gd name="T124" fmla="+- 0 2246 2216"/>
                              <a:gd name="T125" fmla="*/ T124 w 121"/>
                              <a:gd name="T126" fmla="+- 0 382 326"/>
                              <a:gd name="T127" fmla="*/ 382 h 93"/>
                              <a:gd name="T128" fmla="+- 0 2246 2216"/>
                              <a:gd name="T129" fmla="*/ T128 w 121"/>
                              <a:gd name="T130" fmla="+- 0 382 326"/>
                              <a:gd name="T131" fmla="*/ 382 h 93"/>
                              <a:gd name="T132" fmla="+- 0 2246 2216"/>
                              <a:gd name="T133" fmla="*/ T132 w 121"/>
                              <a:gd name="T134" fmla="+- 0 382 326"/>
                              <a:gd name="T135" fmla="*/ 382 h 93"/>
                              <a:gd name="T136" fmla="+- 0 2331 2216"/>
                              <a:gd name="T137" fmla="*/ T136 w 121"/>
                              <a:gd name="T138" fmla="+- 0 345 326"/>
                              <a:gd name="T139" fmla="*/ 345 h 93"/>
                              <a:gd name="T140" fmla="+- 0 2332 2216"/>
                              <a:gd name="T141" fmla="*/ T140 w 121"/>
                              <a:gd name="T142" fmla="+- 0 345 326"/>
                              <a:gd name="T143" fmla="*/ 345 h 93"/>
                              <a:gd name="T144" fmla="+- 0 2327 2216"/>
                              <a:gd name="T145" fmla="*/ T144 w 121"/>
                              <a:gd name="T146" fmla="+- 0 345 326"/>
                              <a:gd name="T147" fmla="*/ 345 h 93"/>
                              <a:gd name="T148" fmla="+- 0 2331 2216"/>
                              <a:gd name="T149" fmla="*/ T148 w 121"/>
                              <a:gd name="T150" fmla="+- 0 345 326"/>
                              <a:gd name="T151" fmla="*/ 345 h 93"/>
                              <a:gd name="T152" fmla="+- 0 2331 2216"/>
                              <a:gd name="T153" fmla="*/ T152 w 121"/>
                              <a:gd name="T154" fmla="+- 0 349 326"/>
                              <a:gd name="T155" fmla="*/ 349 h 93"/>
                              <a:gd name="T156" fmla="+- 0 2313 2216"/>
                              <a:gd name="T157" fmla="*/ T156 w 121"/>
                              <a:gd name="T158" fmla="+- 0 328 326"/>
                              <a:gd name="T159" fmla="*/ 328 h 93"/>
                              <a:gd name="T160" fmla="+- 0 2327 2216"/>
                              <a:gd name="T161" fmla="*/ T160 w 121"/>
                              <a:gd name="T162" fmla="+- 0 345 326"/>
                              <a:gd name="T163" fmla="*/ 345 h 93"/>
                              <a:gd name="T164" fmla="+- 0 2318 2216"/>
                              <a:gd name="T165" fmla="*/ T164 w 121"/>
                              <a:gd name="T166" fmla="+- 0 331 326"/>
                              <a:gd name="T167" fmla="*/ 331 h 93"/>
                              <a:gd name="T168" fmla="+- 0 2316 2216"/>
                              <a:gd name="T169" fmla="*/ T168 w 121"/>
                              <a:gd name="T170" fmla="+- 0 328 326"/>
                              <a:gd name="T171" fmla="*/ 328 h 93"/>
                              <a:gd name="T172" fmla="+- 0 2312 2216"/>
                              <a:gd name="T173" fmla="*/ T172 w 121"/>
                              <a:gd name="T174" fmla="+- 0 331 326"/>
                              <a:gd name="T175" fmla="*/ 331 h 93"/>
                              <a:gd name="T176" fmla="+- 0 2312 2216"/>
                              <a:gd name="T177" fmla="*/ T176 w 121"/>
                              <a:gd name="T178" fmla="+- 0 331 326"/>
                              <a:gd name="T179" fmla="*/ 331 h 93"/>
                              <a:gd name="T180" fmla="+- 0 2312 2216"/>
                              <a:gd name="T181" fmla="*/ T180 w 121"/>
                              <a:gd name="T182" fmla="+- 0 331 326"/>
                              <a:gd name="T183" fmla="*/ 33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 h="93">
                                <a:moveTo>
                                  <a:pt x="0" y="42"/>
                                </a:moveTo>
                                <a:lnTo>
                                  <a:pt x="28" y="92"/>
                                </a:lnTo>
                                <a:lnTo>
                                  <a:pt x="64" y="88"/>
                                </a:lnTo>
                                <a:lnTo>
                                  <a:pt x="30" y="88"/>
                                </a:lnTo>
                                <a:lnTo>
                                  <a:pt x="10" y="51"/>
                                </a:lnTo>
                                <a:lnTo>
                                  <a:pt x="21" y="51"/>
                                </a:lnTo>
                                <a:lnTo>
                                  <a:pt x="0" y="42"/>
                                </a:lnTo>
                                <a:close/>
                                <a:moveTo>
                                  <a:pt x="111" y="19"/>
                                </a:moveTo>
                                <a:lnTo>
                                  <a:pt x="110" y="19"/>
                                </a:lnTo>
                                <a:lnTo>
                                  <a:pt x="101" y="21"/>
                                </a:lnTo>
                                <a:lnTo>
                                  <a:pt x="88" y="27"/>
                                </a:lnTo>
                                <a:lnTo>
                                  <a:pt x="73" y="37"/>
                                </a:lnTo>
                                <a:lnTo>
                                  <a:pt x="54" y="52"/>
                                </a:lnTo>
                                <a:lnTo>
                                  <a:pt x="52" y="65"/>
                                </a:lnTo>
                                <a:lnTo>
                                  <a:pt x="52" y="71"/>
                                </a:lnTo>
                                <a:lnTo>
                                  <a:pt x="53" y="72"/>
                                </a:lnTo>
                                <a:lnTo>
                                  <a:pt x="70" y="83"/>
                                </a:lnTo>
                                <a:lnTo>
                                  <a:pt x="30" y="88"/>
                                </a:lnTo>
                                <a:lnTo>
                                  <a:pt x="64" y="88"/>
                                </a:lnTo>
                                <a:lnTo>
                                  <a:pt x="83" y="85"/>
                                </a:lnTo>
                                <a:lnTo>
                                  <a:pt x="59" y="71"/>
                                </a:lnTo>
                                <a:lnTo>
                                  <a:pt x="55" y="71"/>
                                </a:lnTo>
                                <a:lnTo>
                                  <a:pt x="56" y="69"/>
                                </a:lnTo>
                                <a:lnTo>
                                  <a:pt x="57" y="69"/>
                                </a:lnTo>
                                <a:lnTo>
                                  <a:pt x="57" y="65"/>
                                </a:lnTo>
                                <a:lnTo>
                                  <a:pt x="58" y="55"/>
                                </a:lnTo>
                                <a:lnTo>
                                  <a:pt x="76" y="40"/>
                                </a:lnTo>
                                <a:lnTo>
                                  <a:pt x="90" y="31"/>
                                </a:lnTo>
                                <a:lnTo>
                                  <a:pt x="102" y="26"/>
                                </a:lnTo>
                                <a:lnTo>
                                  <a:pt x="111" y="24"/>
                                </a:lnTo>
                                <a:lnTo>
                                  <a:pt x="115" y="23"/>
                                </a:lnTo>
                                <a:lnTo>
                                  <a:pt x="114" y="23"/>
                                </a:lnTo>
                                <a:lnTo>
                                  <a:pt x="111" y="19"/>
                                </a:lnTo>
                                <a:close/>
                                <a:moveTo>
                                  <a:pt x="56" y="69"/>
                                </a:moveTo>
                                <a:lnTo>
                                  <a:pt x="55" y="71"/>
                                </a:lnTo>
                                <a:lnTo>
                                  <a:pt x="57" y="71"/>
                                </a:lnTo>
                                <a:lnTo>
                                  <a:pt x="57" y="70"/>
                                </a:lnTo>
                                <a:lnTo>
                                  <a:pt x="56" y="69"/>
                                </a:lnTo>
                                <a:close/>
                                <a:moveTo>
                                  <a:pt x="57" y="70"/>
                                </a:moveTo>
                                <a:lnTo>
                                  <a:pt x="57" y="71"/>
                                </a:lnTo>
                                <a:lnTo>
                                  <a:pt x="55" y="71"/>
                                </a:lnTo>
                                <a:lnTo>
                                  <a:pt x="59" y="71"/>
                                </a:lnTo>
                                <a:lnTo>
                                  <a:pt x="57" y="70"/>
                                </a:lnTo>
                                <a:close/>
                                <a:moveTo>
                                  <a:pt x="57" y="69"/>
                                </a:moveTo>
                                <a:lnTo>
                                  <a:pt x="56" y="69"/>
                                </a:lnTo>
                                <a:lnTo>
                                  <a:pt x="57" y="70"/>
                                </a:lnTo>
                                <a:lnTo>
                                  <a:pt x="57" y="69"/>
                                </a:lnTo>
                                <a:close/>
                                <a:moveTo>
                                  <a:pt x="21" y="51"/>
                                </a:moveTo>
                                <a:lnTo>
                                  <a:pt x="10" y="51"/>
                                </a:lnTo>
                                <a:lnTo>
                                  <a:pt x="32" y="61"/>
                                </a:lnTo>
                                <a:lnTo>
                                  <a:pt x="31" y="58"/>
                                </a:lnTo>
                                <a:lnTo>
                                  <a:pt x="26" y="58"/>
                                </a:lnTo>
                                <a:lnTo>
                                  <a:pt x="26" y="56"/>
                                </a:lnTo>
                                <a:lnTo>
                                  <a:pt x="26" y="54"/>
                                </a:lnTo>
                                <a:lnTo>
                                  <a:pt x="21" y="51"/>
                                </a:lnTo>
                                <a:close/>
                                <a:moveTo>
                                  <a:pt x="26" y="54"/>
                                </a:moveTo>
                                <a:lnTo>
                                  <a:pt x="26" y="56"/>
                                </a:lnTo>
                                <a:lnTo>
                                  <a:pt x="26" y="58"/>
                                </a:lnTo>
                                <a:lnTo>
                                  <a:pt x="28" y="57"/>
                                </a:lnTo>
                                <a:lnTo>
                                  <a:pt x="29" y="55"/>
                                </a:lnTo>
                                <a:lnTo>
                                  <a:pt x="26" y="54"/>
                                </a:lnTo>
                                <a:close/>
                                <a:moveTo>
                                  <a:pt x="96" y="0"/>
                                </a:moveTo>
                                <a:lnTo>
                                  <a:pt x="94" y="0"/>
                                </a:lnTo>
                                <a:lnTo>
                                  <a:pt x="85" y="1"/>
                                </a:lnTo>
                                <a:lnTo>
                                  <a:pt x="72" y="4"/>
                                </a:lnTo>
                                <a:lnTo>
                                  <a:pt x="57" y="10"/>
                                </a:lnTo>
                                <a:lnTo>
                                  <a:pt x="43" y="22"/>
                                </a:lnTo>
                                <a:lnTo>
                                  <a:pt x="28" y="41"/>
                                </a:lnTo>
                                <a:lnTo>
                                  <a:pt x="26" y="51"/>
                                </a:lnTo>
                                <a:lnTo>
                                  <a:pt x="26" y="54"/>
                                </a:lnTo>
                                <a:lnTo>
                                  <a:pt x="29" y="55"/>
                                </a:lnTo>
                                <a:lnTo>
                                  <a:pt x="28" y="57"/>
                                </a:lnTo>
                                <a:lnTo>
                                  <a:pt x="26" y="58"/>
                                </a:lnTo>
                                <a:lnTo>
                                  <a:pt x="31" y="58"/>
                                </a:lnTo>
                                <a:lnTo>
                                  <a:pt x="30" y="56"/>
                                </a:lnTo>
                                <a:lnTo>
                                  <a:pt x="29" y="56"/>
                                </a:lnTo>
                                <a:lnTo>
                                  <a:pt x="30" y="56"/>
                                </a:lnTo>
                                <a:lnTo>
                                  <a:pt x="30" y="51"/>
                                </a:lnTo>
                                <a:lnTo>
                                  <a:pt x="32" y="43"/>
                                </a:lnTo>
                                <a:lnTo>
                                  <a:pt x="47" y="25"/>
                                </a:lnTo>
                                <a:lnTo>
                                  <a:pt x="60" y="14"/>
                                </a:lnTo>
                                <a:lnTo>
                                  <a:pt x="73" y="8"/>
                                </a:lnTo>
                                <a:lnTo>
                                  <a:pt x="86" y="5"/>
                                </a:lnTo>
                                <a:lnTo>
                                  <a:pt x="94" y="5"/>
                                </a:lnTo>
                                <a:lnTo>
                                  <a:pt x="96" y="5"/>
                                </a:lnTo>
                                <a:lnTo>
                                  <a:pt x="96" y="4"/>
                                </a:lnTo>
                                <a:lnTo>
                                  <a:pt x="97" y="2"/>
                                </a:lnTo>
                                <a:lnTo>
                                  <a:pt x="100" y="2"/>
                                </a:lnTo>
                                <a:lnTo>
                                  <a:pt x="98" y="0"/>
                                </a:lnTo>
                                <a:lnTo>
                                  <a:pt x="96" y="0"/>
                                </a:lnTo>
                                <a:close/>
                                <a:moveTo>
                                  <a:pt x="30" y="56"/>
                                </a:moveTo>
                                <a:lnTo>
                                  <a:pt x="29" y="56"/>
                                </a:lnTo>
                                <a:lnTo>
                                  <a:pt x="30" y="56"/>
                                </a:lnTo>
                                <a:close/>
                                <a:moveTo>
                                  <a:pt x="30" y="56"/>
                                </a:moveTo>
                                <a:lnTo>
                                  <a:pt x="29" y="56"/>
                                </a:lnTo>
                                <a:lnTo>
                                  <a:pt x="30" y="56"/>
                                </a:lnTo>
                                <a:close/>
                                <a:moveTo>
                                  <a:pt x="30" y="56"/>
                                </a:moveTo>
                                <a:lnTo>
                                  <a:pt x="30" y="56"/>
                                </a:lnTo>
                                <a:close/>
                                <a:moveTo>
                                  <a:pt x="116" y="19"/>
                                </a:moveTo>
                                <a:lnTo>
                                  <a:pt x="115" y="19"/>
                                </a:lnTo>
                                <a:lnTo>
                                  <a:pt x="115" y="23"/>
                                </a:lnTo>
                                <a:lnTo>
                                  <a:pt x="121" y="23"/>
                                </a:lnTo>
                                <a:lnTo>
                                  <a:pt x="116" y="19"/>
                                </a:lnTo>
                                <a:close/>
                                <a:moveTo>
                                  <a:pt x="115" y="19"/>
                                </a:moveTo>
                                <a:lnTo>
                                  <a:pt x="115" y="19"/>
                                </a:lnTo>
                                <a:lnTo>
                                  <a:pt x="111" y="19"/>
                                </a:lnTo>
                                <a:lnTo>
                                  <a:pt x="114" y="23"/>
                                </a:lnTo>
                                <a:lnTo>
                                  <a:pt x="115" y="21"/>
                                </a:lnTo>
                                <a:lnTo>
                                  <a:pt x="115" y="19"/>
                                </a:lnTo>
                                <a:close/>
                                <a:moveTo>
                                  <a:pt x="115" y="21"/>
                                </a:moveTo>
                                <a:lnTo>
                                  <a:pt x="114" y="23"/>
                                </a:lnTo>
                                <a:lnTo>
                                  <a:pt x="115" y="23"/>
                                </a:lnTo>
                                <a:lnTo>
                                  <a:pt x="115" y="21"/>
                                </a:lnTo>
                                <a:close/>
                                <a:moveTo>
                                  <a:pt x="100" y="2"/>
                                </a:moveTo>
                                <a:lnTo>
                                  <a:pt x="97" y="2"/>
                                </a:lnTo>
                                <a:lnTo>
                                  <a:pt x="97" y="5"/>
                                </a:lnTo>
                                <a:lnTo>
                                  <a:pt x="96" y="5"/>
                                </a:lnTo>
                                <a:lnTo>
                                  <a:pt x="111" y="19"/>
                                </a:lnTo>
                                <a:lnTo>
                                  <a:pt x="115" y="19"/>
                                </a:lnTo>
                                <a:lnTo>
                                  <a:pt x="116" y="19"/>
                                </a:lnTo>
                                <a:lnTo>
                                  <a:pt x="102" y="5"/>
                                </a:lnTo>
                                <a:lnTo>
                                  <a:pt x="96" y="5"/>
                                </a:lnTo>
                                <a:lnTo>
                                  <a:pt x="102" y="5"/>
                                </a:lnTo>
                                <a:lnTo>
                                  <a:pt x="100" y="2"/>
                                </a:lnTo>
                                <a:close/>
                                <a:moveTo>
                                  <a:pt x="97" y="2"/>
                                </a:moveTo>
                                <a:lnTo>
                                  <a:pt x="96" y="4"/>
                                </a:lnTo>
                                <a:lnTo>
                                  <a:pt x="96" y="5"/>
                                </a:lnTo>
                                <a:lnTo>
                                  <a:pt x="97" y="5"/>
                                </a:lnTo>
                                <a:lnTo>
                                  <a:pt x="97" y="2"/>
                                </a:lnTo>
                                <a:close/>
                                <a:moveTo>
                                  <a:pt x="96" y="5"/>
                                </a:moveTo>
                                <a:lnTo>
                                  <a:pt x="94" y="5"/>
                                </a:lnTo>
                                <a:lnTo>
                                  <a:pt x="9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 name="Freeform 643"/>
                        <wps:cNvSpPr>
                          <a:spLocks/>
                        </wps:cNvSpPr>
                        <wps:spPr bwMode="auto">
                          <a:xfrm>
                            <a:off x="2020" y="1171"/>
                            <a:ext cx="854" cy="362"/>
                          </a:xfrm>
                          <a:custGeom>
                            <a:avLst/>
                            <a:gdLst>
                              <a:gd name="T0" fmla="+- 0 2872 2020"/>
                              <a:gd name="T1" fmla="*/ T0 w 854"/>
                              <a:gd name="T2" fmla="+- 0 1171 1171"/>
                              <a:gd name="T3" fmla="*/ 1171 h 362"/>
                              <a:gd name="T4" fmla="+- 0 2020 2020"/>
                              <a:gd name="T5" fmla="*/ T4 w 854"/>
                              <a:gd name="T6" fmla="+- 0 1529 1171"/>
                              <a:gd name="T7" fmla="*/ 1529 h 362"/>
                              <a:gd name="T8" fmla="+- 0 2022 2020"/>
                              <a:gd name="T9" fmla="*/ T8 w 854"/>
                              <a:gd name="T10" fmla="+- 0 1533 1171"/>
                              <a:gd name="T11" fmla="*/ 1533 h 362"/>
                              <a:gd name="T12" fmla="+- 0 2874 2020"/>
                              <a:gd name="T13" fmla="*/ T12 w 854"/>
                              <a:gd name="T14" fmla="+- 0 1175 1171"/>
                              <a:gd name="T15" fmla="*/ 1175 h 362"/>
                              <a:gd name="T16" fmla="+- 0 2872 2020"/>
                              <a:gd name="T17" fmla="*/ T16 w 854"/>
                              <a:gd name="T18" fmla="+- 0 1171 1171"/>
                              <a:gd name="T19" fmla="*/ 1171 h 362"/>
                            </a:gdLst>
                            <a:ahLst/>
                            <a:cxnLst>
                              <a:cxn ang="0">
                                <a:pos x="T1" y="T3"/>
                              </a:cxn>
                              <a:cxn ang="0">
                                <a:pos x="T5" y="T7"/>
                              </a:cxn>
                              <a:cxn ang="0">
                                <a:pos x="T9" y="T11"/>
                              </a:cxn>
                              <a:cxn ang="0">
                                <a:pos x="T13" y="T15"/>
                              </a:cxn>
                              <a:cxn ang="0">
                                <a:pos x="T17" y="T19"/>
                              </a:cxn>
                            </a:cxnLst>
                            <a:rect l="0" t="0" r="r" b="b"/>
                            <a:pathLst>
                              <a:path w="854" h="362">
                                <a:moveTo>
                                  <a:pt x="852" y="0"/>
                                </a:moveTo>
                                <a:lnTo>
                                  <a:pt x="0" y="358"/>
                                </a:lnTo>
                                <a:lnTo>
                                  <a:pt x="2" y="362"/>
                                </a:lnTo>
                                <a:lnTo>
                                  <a:pt x="854" y="4"/>
                                </a:lnTo>
                                <a:lnTo>
                                  <a:pt x="8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5" name="Freeform 644"/>
                        <wps:cNvSpPr>
                          <a:spLocks/>
                        </wps:cNvSpPr>
                        <wps:spPr bwMode="auto">
                          <a:xfrm>
                            <a:off x="818" y="1287"/>
                            <a:ext cx="1189" cy="247"/>
                          </a:xfrm>
                          <a:custGeom>
                            <a:avLst/>
                            <a:gdLst>
                              <a:gd name="T0" fmla="+- 0 820 819"/>
                              <a:gd name="T1" fmla="*/ T0 w 1189"/>
                              <a:gd name="T2" fmla="+- 0 1288 1288"/>
                              <a:gd name="T3" fmla="*/ 1288 h 247"/>
                              <a:gd name="T4" fmla="+- 0 819 819"/>
                              <a:gd name="T5" fmla="*/ T4 w 1189"/>
                              <a:gd name="T6" fmla="+- 0 1292 1288"/>
                              <a:gd name="T7" fmla="*/ 1292 h 247"/>
                              <a:gd name="T8" fmla="+- 0 2007 819"/>
                              <a:gd name="T9" fmla="*/ T8 w 1189"/>
                              <a:gd name="T10" fmla="+- 0 1534 1288"/>
                              <a:gd name="T11" fmla="*/ 1534 h 247"/>
                              <a:gd name="T12" fmla="+- 0 2008 819"/>
                              <a:gd name="T13" fmla="*/ T12 w 1189"/>
                              <a:gd name="T14" fmla="+- 0 1530 1288"/>
                              <a:gd name="T15" fmla="*/ 1530 h 247"/>
                              <a:gd name="T16" fmla="+- 0 820 819"/>
                              <a:gd name="T17" fmla="*/ T16 w 1189"/>
                              <a:gd name="T18" fmla="+- 0 1288 1288"/>
                              <a:gd name="T19" fmla="*/ 1288 h 247"/>
                            </a:gdLst>
                            <a:ahLst/>
                            <a:cxnLst>
                              <a:cxn ang="0">
                                <a:pos x="T1" y="T3"/>
                              </a:cxn>
                              <a:cxn ang="0">
                                <a:pos x="T5" y="T7"/>
                              </a:cxn>
                              <a:cxn ang="0">
                                <a:pos x="T9" y="T11"/>
                              </a:cxn>
                              <a:cxn ang="0">
                                <a:pos x="T13" y="T15"/>
                              </a:cxn>
                              <a:cxn ang="0">
                                <a:pos x="T17" y="T19"/>
                              </a:cxn>
                            </a:cxnLst>
                            <a:rect l="0" t="0" r="r" b="b"/>
                            <a:pathLst>
                              <a:path w="1189" h="247">
                                <a:moveTo>
                                  <a:pt x="1" y="0"/>
                                </a:moveTo>
                                <a:lnTo>
                                  <a:pt x="0" y="4"/>
                                </a:lnTo>
                                <a:lnTo>
                                  <a:pt x="1188" y="246"/>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 name="Freeform 645"/>
                        <wps:cNvSpPr>
                          <a:spLocks/>
                        </wps:cNvSpPr>
                        <wps:spPr bwMode="auto">
                          <a:xfrm>
                            <a:off x="2826" y="1157"/>
                            <a:ext cx="47" cy="14"/>
                          </a:xfrm>
                          <a:custGeom>
                            <a:avLst/>
                            <a:gdLst>
                              <a:gd name="T0" fmla="+- 0 2828 2827"/>
                              <a:gd name="T1" fmla="*/ T0 w 47"/>
                              <a:gd name="T2" fmla="+- 0 1158 1158"/>
                              <a:gd name="T3" fmla="*/ 1158 h 14"/>
                              <a:gd name="T4" fmla="+- 0 2827 2827"/>
                              <a:gd name="T5" fmla="*/ T4 w 47"/>
                              <a:gd name="T6" fmla="+- 0 1162 1158"/>
                              <a:gd name="T7" fmla="*/ 1162 h 14"/>
                              <a:gd name="T8" fmla="+- 0 2872 2827"/>
                              <a:gd name="T9" fmla="*/ T8 w 47"/>
                              <a:gd name="T10" fmla="+- 0 1171 1158"/>
                              <a:gd name="T11" fmla="*/ 1171 h 14"/>
                              <a:gd name="T12" fmla="+- 0 2873 2827"/>
                              <a:gd name="T13" fmla="*/ T12 w 47"/>
                              <a:gd name="T14" fmla="+- 0 1167 1158"/>
                              <a:gd name="T15" fmla="*/ 1167 h 14"/>
                              <a:gd name="T16" fmla="+- 0 2828 2827"/>
                              <a:gd name="T17" fmla="*/ T16 w 47"/>
                              <a:gd name="T18" fmla="+- 0 1158 1158"/>
                              <a:gd name="T19" fmla="*/ 1158 h 14"/>
                            </a:gdLst>
                            <a:ahLst/>
                            <a:cxnLst>
                              <a:cxn ang="0">
                                <a:pos x="T1" y="T3"/>
                              </a:cxn>
                              <a:cxn ang="0">
                                <a:pos x="T5" y="T7"/>
                              </a:cxn>
                              <a:cxn ang="0">
                                <a:pos x="T9" y="T11"/>
                              </a:cxn>
                              <a:cxn ang="0">
                                <a:pos x="T13" y="T15"/>
                              </a:cxn>
                              <a:cxn ang="0">
                                <a:pos x="T17" y="T19"/>
                              </a:cxn>
                            </a:cxnLst>
                            <a:rect l="0" t="0" r="r" b="b"/>
                            <a:pathLst>
                              <a:path w="47" h="14">
                                <a:moveTo>
                                  <a:pt x="1" y="0"/>
                                </a:moveTo>
                                <a:lnTo>
                                  <a:pt x="0" y="4"/>
                                </a:lnTo>
                                <a:lnTo>
                                  <a:pt x="45" y="13"/>
                                </a:lnTo>
                                <a:lnTo>
                                  <a:pt x="46" y="9"/>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7" name="Freeform 646"/>
                        <wps:cNvSpPr>
                          <a:spLocks/>
                        </wps:cNvSpPr>
                        <wps:spPr bwMode="auto">
                          <a:xfrm>
                            <a:off x="818" y="1298"/>
                            <a:ext cx="1189" cy="247"/>
                          </a:xfrm>
                          <a:custGeom>
                            <a:avLst/>
                            <a:gdLst>
                              <a:gd name="T0" fmla="+- 0 819 818"/>
                              <a:gd name="T1" fmla="*/ T0 w 1189"/>
                              <a:gd name="T2" fmla="+- 0 1298 1298"/>
                              <a:gd name="T3" fmla="*/ 1298 h 247"/>
                              <a:gd name="T4" fmla="+- 0 818 818"/>
                              <a:gd name="T5" fmla="*/ T4 w 1189"/>
                              <a:gd name="T6" fmla="+- 0 1303 1298"/>
                              <a:gd name="T7" fmla="*/ 1303 h 247"/>
                              <a:gd name="T8" fmla="+- 0 2007 818"/>
                              <a:gd name="T9" fmla="*/ T8 w 1189"/>
                              <a:gd name="T10" fmla="+- 0 1545 1298"/>
                              <a:gd name="T11" fmla="*/ 1545 h 247"/>
                              <a:gd name="T12" fmla="+- 0 2007 818"/>
                              <a:gd name="T13" fmla="*/ T12 w 1189"/>
                              <a:gd name="T14" fmla="+- 0 1540 1298"/>
                              <a:gd name="T15" fmla="*/ 1540 h 247"/>
                              <a:gd name="T16" fmla="+- 0 819 818"/>
                              <a:gd name="T17" fmla="*/ T16 w 1189"/>
                              <a:gd name="T18" fmla="+- 0 1298 1298"/>
                              <a:gd name="T19" fmla="*/ 1298 h 247"/>
                            </a:gdLst>
                            <a:ahLst/>
                            <a:cxnLst>
                              <a:cxn ang="0">
                                <a:pos x="T1" y="T3"/>
                              </a:cxn>
                              <a:cxn ang="0">
                                <a:pos x="T5" y="T7"/>
                              </a:cxn>
                              <a:cxn ang="0">
                                <a:pos x="T9" y="T11"/>
                              </a:cxn>
                              <a:cxn ang="0">
                                <a:pos x="T13" y="T15"/>
                              </a:cxn>
                              <a:cxn ang="0">
                                <a:pos x="T17" y="T19"/>
                              </a:cxn>
                            </a:cxnLst>
                            <a:rect l="0" t="0" r="r" b="b"/>
                            <a:pathLst>
                              <a:path w="1189" h="247">
                                <a:moveTo>
                                  <a:pt x="1" y="0"/>
                                </a:moveTo>
                                <a:lnTo>
                                  <a:pt x="0" y="5"/>
                                </a:lnTo>
                                <a:lnTo>
                                  <a:pt x="1189" y="247"/>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647"/>
                        <wps:cNvSpPr>
                          <a:spLocks/>
                        </wps:cNvSpPr>
                        <wps:spPr bwMode="auto">
                          <a:xfrm>
                            <a:off x="2022" y="1246"/>
                            <a:ext cx="701" cy="297"/>
                          </a:xfrm>
                          <a:custGeom>
                            <a:avLst/>
                            <a:gdLst>
                              <a:gd name="T0" fmla="+- 0 2721 2022"/>
                              <a:gd name="T1" fmla="*/ T0 w 701"/>
                              <a:gd name="T2" fmla="+- 0 1246 1246"/>
                              <a:gd name="T3" fmla="*/ 1246 h 297"/>
                              <a:gd name="T4" fmla="+- 0 2022 2022"/>
                              <a:gd name="T5" fmla="*/ T4 w 701"/>
                              <a:gd name="T6" fmla="+- 0 1539 1246"/>
                              <a:gd name="T7" fmla="*/ 1539 h 297"/>
                              <a:gd name="T8" fmla="+- 0 2024 2022"/>
                              <a:gd name="T9" fmla="*/ T8 w 701"/>
                              <a:gd name="T10" fmla="+- 0 1543 1246"/>
                              <a:gd name="T11" fmla="*/ 1543 h 297"/>
                              <a:gd name="T12" fmla="+- 0 2723 2022"/>
                              <a:gd name="T13" fmla="*/ T12 w 701"/>
                              <a:gd name="T14" fmla="+- 0 1250 1246"/>
                              <a:gd name="T15" fmla="*/ 1250 h 297"/>
                              <a:gd name="T16" fmla="+- 0 2721 2022"/>
                              <a:gd name="T17" fmla="*/ T16 w 701"/>
                              <a:gd name="T18" fmla="+- 0 1246 1246"/>
                              <a:gd name="T19" fmla="*/ 1246 h 297"/>
                            </a:gdLst>
                            <a:ahLst/>
                            <a:cxnLst>
                              <a:cxn ang="0">
                                <a:pos x="T1" y="T3"/>
                              </a:cxn>
                              <a:cxn ang="0">
                                <a:pos x="T5" y="T7"/>
                              </a:cxn>
                              <a:cxn ang="0">
                                <a:pos x="T9" y="T11"/>
                              </a:cxn>
                              <a:cxn ang="0">
                                <a:pos x="T13" y="T15"/>
                              </a:cxn>
                              <a:cxn ang="0">
                                <a:pos x="T17" y="T19"/>
                              </a:cxn>
                            </a:cxnLst>
                            <a:rect l="0" t="0" r="r" b="b"/>
                            <a:pathLst>
                              <a:path w="701" h="297">
                                <a:moveTo>
                                  <a:pt x="699" y="0"/>
                                </a:moveTo>
                                <a:lnTo>
                                  <a:pt x="0" y="293"/>
                                </a:lnTo>
                                <a:lnTo>
                                  <a:pt x="2" y="297"/>
                                </a:lnTo>
                                <a:lnTo>
                                  <a:pt x="701" y="4"/>
                                </a:lnTo>
                                <a:lnTo>
                                  <a:pt x="6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Line 648"/>
                        <wps:cNvCnPr>
                          <a:cxnSpLocks noChangeShapeType="1"/>
                        </wps:cNvCnPr>
                        <wps:spPr bwMode="auto">
                          <a:xfrm>
                            <a:off x="810" y="1294"/>
                            <a:ext cx="5" cy="0"/>
                          </a:xfrm>
                          <a:prstGeom prst="line">
                            <a:avLst/>
                          </a:prstGeom>
                          <a:noFill/>
                          <a:ln w="1930">
                            <a:solidFill>
                              <a:srgbClr val="231F20"/>
                            </a:solidFill>
                            <a:round/>
                            <a:headEnd/>
                            <a:tailEnd/>
                          </a:ln>
                          <a:extLst>
                            <a:ext uri="{909E8E84-426E-40DD-AFC4-6F175D3DCCD1}">
                              <a14:hiddenFill xmlns:a14="http://schemas.microsoft.com/office/drawing/2010/main">
                                <a:noFill/>
                              </a14:hiddenFill>
                            </a:ext>
                          </a:extLst>
                        </wps:spPr>
                        <wps:bodyPr/>
                      </wps:wsp>
                      <wps:wsp>
                        <wps:cNvPr id="4460" name="Freeform 649"/>
                        <wps:cNvSpPr>
                          <a:spLocks/>
                        </wps:cNvSpPr>
                        <wps:spPr bwMode="auto">
                          <a:xfrm>
                            <a:off x="816" y="1253"/>
                            <a:ext cx="74" cy="34"/>
                          </a:xfrm>
                          <a:custGeom>
                            <a:avLst/>
                            <a:gdLst>
                              <a:gd name="T0" fmla="+- 0 888 816"/>
                              <a:gd name="T1" fmla="*/ T0 w 74"/>
                              <a:gd name="T2" fmla="+- 0 1254 1254"/>
                              <a:gd name="T3" fmla="*/ 1254 h 34"/>
                              <a:gd name="T4" fmla="+- 0 816 816"/>
                              <a:gd name="T5" fmla="*/ T4 w 74"/>
                              <a:gd name="T6" fmla="+- 0 1284 1254"/>
                              <a:gd name="T7" fmla="*/ 1284 h 34"/>
                              <a:gd name="T8" fmla="+- 0 818 816"/>
                              <a:gd name="T9" fmla="*/ T8 w 74"/>
                              <a:gd name="T10" fmla="+- 0 1288 1254"/>
                              <a:gd name="T11" fmla="*/ 1288 h 34"/>
                              <a:gd name="T12" fmla="+- 0 890 816"/>
                              <a:gd name="T13" fmla="*/ T12 w 74"/>
                              <a:gd name="T14" fmla="+- 0 1258 1254"/>
                              <a:gd name="T15" fmla="*/ 1258 h 34"/>
                              <a:gd name="T16" fmla="+- 0 888 816"/>
                              <a:gd name="T17" fmla="*/ T16 w 74"/>
                              <a:gd name="T18" fmla="+- 0 1254 1254"/>
                              <a:gd name="T19" fmla="*/ 1254 h 34"/>
                            </a:gdLst>
                            <a:ahLst/>
                            <a:cxnLst>
                              <a:cxn ang="0">
                                <a:pos x="T1" y="T3"/>
                              </a:cxn>
                              <a:cxn ang="0">
                                <a:pos x="T5" y="T7"/>
                              </a:cxn>
                              <a:cxn ang="0">
                                <a:pos x="T9" y="T11"/>
                              </a:cxn>
                              <a:cxn ang="0">
                                <a:pos x="T13" y="T15"/>
                              </a:cxn>
                              <a:cxn ang="0">
                                <a:pos x="T17" y="T19"/>
                              </a:cxn>
                            </a:cxnLst>
                            <a:rect l="0" t="0" r="r" b="b"/>
                            <a:pathLst>
                              <a:path w="74" h="34">
                                <a:moveTo>
                                  <a:pt x="72" y="0"/>
                                </a:moveTo>
                                <a:lnTo>
                                  <a:pt x="0" y="30"/>
                                </a:lnTo>
                                <a:lnTo>
                                  <a:pt x="2" y="34"/>
                                </a:lnTo>
                                <a:lnTo>
                                  <a:pt x="74" y="4"/>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1" name="Picture 6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638" y="1049"/>
                            <a:ext cx="2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2" name="Picture 6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10" y="839"/>
                            <a:ext cx="207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3" name="Picture 6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193" y="362"/>
                            <a:ext cx="26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4" name="Freeform 653"/>
                        <wps:cNvSpPr>
                          <a:spLocks/>
                        </wps:cNvSpPr>
                        <wps:spPr bwMode="auto">
                          <a:xfrm>
                            <a:off x="1965" y="1454"/>
                            <a:ext cx="8" cy="16"/>
                          </a:xfrm>
                          <a:custGeom>
                            <a:avLst/>
                            <a:gdLst>
                              <a:gd name="T0" fmla="+- 0 1972 1965"/>
                              <a:gd name="T1" fmla="*/ T0 w 8"/>
                              <a:gd name="T2" fmla="+- 0 1455 1455"/>
                              <a:gd name="T3" fmla="*/ 1455 h 16"/>
                              <a:gd name="T4" fmla="+- 0 1965 1965"/>
                              <a:gd name="T5" fmla="*/ T4 w 8"/>
                              <a:gd name="T6" fmla="+- 0 1455 1455"/>
                              <a:gd name="T7" fmla="*/ 1455 h 16"/>
                              <a:gd name="T8" fmla="+- 0 1965 1965"/>
                              <a:gd name="T9" fmla="*/ T8 w 8"/>
                              <a:gd name="T10" fmla="+- 0 1471 1455"/>
                              <a:gd name="T11" fmla="*/ 1471 h 16"/>
                              <a:gd name="T12" fmla="+- 0 1972 1965"/>
                              <a:gd name="T13" fmla="*/ T12 w 8"/>
                              <a:gd name="T14" fmla="+- 0 1471 1455"/>
                              <a:gd name="T15" fmla="*/ 1471 h 16"/>
                            </a:gdLst>
                            <a:ahLst/>
                            <a:cxnLst>
                              <a:cxn ang="0">
                                <a:pos x="T1" y="T3"/>
                              </a:cxn>
                              <a:cxn ang="0">
                                <a:pos x="T5" y="T7"/>
                              </a:cxn>
                              <a:cxn ang="0">
                                <a:pos x="T9" y="T11"/>
                              </a:cxn>
                              <a:cxn ang="0">
                                <a:pos x="T13" y="T15"/>
                              </a:cxn>
                            </a:cxnLst>
                            <a:rect l="0" t="0" r="r" b="b"/>
                            <a:pathLst>
                              <a:path w="8" h="16">
                                <a:moveTo>
                                  <a:pt x="7" y="0"/>
                                </a:moveTo>
                                <a:lnTo>
                                  <a:pt x="0" y="0"/>
                                </a:lnTo>
                                <a:lnTo>
                                  <a:pt x="0" y="16"/>
                                </a:lnTo>
                                <a:lnTo>
                                  <a:pt x="7"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67F1065" id="Group 624" o:spid="_x0000_s1026" style="position:absolute;margin-left:40.2pt;margin-top:5.6pt;width:106.05pt;height:71.1pt;z-index:251657728;mso-position-horizontal-relative:page" coordorigin="808,158" coordsize="212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">
                <v:line id="Line 625" o:spid="_x0000_s1027" style="position:absolute;visibility:visible;mso-wrap-style:square" from="2766,253" to="276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" strokecolor="#231f20" strokeweight=".07619mm"/>
                <v:line id="Line 626" o:spid="_x0000_s1028" style="position:absolute;visibility:visible;mso-wrap-style:square" from="2824,253" to="2824,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" strokecolor="#231f20" strokeweight=".07619mm"/>
                <v:line id="Line 627" o:spid="_x0000_s1029" style="position:absolute;visibility:visible;mso-wrap-style:square" from="2882,253" to="288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" strokecolor="#231f20" strokeweight=".07619mm"/>
                <v:line id="Line 628" o:spid="_x0000_s1030" style="position:absolute;visibility:visible;mso-wrap-style:square" from="1673,253" to="167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" strokecolor="#231f20" strokeweight=".07619mm"/>
                <v:line id="Line 629" o:spid="_x0000_s1031" style="position:absolute;visibility:visible;mso-wrap-style:square" from="1717,253" to="17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" strokecolor="#231f20" strokeweight=".07619mm"/>
                <v:shape id="Freeform 630" o:spid="_x0000_s1032" style="position:absolute;left:1778;top:252;width:924;height:841;visibility:visible;mso-wrap-style:square;v-text-anchor:top" coordsize="9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" path="m4,l,,,650,922,841r1,-4l4,647,4,xe" fillcolor="#231f20" stroked="f">
                  <v:path arrowok="t" o:connecttype="custom" o:connectlocs="4,253;0,253;0,903;922,1094;923,1090;4,900;4,253" o:connectangles="0,0,0,0,0,0,0"/>
                </v:shape>
                <v:shape id="AutoShape 631" o:spid="_x0000_s1033" style="position:absolute;left:2396;top:1209;width:430;height:279;visibility:visible;mso-wrap-style:square;v-text-anchor:top" coordsize="4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" path="m1,172l,176,430,278r,-5l426,273,1,172xm430,r-4,l426,273r4,l430,xe" fillcolor="#231f20" stroked="f">
                  <v:path arrowok="t" o:connecttype="custom" o:connectlocs="1,1382;0,1386;430,1488;430,1483;426,1483;1,1382;430,1210;426,1210;426,1483;430,1483;430,1210" o:connectangles="0,0,0,0,0,0,0,0,0,0,0"/>
                </v:shape>
                <v:shape id="Picture 632" o:spid="_x0000_s1034" type="#_x0000_t75" style="position:absolute;left:2702;top:1185;width:22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">
                  <v:imagedata r:id="rId167" o:title=""/>
                </v:shape>
                <v:line id="Line 633" o:spid="_x0000_s1035" style="position:absolute;visibility:visible;mso-wrap-style:square" from="2804,947" to="280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" strokecolor="#231f20" strokeweight=".07619mm"/>
                <v:line id="Line 634" o:spid="_x0000_s1036" style="position:absolute;visibility:visible;mso-wrap-style:square" from="2766,945" to="280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" strokecolor="#231f20" strokeweight=".2pt"/>
                <v:shape id="Freeform 635" o:spid="_x0000_s1037" style="position:absolute;left:1716;top:739;width:49;height:146;visibility:visible;mso-wrap-style:square;v-text-anchor:top" coordsize="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" path="m1,l,4r44,7l44,145r5,l49,7,1,xe" fillcolor="#231f20" stroked="f">
                  <v:path arrowok="t" o:connecttype="custom" o:connectlocs="1,740;0,744;44,751;44,885;49,885;49,747;1,740" o:connectangles="0,0,0,0,0,0,0"/>
                </v:shape>
                <v:line id="Line 636" o:spid="_x0000_s1038" style="position:absolute;visibility:visible;mso-wrap-style:square" from="1650,253" to="165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2h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mr7B35v4BOTqFwAA//8DAFBLAQItABQABgAIAAAAIQDb4fbL7gAAAIUBAAATAAAAAAAA&#10;AAAAAAAAAAAAAABbQ29udGVudF9UeXBlc10ueG1sUEsBAi0AFAAGAAgAAAAhAFr0LFu/AAAAFQEA&#10;AAsAAAAAAAAAAAAAAAAAHwEAAF9yZWxzLy5yZWxzUEsBAi0AFAAGAAgAAAAhAJAIHaHHAAAA3QAA&#10;AA8AAAAAAAAAAAAAAAAABwIAAGRycy9kb3ducmV2LnhtbFBLBQYAAAAAAwADALcAAAD7AgAAAAA=&#10;" strokecolor="#231f20" strokeweight=".07619mm"/>
                <v:shape id="AutoShape 637" o:spid="_x0000_s1039" style="position:absolute;left:1780;top:714;width:987;height:189;visibility:visible;mso-wrap-style:square;v-text-anchor:top" coordsize="9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" path="m441,l,185r2,4l441,4r27,l441,xm468,4r-27,l986,93r1,-4l468,4xe" fillcolor="#231f20" stroked="f">
                  <v:path arrowok="t" o:connecttype="custom" o:connectlocs="441,715;0,900;2,904;441,719;468,719;441,715;468,719;441,719;986,808;987,804;468,719" o:connectangles="0,0,0,0,0,0,0,0,0,0,0"/>
                </v:shape>
                <v:line id="Line 638" o:spid="_x0000_s1040" style="position:absolute;visibility:visible;mso-wrap-style:square" from="2221,262" to="2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x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mr7D35v4BOTqFwAA//8DAFBLAQItABQABgAIAAAAIQDb4fbL7gAAAIUBAAATAAAAAAAA&#10;AAAAAAAAAAAAAABbQ29udGVudF9UeXBlc10ueG1sUEsBAi0AFAAGAAgAAAAhAFr0LFu/AAAAFQEA&#10;AAsAAAAAAAAAAAAAAAAAHwEAAF9yZWxzLy5yZWxzUEsBAi0AFAAGAAgAAAAhAI7bLEjHAAAA3QAA&#10;AA8AAAAAAAAAAAAAAAAABwIAAGRycy9kb3ducmV2LnhtbFBLBQYAAAAAAwADALcAAAD7AgAAAAA=&#10;" strokecolor="#231f20" strokeweight=".07619mm"/>
                <v:shape id="AutoShape 639" o:spid="_x0000_s1041" style="position:absolute;left:1802;top:160;width:872;height:885;visibility:visible;mso-wrap-style:square;v-text-anchor:top" coordsize="8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" path="m768,684r-124,l683,714,831,855r38,29l853,842,768,684xm801,563r-568,l288,623r67,45l433,697r84,10l554,706r30,-3l613,696r31,-12l768,684r-8,-15l743,626r53,-54l801,563xm517,l446,7,380,27,320,60r-53,43l224,156r-33,60l171,282r-7,71l165,383r3,29l174,440r8,27l155,503,25,627,,662r40,-8l117,616r77,-40l233,563r568,l836,507r26,-74l871,353r-7,-71l843,216,811,156,768,103,715,60,655,27,589,7,517,xe" stroked="f">
                  <v:path arrowok="t" o:connecttype="custom" o:connectlocs="768,845;644,845;683,875;831,1016;869,1045;853,1003;768,845;801,724;233,724;288,784;355,829;433,858;517,868;554,867;584,864;613,857;644,845;768,845;760,830;743,787;796,733;801,724;517,161;446,168;380,188;320,221;267,264;224,317;191,377;171,443;164,514;165,544;168,573;174,601;182,628;155,664;25,788;0,823;40,815;117,777;194,737;233,724;801,724;836,668;862,594;871,514;864,443;843,377;811,317;768,264;715,221;655,188;589,168;517,161" o:connectangles="0,0,0,0,0,0,0,0,0,0,0,0,0,0,0,0,0,0,0,0,0,0,0,0,0,0,0,0,0,0,0,0,0,0,0,0,0,0,0,0,0,0,0,0,0,0,0,0,0,0,0,0,0,0"/>
                </v:shape>
                <v:shape id="AutoShape 640" o:spid="_x0000_s1042" style="position:absolute;left:1800;top:158;width:876;height:889;visibility:visible;mso-wrap-style:square;v-text-anchor:top" coordsize="8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" path="m656,688r-8,l648,689r1,l653,692r3,2l665,701r8,7l682,716r15,14l713,745r71,69l818,846r28,26l865,887r2,1l869,889r2,l873,889r2,-3l871,886r,-1l870,885r-5,-3l863,880r-9,-7l846,866r-10,-8l822,844,806,829,735,760,701,728,673,702,656,688xm871,886r,xm875,885r-4,l871,886r4,l875,885xm871,885r,1l871,885xm871,886r,xm871,885r,l871,886r,-1xm871,885r,1l871,885xm871,885r,xm871,885r,xm871,885r,xm563,5r-43,l591,12r66,20l717,65r52,43l812,160r32,60l865,286r7,70l863,436r-26,73l797,573r-53,54l743,631r1,6l748,646r5,11l759,670r8,15l776,702r9,17l795,737r21,38l836,812r17,32l865,869r4,8l871,883r,2l875,885r-1,-6l871,870r-5,-11l859,846r-8,-15l842,815r-9,-18l823,779,802,741,782,704,765,672,753,647r-4,-8l747,633r,-2l747,630r1,l801,576r40,-65l867,437r9,-81l869,285,848,218,816,157,772,105,719,61,659,28,592,8,563,5xm240,568r-6,l289,627r68,46l435,702r85,10l520,708,436,698,359,669,292,624,240,568xm648,685r-2,l615,697r-28,7l557,707r-37,1l520,712r37,l587,708r29,-7l648,689r,-1l656,688r-2,-1l652,686r-2,-1l648,685xm648,688r,1l648,688xm648,689r,xm520,l449,8,382,28,321,61r-52,44l225,157r-33,61l172,285r-8,71l166,386r3,29l175,443r8,28l183,472r-2,4l177,481r-3,5l168,492r-7,7l150,510r-12,12l124,536,80,577,51,605,26,629,9,649r-5,6l,659r,5l1,666r2,3l6,670r3,l23,667r5,-2l6,665r-1,l5,664,4,662r2,-4l10,653r4,-5l20,642r6,-7l37,624,50,611,64,598,80,583r21,-20l137,529r24,-24l179,486r5,-7l187,475r,-4l187,469r-8,-27l173,414r-3,-28l169,356r7,-70l196,220r33,-60l272,108,324,65,384,32,450,12,520,5r43,l520,xm232,563r-5,l217,567r-12,6l194,578r-11,5l172,589r-66,35l80,638,55,650r-14,6l28,661r-11,3l9,665r19,l42,660,65,650,90,637r25,-13l170,595r23,-12l206,577r12,-5l227,569r5,-1l240,568r-3,-3l232,563xm747,630r,1l748,630r-1,xm748,630r-1,1l748,630xm747,631r,xm748,630r-1,l748,630r-1,1l748,630xm234,568r,xm240,568r-8,l234,568r6,xe" fillcolor="#231f20" stroked="f">
                  <v:path arrowok="t" o:connecttype="custom" o:connectlocs="649,847;682,874;846,1030;873,1047;870,1043;836,1016;673,860;871,1044;875,1043;871,1043;871,1043;871,1044;871,1043;871,1043;871,1043;591,170;844,378;797,731;753,815;795,895;869,1035;875,1043;851,989;782,862;747,789;841,669;816,315;563,163;289,785;436,856;646,843;520,870;648,847;650,843;648,847;648,847;269,263;166,544;181,634;150,668;26,787;1,824;28,823;6,816;37,782;137,687;187,629;169,514;324,223;520,158;194,736;55,808;28,823;170,753;232,726;747,789;747,789;747,789;748,788;240,726;240,726" o:connectangles="0,0,0,0,0,0,0,0,0,0,0,0,0,0,0,0,0,0,0,0,0,0,0,0,0,0,0,0,0,0,0,0,0,0,0,0,0,0,0,0,0,0,0,0,0,0,0,0,0,0,0,0,0,0,0,0,0,0,0,0,0"/>
                </v:shape>
                <v:shape id="AutoShape 641" o:spid="_x0000_s1043" style="position:absolute;left:2220;top:328;width:111;height:88;visibility:visible;mso-wrap-style:square;v-text-anchor:top" coordsize="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" path="m,45l24,88,72,82,50,69r,-2l51,60r3,-5l23,55,,45xm87,l74,2,57,8,40,22,29,37,24,47r-1,6l23,55r31,l57,49,70,37,86,26,98,21r9,-2l110,19,92,,87,xe" fillcolor="#414042" stroked="f">
                  <v:path arrowok="t" o:connecttype="custom" o:connectlocs="0,373;24,416;72,410;50,397;50,395;51,388;54,383;23,383;0,373;87,328;74,330;57,336;40,350;29,365;24,375;23,381;23,383;54,383;57,377;70,365;86,354;98,349;107,347;110,347;92,328;87,328" o:connectangles="0,0,0,0,0,0,0,0,0,0,0,0,0,0,0,0,0,0,0,0,0,0,0,0,0,0"/>
                </v:shape>
                <v:shape id="AutoShape 642" o:spid="_x0000_s1044" style="position:absolute;left:2215;top:326;width:121;height:93;visibility:visible;mso-wrap-style:square;v-text-anchor:top" coordsize="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" path="m,42l28,92,64,88r-34,l10,51r11,l,42xm111,19r-1,l101,21,88,27,73,37,54,52,52,65r,6l53,72,70,83,30,88r34,l83,85,59,71r-4,l56,69r1,l57,65,58,55,76,40,90,31r12,-5l111,24r4,-1l114,23r-3,-4xm56,69r-1,2l57,71r,-1l56,69xm57,70r,1l55,71r4,l57,70xm57,69r-1,l57,70r,-1xm21,51r-11,l32,61,31,58r-5,l26,56r,-2l21,51xm26,54r,2l26,58r2,-1l29,55,26,54xm96,l94,,85,1,72,4,57,10,43,22,28,41,26,51r,3l29,55r-1,2l26,58r5,l30,56r-1,l30,56r,-5l32,43,47,25,60,14,73,8,86,5r8,l96,5r,-1l97,2r3,l98,,96,xm30,56r-1,l30,56xm30,56r-1,l30,56xm30,56r,xm116,19r-1,l115,23r6,l116,19xm115,19r,l111,19r3,4l115,21r,-2xm115,21r-1,2l115,23r,-2xm100,2r-3,l97,5r-1,l111,19r4,l116,19,102,5r-6,l102,5,100,2xm97,2l96,4r,1l97,5r,-3xm96,5r-2,l96,5xe" fillcolor="#231f20" stroked="f">
                  <v:path arrowok="t" o:connecttype="custom" o:connectlocs="64,414;21,377;110,345;73,363;52,397;30,414;59,397;57,395;76,366;111,350;114,349;55,397;56,395;55,397;57,395;57,395;32,387;26,382;26,380;28,383;96,326;72,330;28,367;29,381;31,384;30,382;47,351;86,331;96,330;98,326;29,382;30,382;30,382;30,382;115,345;116,345;111,345;115,345;115,349;97,328;111,345;102,331;100,328;96,331;96,331;96,331" o:connectangles="0,0,0,0,0,0,0,0,0,0,0,0,0,0,0,0,0,0,0,0,0,0,0,0,0,0,0,0,0,0,0,0,0,0,0,0,0,0,0,0,0,0,0,0,0,0"/>
                </v:shape>
                <v:shape id="Freeform 643" o:spid="_x0000_s1045" style="position:absolute;left:2020;top:1171;width:854;height:362;visibility:visible;mso-wrap-style:square;v-text-anchor:top" coordsize="85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" path="m852,l,358r2,4l854,4,852,xe" fillcolor="#231f20" stroked="f">
                  <v:path arrowok="t" o:connecttype="custom" o:connectlocs="852,1171;0,1529;2,1533;854,1175;852,1171" o:connectangles="0,0,0,0,0"/>
                </v:shape>
                <v:shape id="Freeform 644" o:spid="_x0000_s1046" style="position:absolute;left:818;top:1287;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" path="m1,l,4,1188,246r1,-4l1,xe" fillcolor="#231f20" stroked="f">
                  <v:path arrowok="t" o:connecttype="custom" o:connectlocs="1,1288;0,1292;1188,1534;1189,1530;1,1288" o:connectangles="0,0,0,0,0"/>
                </v:shape>
                <v:shape id="Freeform 645" o:spid="_x0000_s1047" style="position:absolute;left:2826;top:1157;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" path="m1,l,4r45,9l46,9,1,xe" fillcolor="#231f20" stroked="f">
                  <v:path arrowok="t" o:connecttype="custom" o:connectlocs="1,1158;0,1162;45,1171;46,1167;1,1158" o:connectangles="0,0,0,0,0"/>
                </v:shape>
                <v:shape id="Freeform 646" o:spid="_x0000_s1048" style="position:absolute;left:818;top:1298;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" path="m1,l,5,1189,247r,-5l1,xe" fillcolor="#231f20" stroked="f">
                  <v:path arrowok="t" o:connecttype="custom" o:connectlocs="1,1298;0,1303;1189,1545;1189,1540;1,1298" o:connectangles="0,0,0,0,0"/>
                </v:shape>
                <v:shape id="Freeform 647" o:spid="_x0000_s1049" style="position:absolute;left:2022;top:1246;width:701;height:297;visibility:visible;mso-wrap-style:square;v-text-anchor:top" coordsize="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" path="m699,l,293r2,4l701,4,699,xe" fillcolor="#231f20" stroked="f">
                  <v:path arrowok="t" o:connecttype="custom" o:connectlocs="699,1246;0,1539;2,1543;701,1250;699,1246" o:connectangles="0,0,0,0,0"/>
                </v:shape>
                <v:line id="Line 648" o:spid="_x0000_s1050" style="position:absolute;visibility:visible;mso-wrap-style:square" from="810,1294" to="81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" strokecolor="#231f20" strokeweight=".05361mm"/>
                <v:shape id="Freeform 649" o:spid="_x0000_s1051" style="position:absolute;left:816;top:1253;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" path="m72,l,30r2,4l74,4,72,xe" fillcolor="#231f20" stroked="f">
                  <v:path arrowok="t" o:connecttype="custom" o:connectlocs="72,1254;0,1284;2,1288;74,1258;72,1254" o:connectangles="0,0,0,0,0"/>
                </v:shape>
                <v:shape id="Picture 650" o:spid="_x0000_s1052" type="#_x0000_t75" style="position:absolute;left:2638;top:1049;width:25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">
                  <v:imagedata r:id="rId168" o:title=""/>
                </v:shape>
                <v:shape id="Picture 651" o:spid="_x0000_s1053" type="#_x0000_t75" style="position:absolute;left:810;top:839;width:207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">
                  <v:imagedata r:id="rId169" o:title=""/>
                </v:shape>
                <v:shape id="Picture 652" o:spid="_x0000_s1054" type="#_x0000_t75" style="position:absolute;left:2193;top:362;width:26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">
                  <v:imagedata r:id="rId170" o:title=""/>
                </v:shape>
                <v:shape id="Freeform 653" o:spid="_x0000_s1055" style="position:absolute;left:1965;top:1454;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" path="m7,l,,,16r7,e" filled="f" strokecolor="#231f20" strokeweight=".07619mm">
                  <v:path arrowok="t" o:connecttype="custom" o:connectlocs="7,1455;0,1455;0,1471;7,1471" o:connectangles="0,0,0,0"/>
                </v:shape>
                <w10:wrap type="topAndBottom" anchorx="page"/>
              </v:group>
            </w:pict>
          </mc:Fallback>
        </mc:AlternateContent>
      </w:r>
    </w:p>
    <w:p w14:paraId="2150210E" w14:textId="77777777" w:rsidR="00717A05" w:rsidRPr="005F511D" w:rsidRDefault="00C341A0">
      <w:pPr>
        <w:pStyle w:val="4"/>
        <w:spacing w:before="78"/>
        <w:ind w:left="567"/>
        <w:rPr>
          <w:lang w:val="ru-RU"/>
        </w:rPr>
      </w:pPr>
      <w:r w:rsidRPr="00C341A0">
        <w:rPr>
          <w:rFonts w:eastAsia="Calibri" w:hAnsi="Calibri" w:cs="Calibri"/>
          <w:color w:val="231F20"/>
          <w:sz w:val="15"/>
          <w:szCs w:val="22"/>
          <w:lang w:val="ru-RU"/>
        </w:rPr>
        <w:t>Аккуратно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закройте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пока</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услышите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звук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зацепления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как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только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они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достигнут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зажимного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положения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удерживая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обеими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руками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продолжая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нажимать</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одновременно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потяните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вверх</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чтобы</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шарнирный</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болт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был</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вынут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из</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w:t>
      </w:r>
      <w:r w:rsidR="00086464" w:rsidRPr="00C341A0">
        <w:rPr>
          <w:lang w:val="ru-RU"/>
        </w:rPr>
        <w:br w:type="column"/>
      </w:r>
      <w:r w:rsidR="005F511D" w:rsidRPr="005F511D">
        <w:rPr>
          <w:color w:val="231F20"/>
          <w:lang w:val="ru-RU"/>
        </w:rPr>
        <w:lastRenderedPageBreak/>
        <w:t>Снимите внутреннюю стеклянную панель</w:t>
      </w:r>
      <w:r w:rsidR="005F511D">
        <w:rPr>
          <w:color w:val="231F20"/>
          <w:lang w:val="ru-RU"/>
        </w:rPr>
        <w:t xml:space="preserve"> </w:t>
      </w:r>
    </w:p>
    <w:p w14:paraId="1A10C764" w14:textId="77777777" w:rsidR="00C341A0" w:rsidRPr="00C341A0" w:rsidRDefault="004252BB" w:rsidP="00C341A0">
      <w:pPr>
        <w:pStyle w:val="a5"/>
        <w:numPr>
          <w:ilvl w:val="0"/>
          <w:numId w:val="8"/>
        </w:numPr>
        <w:tabs>
          <w:tab w:val="left" w:pos="411"/>
        </w:tabs>
        <w:spacing w:before="190"/>
        <w:rPr>
          <w:rFonts w:ascii="Arial"/>
          <w:color w:val="231F20"/>
          <w:sz w:val="15"/>
          <w:lang w:val="ru-RU"/>
        </w:rPr>
      </w:pPr>
      <w:r>
        <w:rPr>
          <w:noProof/>
          <w:lang w:val="ru-RU" w:eastAsia="ru-RU"/>
        </w:rPr>
        <mc:AlternateContent>
          <mc:Choice Requires="wps">
            <w:drawing>
              <wp:anchor distT="0" distB="0" distL="114300" distR="114300" simplePos="0" relativeHeight="251658752" behindDoc="0" locked="0" layoutInCell="1" allowOverlap="1" wp14:anchorId="550147A0" wp14:editId="2D25A256">
                <wp:simplePos x="0" y="0"/>
                <wp:positionH relativeFrom="page">
                  <wp:posOffset>2759710</wp:posOffset>
                </wp:positionH>
                <wp:positionV relativeFrom="paragraph">
                  <wp:posOffset>-179705</wp:posOffset>
                </wp:positionV>
                <wp:extent cx="214630" cy="213995"/>
                <wp:effectExtent l="0" t="0" r="0" b="0"/>
                <wp:wrapNone/>
                <wp:docPr id="44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C3ED" w14:textId="77777777" w:rsidR="0054119F" w:rsidRDefault="0054119F">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0147A0" id="Text Box 654" o:spid="_x0000_s1187" type="#_x0000_t202" style="position:absolute;left:0;text-align:left;margin-left:217.3pt;margin-top:-14.15pt;width:16.9pt;height:16.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" filled="f" stroked="f">
                <v:textbox style="layout-flow:vertical" inset="0,0,0,0">
                  <w:txbxContent>
                    <w:p w14:paraId="2B5AC3ED" w14:textId="77777777" w:rsidR="0054119F" w:rsidRDefault="0054119F">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r w:rsidR="00C341A0" w:rsidRPr="00C341A0">
        <w:rPr>
          <w:rFonts w:ascii="Arial"/>
          <w:color w:val="231F20"/>
          <w:sz w:val="15"/>
          <w:lang w:val="ru-RU"/>
        </w:rPr>
        <w:t>Стеклянная</w:t>
      </w:r>
      <w:r w:rsidR="00C341A0" w:rsidRPr="00C341A0">
        <w:rPr>
          <w:rFonts w:ascii="Arial"/>
          <w:color w:val="231F20"/>
          <w:sz w:val="15"/>
          <w:lang w:val="ru-RU"/>
        </w:rPr>
        <w:t xml:space="preserve"> </w:t>
      </w:r>
      <w:r w:rsidR="00C341A0" w:rsidRPr="00C341A0">
        <w:rPr>
          <w:rFonts w:ascii="Arial"/>
          <w:color w:val="231F20"/>
          <w:sz w:val="15"/>
          <w:lang w:val="ru-RU"/>
        </w:rPr>
        <w:t>дверь</w:t>
      </w:r>
      <w:r w:rsidR="00C341A0" w:rsidRPr="00C341A0">
        <w:rPr>
          <w:rFonts w:ascii="Arial"/>
          <w:color w:val="231F20"/>
          <w:sz w:val="15"/>
          <w:lang w:val="ru-RU"/>
        </w:rPr>
        <w:t xml:space="preserve"> </w:t>
      </w:r>
      <w:r w:rsidR="00C341A0" w:rsidRPr="00C341A0">
        <w:rPr>
          <w:rFonts w:ascii="Arial"/>
          <w:color w:val="231F20"/>
          <w:sz w:val="15"/>
          <w:lang w:val="ru-RU"/>
        </w:rPr>
        <w:t>имеет</w:t>
      </w:r>
      <w:r w:rsidR="00C341A0" w:rsidRPr="00C341A0">
        <w:rPr>
          <w:rFonts w:ascii="Arial"/>
          <w:color w:val="231F20"/>
          <w:sz w:val="15"/>
          <w:lang w:val="ru-RU"/>
        </w:rPr>
        <w:t xml:space="preserve"> </w:t>
      </w:r>
      <w:r w:rsidR="00C341A0" w:rsidRPr="00C341A0">
        <w:rPr>
          <w:rFonts w:ascii="Arial"/>
          <w:color w:val="231F20"/>
          <w:sz w:val="15"/>
          <w:lang w:val="ru-RU"/>
        </w:rPr>
        <w:t>два</w:t>
      </w:r>
      <w:r w:rsidR="00C341A0" w:rsidRPr="00C341A0">
        <w:rPr>
          <w:rFonts w:ascii="Arial"/>
          <w:color w:val="231F20"/>
          <w:sz w:val="15"/>
          <w:lang w:val="ru-RU"/>
        </w:rPr>
        <w:t xml:space="preserve"> </w:t>
      </w:r>
      <w:r w:rsidR="00C341A0" w:rsidRPr="00C341A0">
        <w:rPr>
          <w:rFonts w:ascii="Arial"/>
          <w:color w:val="231F20"/>
          <w:sz w:val="15"/>
          <w:lang w:val="ru-RU"/>
        </w:rPr>
        <w:t>пластиковых</w:t>
      </w:r>
      <w:r w:rsidR="00C341A0" w:rsidRPr="00C341A0">
        <w:rPr>
          <w:rFonts w:ascii="Arial"/>
          <w:color w:val="231F20"/>
          <w:sz w:val="15"/>
          <w:lang w:val="ru-RU"/>
        </w:rPr>
        <w:t xml:space="preserve"> </w:t>
      </w:r>
      <w:r w:rsidR="00C341A0" w:rsidRPr="00C341A0">
        <w:rPr>
          <w:rFonts w:ascii="Arial"/>
          <w:color w:val="231F20"/>
          <w:sz w:val="15"/>
          <w:lang w:val="ru-RU"/>
        </w:rPr>
        <w:t>фиксированных</w:t>
      </w:r>
      <w:r w:rsidR="00C341A0" w:rsidRPr="00C341A0">
        <w:rPr>
          <w:rFonts w:ascii="Arial"/>
          <w:color w:val="231F20"/>
          <w:sz w:val="15"/>
          <w:lang w:val="ru-RU"/>
        </w:rPr>
        <w:t xml:space="preserve"> </w:t>
      </w:r>
      <w:r w:rsidR="00C341A0" w:rsidRPr="00C341A0">
        <w:rPr>
          <w:rFonts w:ascii="Arial"/>
          <w:color w:val="231F20"/>
          <w:sz w:val="15"/>
          <w:lang w:val="ru-RU"/>
        </w:rPr>
        <w:t>блока</w:t>
      </w:r>
      <w:r w:rsidR="00C341A0" w:rsidRPr="00C341A0">
        <w:rPr>
          <w:rFonts w:ascii="Arial"/>
          <w:color w:val="231F20"/>
          <w:sz w:val="15"/>
          <w:lang w:val="ru-RU"/>
        </w:rPr>
        <w:t>.</w:t>
      </w:r>
    </w:p>
    <w:p w14:paraId="10BE0EBD" w14:textId="77777777" w:rsidR="00717A05" w:rsidRPr="00C341A0" w:rsidRDefault="00C341A0" w:rsidP="00C341A0">
      <w:pPr>
        <w:pStyle w:val="a5"/>
        <w:numPr>
          <w:ilvl w:val="0"/>
          <w:numId w:val="8"/>
        </w:numPr>
        <w:tabs>
          <w:tab w:val="left" w:pos="411"/>
        </w:tabs>
        <w:spacing w:before="190"/>
        <w:rPr>
          <w:sz w:val="15"/>
          <w:lang w:val="ru-RU"/>
        </w:rPr>
      </w:pPr>
      <w:r w:rsidRPr="00C341A0">
        <w:rPr>
          <w:rFonts w:ascii="Arial"/>
          <w:color w:val="231F20"/>
          <w:sz w:val="15"/>
          <w:lang w:val="ru-RU"/>
        </w:rPr>
        <w:t>Вставьте</w:t>
      </w:r>
      <w:r w:rsidRPr="00C341A0">
        <w:rPr>
          <w:rFonts w:ascii="Arial"/>
          <w:color w:val="231F20"/>
          <w:sz w:val="15"/>
          <w:lang w:val="ru-RU"/>
        </w:rPr>
        <w:t xml:space="preserve"> </w:t>
      </w:r>
      <w:r w:rsidRPr="00C341A0">
        <w:rPr>
          <w:rFonts w:ascii="Arial"/>
          <w:color w:val="231F20"/>
          <w:sz w:val="15"/>
          <w:lang w:val="ru-RU"/>
        </w:rPr>
        <w:t>шлицевую</w:t>
      </w:r>
      <w:r w:rsidRPr="00C341A0">
        <w:rPr>
          <w:rFonts w:ascii="Arial"/>
          <w:color w:val="231F20"/>
          <w:sz w:val="15"/>
          <w:lang w:val="ru-RU"/>
        </w:rPr>
        <w:t xml:space="preserve"> </w:t>
      </w:r>
      <w:r w:rsidRPr="00C341A0">
        <w:rPr>
          <w:rFonts w:ascii="Arial"/>
          <w:color w:val="231F20"/>
          <w:sz w:val="15"/>
          <w:lang w:val="ru-RU"/>
        </w:rPr>
        <w:t>отвертку</w:t>
      </w:r>
      <w:r w:rsidRPr="00C341A0">
        <w:rPr>
          <w:rFonts w:ascii="Arial"/>
          <w:color w:val="231F20"/>
          <w:sz w:val="15"/>
          <w:lang w:val="ru-RU"/>
        </w:rPr>
        <w:t xml:space="preserve"> </w:t>
      </w:r>
      <w:r w:rsidRPr="00C341A0">
        <w:rPr>
          <w:rFonts w:ascii="Arial"/>
          <w:color w:val="231F20"/>
          <w:sz w:val="15"/>
          <w:lang w:val="ru-RU"/>
        </w:rPr>
        <w:t>в</w:t>
      </w:r>
      <w:r w:rsidRPr="00C341A0">
        <w:rPr>
          <w:rFonts w:ascii="Arial"/>
          <w:color w:val="231F20"/>
          <w:sz w:val="15"/>
          <w:lang w:val="ru-RU"/>
        </w:rPr>
        <w:t xml:space="preserve"> </w:t>
      </w:r>
      <w:r w:rsidRPr="00C341A0">
        <w:rPr>
          <w:rFonts w:ascii="Arial"/>
          <w:color w:val="231F20"/>
          <w:sz w:val="15"/>
          <w:lang w:val="ru-RU"/>
        </w:rPr>
        <w:t>отверстие</w:t>
      </w:r>
      <w:r w:rsidRPr="00C341A0">
        <w:rPr>
          <w:rFonts w:ascii="Arial"/>
          <w:color w:val="231F20"/>
          <w:sz w:val="15"/>
          <w:lang w:val="ru-RU"/>
        </w:rPr>
        <w:t xml:space="preserve"> </w:t>
      </w:r>
      <w:r w:rsidRPr="00C341A0">
        <w:rPr>
          <w:rFonts w:ascii="Arial"/>
          <w:color w:val="231F20"/>
          <w:sz w:val="15"/>
          <w:lang w:val="ru-RU"/>
        </w:rPr>
        <w:t>пластикового</w:t>
      </w:r>
      <w:r w:rsidRPr="00C341A0">
        <w:rPr>
          <w:rFonts w:ascii="Arial"/>
          <w:color w:val="231F20"/>
          <w:sz w:val="15"/>
          <w:lang w:val="ru-RU"/>
        </w:rPr>
        <w:t xml:space="preserve"> </w:t>
      </w:r>
      <w:r w:rsidRPr="00C341A0">
        <w:rPr>
          <w:rFonts w:ascii="Arial"/>
          <w:color w:val="231F20"/>
          <w:sz w:val="15"/>
          <w:lang w:val="ru-RU"/>
        </w:rPr>
        <w:t>фиксированного</w:t>
      </w:r>
      <w:r w:rsidRPr="00C341A0">
        <w:rPr>
          <w:rFonts w:ascii="Arial"/>
          <w:color w:val="231F20"/>
          <w:sz w:val="15"/>
          <w:lang w:val="ru-RU"/>
        </w:rPr>
        <w:t xml:space="preserve"> </w:t>
      </w:r>
      <w:r w:rsidRPr="00C341A0">
        <w:rPr>
          <w:rFonts w:ascii="Arial"/>
          <w:color w:val="231F20"/>
          <w:sz w:val="15"/>
          <w:lang w:val="ru-RU"/>
        </w:rPr>
        <w:t>блока</w:t>
      </w:r>
      <w:r w:rsidRPr="00C341A0">
        <w:rPr>
          <w:rFonts w:ascii="Arial"/>
          <w:color w:val="231F20"/>
          <w:sz w:val="15"/>
          <w:lang w:val="ru-RU"/>
        </w:rPr>
        <w:t xml:space="preserve"> </w:t>
      </w:r>
      <w:r w:rsidRPr="00C341A0">
        <w:rPr>
          <w:rFonts w:ascii="Arial"/>
          <w:color w:val="231F20"/>
          <w:sz w:val="15"/>
          <w:lang w:val="ru-RU"/>
        </w:rPr>
        <w:t>и</w:t>
      </w:r>
      <w:r w:rsidRPr="00C341A0">
        <w:rPr>
          <w:rFonts w:ascii="Arial"/>
          <w:color w:val="231F20"/>
          <w:sz w:val="15"/>
          <w:lang w:val="ru-RU"/>
        </w:rPr>
        <w:t xml:space="preserve"> </w:t>
      </w:r>
      <w:r w:rsidRPr="00C341A0">
        <w:rPr>
          <w:rFonts w:ascii="Arial"/>
          <w:color w:val="231F20"/>
          <w:sz w:val="15"/>
          <w:lang w:val="ru-RU"/>
        </w:rPr>
        <w:t>осторожно</w:t>
      </w:r>
      <w:r w:rsidRPr="00C341A0">
        <w:rPr>
          <w:rFonts w:ascii="Arial"/>
          <w:color w:val="231F20"/>
          <w:sz w:val="15"/>
          <w:lang w:val="ru-RU"/>
        </w:rPr>
        <w:t xml:space="preserve"> </w:t>
      </w:r>
      <w:r w:rsidRPr="00C341A0">
        <w:rPr>
          <w:rFonts w:ascii="Arial"/>
          <w:color w:val="231F20"/>
          <w:sz w:val="15"/>
          <w:lang w:val="ru-RU"/>
        </w:rPr>
        <w:t>подденьте</w:t>
      </w:r>
      <w:r w:rsidRPr="00C341A0">
        <w:rPr>
          <w:rFonts w:ascii="Arial"/>
          <w:color w:val="231F20"/>
          <w:sz w:val="15"/>
          <w:lang w:val="ru-RU"/>
        </w:rPr>
        <w:t xml:space="preserve"> </w:t>
      </w:r>
      <w:proofErr w:type="gramStart"/>
      <w:r w:rsidRPr="00C341A0">
        <w:rPr>
          <w:rFonts w:ascii="Arial"/>
          <w:color w:val="231F20"/>
          <w:sz w:val="15"/>
          <w:lang w:val="ru-RU"/>
        </w:rPr>
        <w:t>его</w:t>
      </w:r>
      <w:r w:rsidRPr="00C341A0">
        <w:rPr>
          <w:rFonts w:ascii="Arial"/>
          <w:color w:val="231F20"/>
          <w:sz w:val="15"/>
          <w:lang w:val="ru-RU"/>
        </w:rPr>
        <w:t>.</w:t>
      </w:r>
      <w:r w:rsidR="00086464" w:rsidRPr="00C341A0">
        <w:rPr>
          <w:color w:val="231F20"/>
          <w:sz w:val="15"/>
          <w:lang w:val="ru-RU"/>
        </w:rPr>
        <w:t>.</w:t>
      </w:r>
      <w:proofErr w:type="gramEnd"/>
    </w:p>
    <w:p w14:paraId="6648201B" w14:textId="77777777" w:rsidR="00717A05" w:rsidRPr="00C341A0" w:rsidRDefault="00717A05">
      <w:pPr>
        <w:pStyle w:val="a3"/>
        <w:spacing w:before="3"/>
        <w:rPr>
          <w:sz w:val="4"/>
          <w:lang w:val="ru-RU"/>
        </w:rPr>
      </w:pPr>
    </w:p>
    <w:p w14:paraId="78049588" w14:textId="77777777" w:rsidR="00717A05" w:rsidRDefault="004252BB">
      <w:pPr>
        <w:pStyle w:val="a3"/>
        <w:ind w:left="127"/>
        <w:rPr>
          <w:sz w:val="20"/>
        </w:rPr>
      </w:pPr>
      <w:r>
        <w:rPr>
          <w:noProof/>
          <w:sz w:val="20"/>
          <w:lang w:val="ru-RU" w:eastAsia="ru-RU"/>
        </w:rPr>
        <mc:AlternateContent>
          <mc:Choice Requires="wpg">
            <w:drawing>
              <wp:inline distT="0" distB="0" distL="0" distR="0" wp14:anchorId="17D19596" wp14:editId="5E6454E3">
                <wp:extent cx="2066925" cy="1079500"/>
                <wp:effectExtent l="0" t="0" r="9525" b="25400"/>
                <wp:docPr id="390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79500"/>
                          <a:chOff x="0" y="0"/>
                          <a:chExt cx="3575" cy="3115"/>
                        </a:xfrm>
                      </wpg:grpSpPr>
                      <wps:wsp>
                        <wps:cNvPr id="3902" name="Line 656"/>
                        <wps:cNvCnPr>
                          <a:cxnSpLocks noChangeShapeType="1"/>
                        </wps:cNvCnPr>
                        <wps:spPr bwMode="auto">
                          <a:xfrm flipH="1">
                            <a:off x="1480" y="2211"/>
                            <a:ext cx="31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3" name="Line 657"/>
                        <wps:cNvCnPr>
                          <a:cxnSpLocks noChangeShapeType="1"/>
                        </wps:cNvCnPr>
                        <wps:spPr bwMode="auto">
                          <a:xfrm>
                            <a:off x="1480" y="2148"/>
                            <a:ext cx="3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4" name="Line 658"/>
                        <wps:cNvCnPr>
                          <a:cxnSpLocks noChangeShapeType="1"/>
                        </wps:cNvCnPr>
                        <wps:spPr bwMode="auto">
                          <a:xfrm>
                            <a:off x="1480" y="2087"/>
                            <a:ext cx="38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5" name="Line 659"/>
                        <wps:cNvCnPr>
                          <a:cxnSpLocks noChangeShapeType="1"/>
                        </wps:cNvCnPr>
                        <wps:spPr bwMode="auto">
                          <a:xfrm flipH="1">
                            <a:off x="1480" y="2055"/>
                            <a:ext cx="4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6" name="Line 660"/>
                        <wps:cNvCnPr>
                          <a:cxnSpLocks noChangeShapeType="1"/>
                        </wps:cNvCnPr>
                        <wps:spPr bwMode="auto">
                          <a:xfrm flipH="1">
                            <a:off x="1480" y="2136"/>
                            <a:ext cx="35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7" name="Line 661"/>
                        <wps:cNvCnPr>
                          <a:cxnSpLocks noChangeShapeType="1"/>
                        </wps:cNvCnPr>
                        <wps:spPr bwMode="auto">
                          <a:xfrm>
                            <a:off x="1480" y="2007"/>
                            <a:ext cx="44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8" name="Line 662"/>
                        <wps:cNvCnPr>
                          <a:cxnSpLocks noChangeShapeType="1"/>
                        </wps:cNvCnPr>
                        <wps:spPr bwMode="auto">
                          <a:xfrm flipH="1">
                            <a:off x="1125" y="2021"/>
                            <a:ext cx="32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9" name="Line 663"/>
                        <wps:cNvCnPr>
                          <a:cxnSpLocks noChangeShapeType="1"/>
                        </wps:cNvCnPr>
                        <wps:spPr bwMode="auto">
                          <a:xfrm>
                            <a:off x="1245" y="2914"/>
                            <a:ext cx="61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0" name="Line 664"/>
                        <wps:cNvCnPr>
                          <a:cxnSpLocks noChangeShapeType="1"/>
                        </wps:cNvCnPr>
                        <wps:spPr bwMode="auto">
                          <a:xfrm>
                            <a:off x="1245" y="2888"/>
                            <a:ext cx="6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1" name="Line 665"/>
                        <wps:cNvCnPr>
                          <a:cxnSpLocks noChangeShapeType="1"/>
                        </wps:cNvCnPr>
                        <wps:spPr bwMode="auto">
                          <a:xfrm flipH="1">
                            <a:off x="827" y="2946"/>
                            <a:ext cx="100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2" name="Line 666"/>
                        <wps:cNvCnPr>
                          <a:cxnSpLocks noChangeShapeType="1"/>
                        </wps:cNvCnPr>
                        <wps:spPr bwMode="auto">
                          <a:xfrm>
                            <a:off x="827" y="2930"/>
                            <a:ext cx="102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3" name="Line 667"/>
                        <wps:cNvCnPr>
                          <a:cxnSpLocks noChangeShapeType="1"/>
                        </wps:cNvCnPr>
                        <wps:spPr bwMode="auto">
                          <a:xfrm>
                            <a:off x="1142" y="2857"/>
                            <a:ext cx="0" cy="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4" name="Line 668"/>
                        <wps:cNvCnPr>
                          <a:cxnSpLocks noChangeShapeType="1"/>
                        </wps:cNvCnPr>
                        <wps:spPr bwMode="auto">
                          <a:xfrm flipV="1">
                            <a:off x="1454" y="2021"/>
                            <a:ext cx="0" cy="8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5" name="Line 669"/>
                        <wps:cNvCnPr>
                          <a:cxnSpLocks noChangeShapeType="1"/>
                        </wps:cNvCnPr>
                        <wps:spPr bwMode="auto">
                          <a:xfrm flipH="1">
                            <a:off x="1142" y="2857"/>
                            <a:ext cx="31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6" name="Line 670"/>
                        <wps:cNvCnPr>
                          <a:cxnSpLocks noChangeShapeType="1"/>
                        </wps:cNvCnPr>
                        <wps:spPr bwMode="auto">
                          <a:xfrm>
                            <a:off x="968" y="2914"/>
                            <a:ext cx="17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7" name="Line 671"/>
                        <wps:cNvCnPr>
                          <a:cxnSpLocks noChangeShapeType="1"/>
                        </wps:cNvCnPr>
                        <wps:spPr bwMode="auto">
                          <a:xfrm>
                            <a:off x="1480" y="2022"/>
                            <a:ext cx="0" cy="8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8" name="Line 672"/>
                        <wps:cNvCnPr>
                          <a:cxnSpLocks noChangeShapeType="1"/>
                        </wps:cNvCnPr>
                        <wps:spPr bwMode="auto">
                          <a:xfrm flipH="1">
                            <a:off x="1454" y="2857"/>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9" name="Line 673"/>
                        <wps:cNvCnPr>
                          <a:cxnSpLocks noChangeShapeType="1"/>
                        </wps:cNvCnPr>
                        <wps:spPr bwMode="auto">
                          <a:xfrm flipV="1">
                            <a:off x="1031" y="1987"/>
                            <a:ext cx="3"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0" name="Line 674"/>
                        <wps:cNvCnPr>
                          <a:cxnSpLocks noChangeShapeType="1"/>
                        </wps:cNvCnPr>
                        <wps:spPr bwMode="auto">
                          <a:xfrm flipH="1">
                            <a:off x="1125" y="1911"/>
                            <a:ext cx="3" cy="1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1" name="Line 675"/>
                        <wps:cNvCnPr>
                          <a:cxnSpLocks noChangeShapeType="1"/>
                        </wps:cNvCnPr>
                        <wps:spPr bwMode="auto">
                          <a:xfrm>
                            <a:off x="1128" y="1911"/>
                            <a:ext cx="3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2" name="Line 676"/>
                        <wps:cNvCnPr>
                          <a:cxnSpLocks noChangeShapeType="1"/>
                        </wps:cNvCnPr>
                        <wps:spPr bwMode="auto">
                          <a:xfrm>
                            <a:off x="1480" y="1936"/>
                            <a:ext cx="0"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3" name="Line 677"/>
                        <wps:cNvCnPr>
                          <a:cxnSpLocks noChangeShapeType="1"/>
                        </wps:cNvCnPr>
                        <wps:spPr bwMode="auto">
                          <a:xfrm>
                            <a:off x="1078" y="1950"/>
                            <a:ext cx="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4" name="Line 678"/>
                        <wps:cNvCnPr>
                          <a:cxnSpLocks noChangeShapeType="1"/>
                        </wps:cNvCnPr>
                        <wps:spPr bwMode="auto">
                          <a:xfrm flipV="1">
                            <a:off x="1482" y="2267"/>
                            <a:ext cx="0" cy="1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5" name="Line 679"/>
                        <wps:cNvCnPr>
                          <a:cxnSpLocks noChangeShapeType="1"/>
                        </wps:cNvCnPr>
                        <wps:spPr bwMode="auto">
                          <a:xfrm>
                            <a:off x="1481" y="2265"/>
                            <a:ext cx="0" cy="5"/>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6" name="Line 680"/>
                        <wps:cNvCnPr>
                          <a:cxnSpLocks noChangeShapeType="1"/>
                        </wps:cNvCnPr>
                        <wps:spPr bwMode="auto">
                          <a:xfrm>
                            <a:off x="1481" y="2458"/>
                            <a:ext cx="0" cy="4"/>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7" name="Line 681"/>
                        <wps:cNvCnPr>
                          <a:cxnSpLocks noChangeShapeType="1"/>
                        </wps:cNvCnPr>
                        <wps:spPr bwMode="auto">
                          <a:xfrm flipH="1">
                            <a:off x="1142" y="2914"/>
                            <a:ext cx="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8" name="Line 682"/>
                        <wps:cNvCnPr>
                          <a:cxnSpLocks noChangeShapeType="1"/>
                        </wps:cNvCnPr>
                        <wps:spPr bwMode="auto">
                          <a:xfrm>
                            <a:off x="1230" y="2911"/>
                            <a:ext cx="0" cy="5"/>
                          </a:xfrm>
                          <a:prstGeom prst="line">
                            <a:avLst/>
                          </a:prstGeom>
                          <a:noFill/>
                          <a:ln w="660">
                            <a:solidFill>
                              <a:srgbClr val="231F20"/>
                            </a:solidFill>
                            <a:round/>
                            <a:headEnd/>
                            <a:tailEnd/>
                          </a:ln>
                          <a:extLst>
                            <a:ext uri="{909E8E84-426E-40DD-AFC4-6F175D3DCCD1}">
                              <a14:hiddenFill xmlns:a14="http://schemas.microsoft.com/office/drawing/2010/main">
                                <a:noFill/>
                              </a14:hiddenFill>
                            </a:ext>
                          </a:extLst>
                        </wps:spPr>
                        <wps:bodyPr/>
                      </wps:wsp>
                      <wps:wsp>
                        <wps:cNvPr id="3929" name="Line 683"/>
                        <wps:cNvCnPr>
                          <a:cxnSpLocks noChangeShapeType="1"/>
                        </wps:cNvCnPr>
                        <wps:spPr bwMode="auto">
                          <a:xfrm flipV="1">
                            <a:off x="930" y="2251"/>
                            <a:ext cx="48" cy="2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0" name="Line 684"/>
                        <wps:cNvCnPr>
                          <a:cxnSpLocks noChangeShapeType="1"/>
                        </wps:cNvCnPr>
                        <wps:spPr bwMode="auto">
                          <a:xfrm>
                            <a:off x="1499" y="2268"/>
                            <a:ext cx="0" cy="1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1" name="Line 685"/>
                        <wps:cNvCnPr>
                          <a:cxnSpLocks noChangeShapeType="1"/>
                        </wps:cNvCnPr>
                        <wps:spPr bwMode="auto">
                          <a:xfrm>
                            <a:off x="1482" y="226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2" name="Line 686"/>
                        <wps:cNvCnPr>
                          <a:cxnSpLocks noChangeShapeType="1"/>
                        </wps:cNvCnPr>
                        <wps:spPr bwMode="auto">
                          <a:xfrm flipH="1">
                            <a:off x="1482" y="246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3" name="Line 687"/>
                        <wps:cNvCnPr>
                          <a:cxnSpLocks noChangeShapeType="1"/>
                        </wps:cNvCnPr>
                        <wps:spPr bwMode="auto">
                          <a:xfrm flipV="1">
                            <a:off x="1528" y="2300"/>
                            <a:ext cx="0" cy="1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4" name="Line 688"/>
                        <wps:cNvCnPr>
                          <a:cxnSpLocks noChangeShapeType="1"/>
                        </wps:cNvCnPr>
                        <wps:spPr bwMode="auto">
                          <a:xfrm>
                            <a:off x="1245"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5" name="Line 689"/>
                        <wps:cNvCnPr>
                          <a:cxnSpLocks noChangeShapeType="1"/>
                        </wps:cNvCnPr>
                        <wps:spPr bwMode="auto">
                          <a:xfrm flipV="1">
                            <a:off x="1180"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6" name="Line 690"/>
                        <wps:cNvCnPr>
                          <a:cxnSpLocks noChangeShapeType="1"/>
                        </wps:cNvCnPr>
                        <wps:spPr bwMode="auto">
                          <a:xfrm flipH="1">
                            <a:off x="1180" y="2914"/>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7" name="Line 691"/>
                        <wps:cNvCnPr>
                          <a:cxnSpLocks noChangeShapeType="1"/>
                        </wps:cNvCnPr>
                        <wps:spPr bwMode="auto">
                          <a:xfrm>
                            <a:off x="1180" y="2888"/>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8" name="Line 692"/>
                        <wps:cNvCnPr>
                          <a:cxnSpLocks noChangeShapeType="1"/>
                        </wps:cNvCnPr>
                        <wps:spPr bwMode="auto">
                          <a:xfrm flipV="1">
                            <a:off x="1180" y="2857"/>
                            <a:ext cx="0" cy="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9" name="Line 693"/>
                        <wps:cNvCnPr>
                          <a:cxnSpLocks noChangeShapeType="1"/>
                        </wps:cNvCnPr>
                        <wps:spPr bwMode="auto">
                          <a:xfrm>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0" name="Line 694"/>
                        <wps:cNvCnPr>
                          <a:cxnSpLocks noChangeShapeType="1"/>
                        </wps:cNvCnPr>
                        <wps:spPr bwMode="auto">
                          <a:xfrm flipH="1">
                            <a:off x="1480" y="2517"/>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1" name="Line 695"/>
                        <wps:cNvCnPr>
                          <a:cxnSpLocks noChangeShapeType="1"/>
                        </wps:cNvCnPr>
                        <wps:spPr bwMode="auto">
                          <a:xfrm>
                            <a:off x="1550" y="2308"/>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2" name="Line 696"/>
                        <wps:cNvCnPr>
                          <a:cxnSpLocks noChangeShapeType="1"/>
                        </wps:cNvCnPr>
                        <wps:spPr bwMode="auto">
                          <a:xfrm>
                            <a:off x="1500" y="2260"/>
                            <a:ext cx="4" cy="0"/>
                          </a:xfrm>
                          <a:prstGeom prst="line">
                            <a:avLst/>
                          </a:prstGeom>
                          <a:noFill/>
                          <a:ln w="368">
                            <a:solidFill>
                              <a:srgbClr val="231F20"/>
                            </a:solidFill>
                            <a:round/>
                            <a:headEnd/>
                            <a:tailEnd/>
                          </a:ln>
                          <a:extLst>
                            <a:ext uri="{909E8E84-426E-40DD-AFC4-6F175D3DCCD1}">
                              <a14:hiddenFill xmlns:a14="http://schemas.microsoft.com/office/drawing/2010/main">
                                <a:noFill/>
                              </a14:hiddenFill>
                            </a:ext>
                          </a:extLst>
                        </wps:spPr>
                        <wps:bodyPr/>
                      </wps:wsp>
                      <wps:wsp>
                        <wps:cNvPr id="3943" name="Line 697"/>
                        <wps:cNvCnPr>
                          <a:cxnSpLocks noChangeShapeType="1"/>
                        </wps:cNvCnPr>
                        <wps:spPr bwMode="auto">
                          <a:xfrm flipH="1">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4" name="Line 698"/>
                        <wps:cNvCnPr>
                          <a:cxnSpLocks noChangeShapeType="1"/>
                        </wps:cNvCnPr>
                        <wps:spPr bwMode="auto">
                          <a:xfrm flipV="1">
                            <a:off x="959"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5" name="Line 699"/>
                        <wps:cNvCnPr>
                          <a:cxnSpLocks noChangeShapeType="1"/>
                        </wps:cNvCnPr>
                        <wps:spPr bwMode="auto">
                          <a:xfrm>
                            <a:off x="1023"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6" name="Line 700"/>
                        <wps:cNvCnPr>
                          <a:cxnSpLocks noChangeShapeType="1"/>
                        </wps:cNvCnPr>
                        <wps:spPr bwMode="auto">
                          <a:xfrm>
                            <a:off x="1069" y="2926"/>
                            <a:ext cx="4" cy="0"/>
                          </a:xfrm>
                          <a:prstGeom prst="line">
                            <a:avLst/>
                          </a:prstGeom>
                          <a:noFill/>
                          <a:ln w="4255">
                            <a:solidFill>
                              <a:srgbClr val="231F20"/>
                            </a:solidFill>
                            <a:round/>
                            <a:headEnd/>
                            <a:tailEnd/>
                          </a:ln>
                          <a:extLst>
                            <a:ext uri="{909E8E84-426E-40DD-AFC4-6F175D3DCCD1}">
                              <a14:hiddenFill xmlns:a14="http://schemas.microsoft.com/office/drawing/2010/main">
                                <a:noFill/>
                              </a14:hiddenFill>
                            </a:ext>
                          </a:extLst>
                        </wps:spPr>
                        <wps:bodyPr/>
                      </wps:wsp>
                      <wps:wsp>
                        <wps:cNvPr id="3947" name="Line 701"/>
                        <wps:cNvCnPr>
                          <a:cxnSpLocks noChangeShapeType="1"/>
                        </wps:cNvCnPr>
                        <wps:spPr bwMode="auto">
                          <a:xfrm flipV="1">
                            <a:off x="1294"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8" name="Line 702"/>
                        <wps:cNvCnPr>
                          <a:cxnSpLocks noChangeShapeType="1"/>
                        </wps:cNvCnPr>
                        <wps:spPr bwMode="auto">
                          <a:xfrm>
                            <a:off x="1390"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9" name="Line 703"/>
                        <wps:cNvCnPr>
                          <a:cxnSpLocks noChangeShapeType="1"/>
                        </wps:cNvCnPr>
                        <wps:spPr bwMode="auto">
                          <a:xfrm flipH="1">
                            <a:off x="827" y="3058"/>
                            <a:ext cx="9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50" name="Line 704"/>
                        <wps:cNvCnPr>
                          <a:cxnSpLocks noChangeShapeType="1"/>
                        </wps:cNvCnPr>
                        <wps:spPr bwMode="auto">
                          <a:xfrm>
                            <a:off x="827" y="3042"/>
                            <a:ext cx="94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1" name="Picture 70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63" y="2927"/>
                            <a:ext cx="16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2" name="Freeform 706"/>
                        <wps:cNvSpPr>
                          <a:spLocks/>
                        </wps:cNvSpPr>
                        <wps:spPr bwMode="auto">
                          <a:xfrm>
                            <a:off x="1034" y="1910"/>
                            <a:ext cx="95" cy="77"/>
                          </a:xfrm>
                          <a:custGeom>
                            <a:avLst/>
                            <a:gdLst>
                              <a:gd name="T0" fmla="+- 0 1128 1034"/>
                              <a:gd name="T1" fmla="*/ T0 w 95"/>
                              <a:gd name="T2" fmla="+- 0 1911 1911"/>
                              <a:gd name="T3" fmla="*/ 1911 h 77"/>
                              <a:gd name="T4" fmla="+- 0 1096 1034"/>
                              <a:gd name="T5" fmla="*/ T4 w 95"/>
                              <a:gd name="T6" fmla="+- 0 1916 1911"/>
                              <a:gd name="T7" fmla="*/ 1916 h 77"/>
                              <a:gd name="T8" fmla="+- 0 1068 1034"/>
                              <a:gd name="T9" fmla="*/ T8 w 95"/>
                              <a:gd name="T10" fmla="+- 0 1932 1911"/>
                              <a:gd name="T11" fmla="*/ 1932 h 77"/>
                              <a:gd name="T12" fmla="+- 0 1046 1034"/>
                              <a:gd name="T13" fmla="*/ T12 w 95"/>
                              <a:gd name="T14" fmla="+- 0 1956 1911"/>
                              <a:gd name="T15" fmla="*/ 1956 h 77"/>
                              <a:gd name="T16" fmla="+- 0 1034 1034"/>
                              <a:gd name="T17" fmla="*/ T16 w 95"/>
                              <a:gd name="T18" fmla="+- 0 1987 1911"/>
                              <a:gd name="T19" fmla="*/ 1987 h 77"/>
                            </a:gdLst>
                            <a:ahLst/>
                            <a:cxnLst>
                              <a:cxn ang="0">
                                <a:pos x="T1" y="T3"/>
                              </a:cxn>
                              <a:cxn ang="0">
                                <a:pos x="T5" y="T7"/>
                              </a:cxn>
                              <a:cxn ang="0">
                                <a:pos x="T9" y="T11"/>
                              </a:cxn>
                              <a:cxn ang="0">
                                <a:pos x="T13" y="T15"/>
                              </a:cxn>
                              <a:cxn ang="0">
                                <a:pos x="T17" y="T19"/>
                              </a:cxn>
                            </a:cxnLst>
                            <a:rect l="0" t="0" r="r" b="b"/>
                            <a:pathLst>
                              <a:path w="95" h="77">
                                <a:moveTo>
                                  <a:pt x="94" y="0"/>
                                </a:moveTo>
                                <a:lnTo>
                                  <a:pt x="62" y="5"/>
                                </a:lnTo>
                                <a:lnTo>
                                  <a:pt x="34" y="21"/>
                                </a:lnTo>
                                <a:lnTo>
                                  <a:pt x="12" y="45"/>
                                </a:lnTo>
                                <a:lnTo>
                                  <a:pt x="0" y="7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707"/>
                        <wps:cNvSpPr>
                          <a:spLocks/>
                        </wps:cNvSpPr>
                        <wps:spPr bwMode="auto">
                          <a:xfrm>
                            <a:off x="1454" y="1910"/>
                            <a:ext cx="26" cy="26"/>
                          </a:xfrm>
                          <a:custGeom>
                            <a:avLst/>
                            <a:gdLst>
                              <a:gd name="T0" fmla="+- 0 1480 1454"/>
                              <a:gd name="T1" fmla="*/ T0 w 26"/>
                              <a:gd name="T2" fmla="+- 0 1936 1911"/>
                              <a:gd name="T3" fmla="*/ 1936 h 26"/>
                              <a:gd name="T4" fmla="+- 0 1480 1454"/>
                              <a:gd name="T5" fmla="*/ T4 w 26"/>
                              <a:gd name="T6" fmla="+- 0 1929 1911"/>
                              <a:gd name="T7" fmla="*/ 1929 h 26"/>
                              <a:gd name="T8" fmla="+- 0 1477 1454"/>
                              <a:gd name="T9" fmla="*/ T8 w 26"/>
                              <a:gd name="T10" fmla="+- 0 1923 1911"/>
                              <a:gd name="T11" fmla="*/ 1923 h 26"/>
                              <a:gd name="T12" fmla="+- 0 1472 1454"/>
                              <a:gd name="T13" fmla="*/ T12 w 26"/>
                              <a:gd name="T14" fmla="+- 0 1918 1911"/>
                              <a:gd name="T15" fmla="*/ 1918 h 26"/>
                              <a:gd name="T16" fmla="+- 0 1468 1454"/>
                              <a:gd name="T17" fmla="*/ T16 w 26"/>
                              <a:gd name="T18" fmla="+- 0 1913 1911"/>
                              <a:gd name="T19" fmla="*/ 1913 h 26"/>
                              <a:gd name="T20" fmla="+- 0 1461 1454"/>
                              <a:gd name="T21" fmla="*/ T20 w 26"/>
                              <a:gd name="T22" fmla="+- 0 1911 1911"/>
                              <a:gd name="T23" fmla="*/ 1911 h 26"/>
                              <a:gd name="T24" fmla="+- 0 1454 1454"/>
                              <a:gd name="T25" fmla="*/ T24 w 26"/>
                              <a:gd name="T26" fmla="+- 0 1911 1911"/>
                              <a:gd name="T27" fmla="*/ 1911 h 26"/>
                            </a:gdLst>
                            <a:ahLst/>
                            <a:cxnLst>
                              <a:cxn ang="0">
                                <a:pos x="T1" y="T3"/>
                              </a:cxn>
                              <a:cxn ang="0">
                                <a:pos x="T5" y="T7"/>
                              </a:cxn>
                              <a:cxn ang="0">
                                <a:pos x="T9" y="T11"/>
                              </a:cxn>
                              <a:cxn ang="0">
                                <a:pos x="T13" y="T15"/>
                              </a:cxn>
                              <a:cxn ang="0">
                                <a:pos x="T17" y="T19"/>
                              </a:cxn>
                              <a:cxn ang="0">
                                <a:pos x="T21" y="T23"/>
                              </a:cxn>
                              <a:cxn ang="0">
                                <a:pos x="T25" y="T27"/>
                              </a:cxn>
                            </a:cxnLst>
                            <a:rect l="0" t="0" r="r" b="b"/>
                            <a:pathLst>
                              <a:path w="26" h="26">
                                <a:moveTo>
                                  <a:pt x="26" y="25"/>
                                </a:moveTo>
                                <a:lnTo>
                                  <a:pt x="26" y="18"/>
                                </a:lnTo>
                                <a:lnTo>
                                  <a:pt x="23" y="12"/>
                                </a:lnTo>
                                <a:lnTo>
                                  <a:pt x="18" y="7"/>
                                </a:lnTo>
                                <a:lnTo>
                                  <a:pt x="14" y="2"/>
                                </a:lnTo>
                                <a:lnTo>
                                  <a:pt x="7"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Freeform 708"/>
                        <wps:cNvSpPr>
                          <a:spLocks/>
                        </wps:cNvSpPr>
                        <wps:spPr bwMode="auto">
                          <a:xfrm>
                            <a:off x="1499" y="2428"/>
                            <a:ext cx="30" cy="32"/>
                          </a:xfrm>
                          <a:custGeom>
                            <a:avLst/>
                            <a:gdLst>
                              <a:gd name="T0" fmla="+- 0 1499 1499"/>
                              <a:gd name="T1" fmla="*/ T0 w 30"/>
                              <a:gd name="T2" fmla="+- 0 2460 2428"/>
                              <a:gd name="T3" fmla="*/ 2460 h 32"/>
                              <a:gd name="T4" fmla="+- 0 1511 1499"/>
                              <a:gd name="T5" fmla="*/ T4 w 30"/>
                              <a:gd name="T6" fmla="+- 0 2457 2428"/>
                              <a:gd name="T7" fmla="*/ 2457 h 32"/>
                              <a:gd name="T8" fmla="+- 0 1520 1499"/>
                              <a:gd name="T9" fmla="*/ T8 w 30"/>
                              <a:gd name="T10" fmla="+- 0 2450 2428"/>
                              <a:gd name="T11" fmla="*/ 2450 h 32"/>
                              <a:gd name="T12" fmla="+- 0 1526 1499"/>
                              <a:gd name="T13" fmla="*/ T12 w 30"/>
                              <a:gd name="T14" fmla="+- 0 2440 2428"/>
                              <a:gd name="T15" fmla="*/ 2440 h 32"/>
                              <a:gd name="T16" fmla="+- 0 1528 1499"/>
                              <a:gd name="T17" fmla="*/ T16 w 30"/>
                              <a:gd name="T18" fmla="+- 0 2428 2428"/>
                              <a:gd name="T19" fmla="*/ 2428 h 32"/>
                            </a:gdLst>
                            <a:ahLst/>
                            <a:cxnLst>
                              <a:cxn ang="0">
                                <a:pos x="T1" y="T3"/>
                              </a:cxn>
                              <a:cxn ang="0">
                                <a:pos x="T5" y="T7"/>
                              </a:cxn>
                              <a:cxn ang="0">
                                <a:pos x="T9" y="T11"/>
                              </a:cxn>
                              <a:cxn ang="0">
                                <a:pos x="T13" y="T15"/>
                              </a:cxn>
                              <a:cxn ang="0">
                                <a:pos x="T17" y="T19"/>
                              </a:cxn>
                            </a:cxnLst>
                            <a:rect l="0" t="0" r="r" b="b"/>
                            <a:pathLst>
                              <a:path w="30" h="32">
                                <a:moveTo>
                                  <a:pt x="0" y="32"/>
                                </a:moveTo>
                                <a:lnTo>
                                  <a:pt x="12" y="29"/>
                                </a:lnTo>
                                <a:lnTo>
                                  <a:pt x="21" y="22"/>
                                </a:lnTo>
                                <a:lnTo>
                                  <a:pt x="27" y="12"/>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Freeform 709"/>
                        <wps:cNvSpPr>
                          <a:spLocks/>
                        </wps:cNvSpPr>
                        <wps:spPr bwMode="auto">
                          <a:xfrm>
                            <a:off x="1499" y="2267"/>
                            <a:ext cx="30" cy="33"/>
                          </a:xfrm>
                          <a:custGeom>
                            <a:avLst/>
                            <a:gdLst>
                              <a:gd name="T0" fmla="+- 0 1528 1499"/>
                              <a:gd name="T1" fmla="*/ T0 w 30"/>
                              <a:gd name="T2" fmla="+- 0 2300 2268"/>
                              <a:gd name="T3" fmla="*/ 2300 h 33"/>
                              <a:gd name="T4" fmla="+- 0 1526 1499"/>
                              <a:gd name="T5" fmla="*/ T4 w 30"/>
                              <a:gd name="T6" fmla="+- 0 2288 2268"/>
                              <a:gd name="T7" fmla="*/ 2288 h 33"/>
                              <a:gd name="T8" fmla="+- 0 1520 1499"/>
                              <a:gd name="T9" fmla="*/ T8 w 30"/>
                              <a:gd name="T10" fmla="+- 0 2278 2268"/>
                              <a:gd name="T11" fmla="*/ 2278 h 33"/>
                              <a:gd name="T12" fmla="+- 0 1511 1499"/>
                              <a:gd name="T13" fmla="*/ T12 w 30"/>
                              <a:gd name="T14" fmla="+- 0 2271 2268"/>
                              <a:gd name="T15" fmla="*/ 2271 h 33"/>
                              <a:gd name="T16" fmla="+- 0 1499 1499"/>
                              <a:gd name="T17" fmla="*/ T16 w 30"/>
                              <a:gd name="T18" fmla="+- 0 2268 2268"/>
                              <a:gd name="T19" fmla="*/ 2268 h 33"/>
                            </a:gdLst>
                            <a:ahLst/>
                            <a:cxnLst>
                              <a:cxn ang="0">
                                <a:pos x="T1" y="T3"/>
                              </a:cxn>
                              <a:cxn ang="0">
                                <a:pos x="T5" y="T7"/>
                              </a:cxn>
                              <a:cxn ang="0">
                                <a:pos x="T9" y="T11"/>
                              </a:cxn>
                              <a:cxn ang="0">
                                <a:pos x="T13" y="T15"/>
                              </a:cxn>
                              <a:cxn ang="0">
                                <a:pos x="T17" y="T19"/>
                              </a:cxn>
                            </a:cxnLst>
                            <a:rect l="0" t="0" r="r" b="b"/>
                            <a:pathLst>
                              <a:path w="30" h="33">
                                <a:moveTo>
                                  <a:pt x="29" y="32"/>
                                </a:moveTo>
                                <a:lnTo>
                                  <a:pt x="27" y="20"/>
                                </a:lnTo>
                                <a:lnTo>
                                  <a:pt x="21" y="10"/>
                                </a:lnTo>
                                <a:lnTo>
                                  <a:pt x="1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Freeform 710"/>
                        <wps:cNvSpPr>
                          <a:spLocks/>
                        </wps:cNvSpPr>
                        <wps:spPr bwMode="auto">
                          <a:xfrm>
                            <a:off x="885" y="2913"/>
                            <a:ext cx="43" cy="17"/>
                          </a:xfrm>
                          <a:custGeom>
                            <a:avLst/>
                            <a:gdLst>
                              <a:gd name="T0" fmla="+- 0 885 885"/>
                              <a:gd name="T1" fmla="*/ T0 w 43"/>
                              <a:gd name="T2" fmla="+- 0 2914 2914"/>
                              <a:gd name="T3" fmla="*/ 2914 h 17"/>
                              <a:gd name="T4" fmla="+- 0 895 885"/>
                              <a:gd name="T5" fmla="*/ T4 w 43"/>
                              <a:gd name="T6" fmla="+- 0 2920 2914"/>
                              <a:gd name="T7" fmla="*/ 2920 h 17"/>
                              <a:gd name="T8" fmla="+- 0 905 885"/>
                              <a:gd name="T9" fmla="*/ T8 w 43"/>
                              <a:gd name="T10" fmla="+- 0 2925 2914"/>
                              <a:gd name="T11" fmla="*/ 2925 h 17"/>
                              <a:gd name="T12" fmla="+- 0 916 885"/>
                              <a:gd name="T13" fmla="*/ T12 w 43"/>
                              <a:gd name="T14" fmla="+- 0 2929 2914"/>
                              <a:gd name="T15" fmla="*/ 2929 h 17"/>
                              <a:gd name="T16" fmla="+- 0 928 885"/>
                              <a:gd name="T17" fmla="*/ T16 w 43"/>
                              <a:gd name="T18" fmla="+- 0 2930 2914"/>
                              <a:gd name="T19" fmla="*/ 2930 h 17"/>
                            </a:gdLst>
                            <a:ahLst/>
                            <a:cxnLst>
                              <a:cxn ang="0">
                                <a:pos x="T1" y="T3"/>
                              </a:cxn>
                              <a:cxn ang="0">
                                <a:pos x="T5" y="T7"/>
                              </a:cxn>
                              <a:cxn ang="0">
                                <a:pos x="T9" y="T11"/>
                              </a:cxn>
                              <a:cxn ang="0">
                                <a:pos x="T13" y="T15"/>
                              </a:cxn>
                              <a:cxn ang="0">
                                <a:pos x="T17" y="T19"/>
                              </a:cxn>
                            </a:cxnLst>
                            <a:rect l="0" t="0" r="r" b="b"/>
                            <a:pathLst>
                              <a:path w="43" h="17">
                                <a:moveTo>
                                  <a:pt x="0" y="0"/>
                                </a:moveTo>
                                <a:lnTo>
                                  <a:pt x="10" y="6"/>
                                </a:lnTo>
                                <a:lnTo>
                                  <a:pt x="20" y="11"/>
                                </a:lnTo>
                                <a:lnTo>
                                  <a:pt x="31" y="15"/>
                                </a:lnTo>
                                <a:lnTo>
                                  <a:pt x="43"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Freeform 711"/>
                        <wps:cNvSpPr>
                          <a:spLocks/>
                        </wps:cNvSpPr>
                        <wps:spPr bwMode="auto">
                          <a:xfrm>
                            <a:off x="1039" y="2913"/>
                            <a:ext cx="49" cy="17"/>
                          </a:xfrm>
                          <a:custGeom>
                            <a:avLst/>
                            <a:gdLst>
                              <a:gd name="T0" fmla="+- 0 1039 1039"/>
                              <a:gd name="T1" fmla="*/ T0 w 49"/>
                              <a:gd name="T2" fmla="+- 0 2930 2914"/>
                              <a:gd name="T3" fmla="*/ 2930 h 17"/>
                              <a:gd name="T4" fmla="+- 0 1052 1039"/>
                              <a:gd name="T5" fmla="*/ T4 w 49"/>
                              <a:gd name="T6" fmla="+- 0 2929 2914"/>
                              <a:gd name="T7" fmla="*/ 2929 h 17"/>
                              <a:gd name="T8" fmla="+- 0 1065 1039"/>
                              <a:gd name="T9" fmla="*/ T8 w 49"/>
                              <a:gd name="T10" fmla="+- 0 2925 2914"/>
                              <a:gd name="T11" fmla="*/ 2925 h 17"/>
                              <a:gd name="T12" fmla="+- 0 1076 1039"/>
                              <a:gd name="T13" fmla="*/ T12 w 49"/>
                              <a:gd name="T14" fmla="+- 0 2920 2914"/>
                              <a:gd name="T15" fmla="*/ 2920 h 17"/>
                              <a:gd name="T16" fmla="+- 0 1087 1039"/>
                              <a:gd name="T17" fmla="*/ T16 w 49"/>
                              <a:gd name="T18" fmla="+- 0 2914 2914"/>
                              <a:gd name="T19" fmla="*/ 2914 h 17"/>
                            </a:gdLst>
                            <a:ahLst/>
                            <a:cxnLst>
                              <a:cxn ang="0">
                                <a:pos x="T1" y="T3"/>
                              </a:cxn>
                              <a:cxn ang="0">
                                <a:pos x="T5" y="T7"/>
                              </a:cxn>
                              <a:cxn ang="0">
                                <a:pos x="T9" y="T11"/>
                              </a:cxn>
                              <a:cxn ang="0">
                                <a:pos x="T13" y="T15"/>
                              </a:cxn>
                              <a:cxn ang="0">
                                <a:pos x="T17" y="T19"/>
                              </a:cxn>
                            </a:cxnLst>
                            <a:rect l="0" t="0" r="r" b="b"/>
                            <a:pathLst>
                              <a:path w="49" h="17">
                                <a:moveTo>
                                  <a:pt x="0" y="16"/>
                                </a:moveTo>
                                <a:lnTo>
                                  <a:pt x="13" y="15"/>
                                </a:lnTo>
                                <a:lnTo>
                                  <a:pt x="26" y="11"/>
                                </a:lnTo>
                                <a:lnTo>
                                  <a:pt x="37" y="6"/>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712"/>
                        <wps:cNvSpPr>
                          <a:spLocks/>
                        </wps:cNvSpPr>
                        <wps:spPr bwMode="auto">
                          <a:xfrm>
                            <a:off x="1501" y="2259"/>
                            <a:ext cx="49" cy="49"/>
                          </a:xfrm>
                          <a:custGeom>
                            <a:avLst/>
                            <a:gdLst>
                              <a:gd name="T0" fmla="+- 0 1550 1502"/>
                              <a:gd name="T1" fmla="*/ T0 w 49"/>
                              <a:gd name="T2" fmla="+- 0 2308 2260"/>
                              <a:gd name="T3" fmla="*/ 2308 h 49"/>
                              <a:gd name="T4" fmla="+- 0 1550 1502"/>
                              <a:gd name="T5" fmla="*/ T4 w 49"/>
                              <a:gd name="T6" fmla="+- 0 2295 2260"/>
                              <a:gd name="T7" fmla="*/ 2295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5"/>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713"/>
                        <wps:cNvSpPr>
                          <a:spLocks/>
                        </wps:cNvSpPr>
                        <wps:spPr bwMode="auto">
                          <a:xfrm>
                            <a:off x="1501" y="2468"/>
                            <a:ext cx="49" cy="49"/>
                          </a:xfrm>
                          <a:custGeom>
                            <a:avLst/>
                            <a:gdLst>
                              <a:gd name="T0" fmla="+- 0 1502 1502"/>
                              <a:gd name="T1" fmla="*/ T0 w 49"/>
                              <a:gd name="T2" fmla="+- 0 2517 2468"/>
                              <a:gd name="T3" fmla="*/ 2517 h 49"/>
                              <a:gd name="T4" fmla="+- 0 1515 1502"/>
                              <a:gd name="T5" fmla="*/ T4 w 49"/>
                              <a:gd name="T6" fmla="+- 0 2517 2468"/>
                              <a:gd name="T7" fmla="*/ 2517 h 49"/>
                              <a:gd name="T8" fmla="+- 0 1527 1502"/>
                              <a:gd name="T9" fmla="*/ T8 w 49"/>
                              <a:gd name="T10" fmla="+- 0 2512 2468"/>
                              <a:gd name="T11" fmla="*/ 2512 h 49"/>
                              <a:gd name="T12" fmla="+- 0 1536 1502"/>
                              <a:gd name="T13" fmla="*/ T12 w 49"/>
                              <a:gd name="T14" fmla="+- 0 2503 2468"/>
                              <a:gd name="T15" fmla="*/ 2503 h 49"/>
                              <a:gd name="T16" fmla="+- 0 1545 1502"/>
                              <a:gd name="T17" fmla="*/ T16 w 49"/>
                              <a:gd name="T18" fmla="+- 0 2493 2468"/>
                              <a:gd name="T19" fmla="*/ 2493 h 49"/>
                              <a:gd name="T20" fmla="+- 0 1550 1502"/>
                              <a:gd name="T21" fmla="*/ T20 w 49"/>
                              <a:gd name="T22" fmla="+- 0 2481 2468"/>
                              <a:gd name="T23" fmla="*/ 2481 h 49"/>
                              <a:gd name="T24" fmla="+- 0 1550 1502"/>
                              <a:gd name="T25" fmla="*/ T24 w 49"/>
                              <a:gd name="T26" fmla="+- 0 2468 2468"/>
                              <a:gd name="T27" fmla="*/ 2468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0" y="49"/>
                                </a:moveTo>
                                <a:lnTo>
                                  <a:pt x="13" y="49"/>
                                </a:lnTo>
                                <a:lnTo>
                                  <a:pt x="25" y="44"/>
                                </a:lnTo>
                                <a:lnTo>
                                  <a:pt x="34" y="35"/>
                                </a:lnTo>
                                <a:lnTo>
                                  <a:pt x="43" y="25"/>
                                </a:lnTo>
                                <a:lnTo>
                                  <a:pt x="48" y="13"/>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714"/>
                        <wps:cNvSpPr>
                          <a:spLocks/>
                        </wps:cNvSpPr>
                        <wps:spPr bwMode="auto">
                          <a:xfrm>
                            <a:off x="1501" y="2260"/>
                            <a:ext cx="49" cy="49"/>
                          </a:xfrm>
                          <a:custGeom>
                            <a:avLst/>
                            <a:gdLst>
                              <a:gd name="T0" fmla="+- 0 1550 1502"/>
                              <a:gd name="T1" fmla="*/ T0 w 49"/>
                              <a:gd name="T2" fmla="+- 0 2308 2260"/>
                              <a:gd name="T3" fmla="*/ 2308 h 49"/>
                              <a:gd name="T4" fmla="+- 0 1550 1502"/>
                              <a:gd name="T5" fmla="*/ T4 w 49"/>
                              <a:gd name="T6" fmla="+- 0 2296 2260"/>
                              <a:gd name="T7" fmla="*/ 2296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6"/>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715"/>
                        <wps:cNvSpPr>
                          <a:spLocks/>
                        </wps:cNvSpPr>
                        <wps:spPr bwMode="auto">
                          <a:xfrm>
                            <a:off x="965" y="2251"/>
                            <a:ext cx="46" cy="226"/>
                          </a:xfrm>
                          <a:custGeom>
                            <a:avLst/>
                            <a:gdLst>
                              <a:gd name="T0" fmla="+- 0 966 966"/>
                              <a:gd name="T1" fmla="*/ T0 w 46"/>
                              <a:gd name="T2" fmla="+- 0 2476 2251"/>
                              <a:gd name="T3" fmla="*/ 2476 h 226"/>
                              <a:gd name="T4" fmla="+- 0 985 966"/>
                              <a:gd name="T5" fmla="*/ T4 w 46"/>
                              <a:gd name="T6" fmla="+- 0 2382 2251"/>
                              <a:gd name="T7" fmla="*/ 2382 h 226"/>
                              <a:gd name="T8" fmla="+- 0 1004 966"/>
                              <a:gd name="T9" fmla="*/ T8 w 46"/>
                              <a:gd name="T10" fmla="+- 0 2287 2251"/>
                              <a:gd name="T11" fmla="*/ 2287 h 226"/>
                              <a:gd name="T12" fmla="+- 0 1006 966"/>
                              <a:gd name="T13" fmla="*/ T12 w 46"/>
                              <a:gd name="T14" fmla="+- 0 2275 2251"/>
                              <a:gd name="T15" fmla="*/ 2275 h 226"/>
                              <a:gd name="T16" fmla="+- 0 1009 966"/>
                              <a:gd name="T17" fmla="*/ T16 w 46"/>
                              <a:gd name="T18" fmla="+- 0 2263 2251"/>
                              <a:gd name="T19" fmla="*/ 2263 h 226"/>
                              <a:gd name="T20" fmla="+- 0 1011 966"/>
                              <a:gd name="T21" fmla="*/ T20 w 46"/>
                              <a:gd name="T22" fmla="+- 0 2251 2251"/>
                              <a:gd name="T23" fmla="*/ 2251 h 226"/>
                            </a:gdLst>
                            <a:ahLst/>
                            <a:cxnLst>
                              <a:cxn ang="0">
                                <a:pos x="T1" y="T3"/>
                              </a:cxn>
                              <a:cxn ang="0">
                                <a:pos x="T5" y="T7"/>
                              </a:cxn>
                              <a:cxn ang="0">
                                <a:pos x="T9" y="T11"/>
                              </a:cxn>
                              <a:cxn ang="0">
                                <a:pos x="T13" y="T15"/>
                              </a:cxn>
                              <a:cxn ang="0">
                                <a:pos x="T17" y="T19"/>
                              </a:cxn>
                              <a:cxn ang="0">
                                <a:pos x="T21" y="T23"/>
                              </a:cxn>
                            </a:cxnLst>
                            <a:rect l="0" t="0" r="r" b="b"/>
                            <a:pathLst>
                              <a:path w="46" h="226">
                                <a:moveTo>
                                  <a:pt x="0" y="225"/>
                                </a:moveTo>
                                <a:lnTo>
                                  <a:pt x="19" y="131"/>
                                </a:lnTo>
                                <a:lnTo>
                                  <a:pt x="38" y="36"/>
                                </a:lnTo>
                                <a:lnTo>
                                  <a:pt x="40" y="24"/>
                                </a:lnTo>
                                <a:lnTo>
                                  <a:pt x="43" y="1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716"/>
                        <wps:cNvSpPr>
                          <a:spLocks/>
                        </wps:cNvSpPr>
                        <wps:spPr bwMode="auto">
                          <a:xfrm>
                            <a:off x="977" y="2251"/>
                            <a:ext cx="34" cy="2"/>
                          </a:xfrm>
                          <a:custGeom>
                            <a:avLst/>
                            <a:gdLst>
                              <a:gd name="T0" fmla="+- 0 1011 978"/>
                              <a:gd name="T1" fmla="*/ T0 w 34"/>
                              <a:gd name="T2" fmla="+- 0 1011 978"/>
                              <a:gd name="T3" fmla="*/ T2 w 34"/>
                              <a:gd name="T4" fmla="+- 0 978 978"/>
                              <a:gd name="T5" fmla="*/ T4 w 34"/>
                              <a:gd name="T6" fmla="+- 0 978 978"/>
                              <a:gd name="T7" fmla="*/ T6 w 34"/>
                            </a:gdLst>
                            <a:ahLst/>
                            <a:cxnLst>
                              <a:cxn ang="0">
                                <a:pos x="T1" y="0"/>
                              </a:cxn>
                              <a:cxn ang="0">
                                <a:pos x="T3" y="0"/>
                              </a:cxn>
                              <a:cxn ang="0">
                                <a:pos x="T5" y="0"/>
                              </a:cxn>
                              <a:cxn ang="0">
                                <a:pos x="T7" y="0"/>
                              </a:cxn>
                            </a:cxnLst>
                            <a:rect l="0" t="0" r="r" b="b"/>
                            <a:pathLst>
                              <a:path w="34">
                                <a:moveTo>
                                  <a:pt x="33" y="0"/>
                                </a:moveTo>
                                <a:lnTo>
                                  <a:pt x="3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717"/>
                        <wps:cNvSpPr>
                          <a:spLocks/>
                        </wps:cNvSpPr>
                        <wps:spPr bwMode="auto">
                          <a:xfrm>
                            <a:off x="977" y="2002"/>
                            <a:ext cx="53" cy="249"/>
                          </a:xfrm>
                          <a:custGeom>
                            <a:avLst/>
                            <a:gdLst>
                              <a:gd name="T0" fmla="+- 0 978 978"/>
                              <a:gd name="T1" fmla="*/ T0 w 53"/>
                              <a:gd name="T2" fmla="+- 0 2251 2003"/>
                              <a:gd name="T3" fmla="*/ 2251 h 249"/>
                              <a:gd name="T4" fmla="+- 0 991 978"/>
                              <a:gd name="T5" fmla="*/ T4 w 53"/>
                              <a:gd name="T6" fmla="+- 0 2189 2003"/>
                              <a:gd name="T7" fmla="*/ 2189 h 249"/>
                              <a:gd name="T8" fmla="+- 0 1004 978"/>
                              <a:gd name="T9" fmla="*/ T8 w 53"/>
                              <a:gd name="T10" fmla="+- 0 2127 2003"/>
                              <a:gd name="T11" fmla="*/ 2127 h 249"/>
                              <a:gd name="T12" fmla="+- 0 1017 978"/>
                              <a:gd name="T13" fmla="*/ T12 w 53"/>
                              <a:gd name="T14" fmla="+- 0 2065 2003"/>
                              <a:gd name="T15" fmla="*/ 2065 h 249"/>
                              <a:gd name="T16" fmla="+- 0 1031 978"/>
                              <a:gd name="T17" fmla="*/ T16 w 53"/>
                              <a:gd name="T18" fmla="+- 0 2003 2003"/>
                              <a:gd name="T19" fmla="*/ 2003 h 249"/>
                            </a:gdLst>
                            <a:ahLst/>
                            <a:cxnLst>
                              <a:cxn ang="0">
                                <a:pos x="T1" y="T3"/>
                              </a:cxn>
                              <a:cxn ang="0">
                                <a:pos x="T5" y="T7"/>
                              </a:cxn>
                              <a:cxn ang="0">
                                <a:pos x="T9" y="T11"/>
                              </a:cxn>
                              <a:cxn ang="0">
                                <a:pos x="T13" y="T15"/>
                              </a:cxn>
                              <a:cxn ang="0">
                                <a:pos x="T17" y="T19"/>
                              </a:cxn>
                            </a:cxnLst>
                            <a:rect l="0" t="0" r="r" b="b"/>
                            <a:pathLst>
                              <a:path w="53" h="249">
                                <a:moveTo>
                                  <a:pt x="0" y="248"/>
                                </a:moveTo>
                                <a:lnTo>
                                  <a:pt x="13" y="186"/>
                                </a:lnTo>
                                <a:lnTo>
                                  <a:pt x="26" y="124"/>
                                </a:lnTo>
                                <a:lnTo>
                                  <a:pt x="39" y="62"/>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718"/>
                        <wps:cNvSpPr>
                          <a:spLocks/>
                        </wps:cNvSpPr>
                        <wps:spPr bwMode="auto">
                          <a:xfrm>
                            <a:off x="1030" y="2002"/>
                            <a:ext cx="95" cy="19"/>
                          </a:xfrm>
                          <a:custGeom>
                            <a:avLst/>
                            <a:gdLst>
                              <a:gd name="T0" fmla="+- 0 1031 1031"/>
                              <a:gd name="T1" fmla="*/ T0 w 95"/>
                              <a:gd name="T2" fmla="+- 0 2003 2003"/>
                              <a:gd name="T3" fmla="*/ 2003 h 19"/>
                              <a:gd name="T4" fmla="+- 0 1041 1031"/>
                              <a:gd name="T5" fmla="*/ T4 w 95"/>
                              <a:gd name="T6" fmla="+- 0 2004 2003"/>
                              <a:gd name="T7" fmla="*/ 2004 h 19"/>
                              <a:gd name="T8" fmla="+- 0 1066 1031"/>
                              <a:gd name="T9" fmla="*/ T8 w 95"/>
                              <a:gd name="T10" fmla="+- 0 2009 2003"/>
                              <a:gd name="T11" fmla="*/ 2009 h 19"/>
                              <a:gd name="T12" fmla="+- 0 1097 1031"/>
                              <a:gd name="T13" fmla="*/ T12 w 95"/>
                              <a:gd name="T14" fmla="+- 0 2015 2003"/>
                              <a:gd name="T15" fmla="*/ 2015 h 19"/>
                              <a:gd name="T16" fmla="+- 0 1125 1031"/>
                              <a:gd name="T17" fmla="*/ T16 w 95"/>
                              <a:gd name="T18" fmla="+- 0 2021 2003"/>
                              <a:gd name="T19" fmla="*/ 2021 h 19"/>
                            </a:gdLst>
                            <a:ahLst/>
                            <a:cxnLst>
                              <a:cxn ang="0">
                                <a:pos x="T1" y="T3"/>
                              </a:cxn>
                              <a:cxn ang="0">
                                <a:pos x="T5" y="T7"/>
                              </a:cxn>
                              <a:cxn ang="0">
                                <a:pos x="T9" y="T11"/>
                              </a:cxn>
                              <a:cxn ang="0">
                                <a:pos x="T13" y="T15"/>
                              </a:cxn>
                              <a:cxn ang="0">
                                <a:pos x="T17" y="T19"/>
                              </a:cxn>
                            </a:cxnLst>
                            <a:rect l="0" t="0" r="r" b="b"/>
                            <a:pathLst>
                              <a:path w="95" h="19">
                                <a:moveTo>
                                  <a:pt x="0" y="0"/>
                                </a:moveTo>
                                <a:lnTo>
                                  <a:pt x="10" y="1"/>
                                </a:lnTo>
                                <a:lnTo>
                                  <a:pt x="35" y="6"/>
                                </a:lnTo>
                                <a:lnTo>
                                  <a:pt x="66" y="12"/>
                                </a:lnTo>
                                <a:lnTo>
                                  <a:pt x="94"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719"/>
                        <wps:cNvSpPr>
                          <a:spLocks/>
                        </wps:cNvSpPr>
                        <wps:spPr bwMode="auto">
                          <a:xfrm>
                            <a:off x="967" y="2021"/>
                            <a:ext cx="158" cy="893"/>
                          </a:xfrm>
                          <a:custGeom>
                            <a:avLst/>
                            <a:gdLst>
                              <a:gd name="T0" fmla="+- 0 1125 968"/>
                              <a:gd name="T1" fmla="*/ T0 w 158"/>
                              <a:gd name="T2" fmla="+- 0 2021 2021"/>
                              <a:gd name="T3" fmla="*/ 2021 h 893"/>
                              <a:gd name="T4" fmla="+- 0 1109 968"/>
                              <a:gd name="T5" fmla="*/ T4 w 158"/>
                              <a:gd name="T6" fmla="+- 0 2102 2021"/>
                              <a:gd name="T7" fmla="*/ 2102 h 893"/>
                              <a:gd name="T8" fmla="+- 0 1093 968"/>
                              <a:gd name="T9" fmla="*/ T8 w 158"/>
                              <a:gd name="T10" fmla="+- 0 2183 2021"/>
                              <a:gd name="T11" fmla="*/ 2183 h 893"/>
                              <a:gd name="T12" fmla="+- 0 1079 968"/>
                              <a:gd name="T13" fmla="*/ T12 w 158"/>
                              <a:gd name="T14" fmla="+- 0 2264 2021"/>
                              <a:gd name="T15" fmla="*/ 2264 h 893"/>
                              <a:gd name="T16" fmla="+- 0 1065 968"/>
                              <a:gd name="T17" fmla="*/ T16 w 158"/>
                              <a:gd name="T18" fmla="+- 0 2345 2021"/>
                              <a:gd name="T19" fmla="*/ 2345 h 893"/>
                              <a:gd name="T20" fmla="+- 0 1052 968"/>
                              <a:gd name="T21" fmla="*/ T20 w 158"/>
                              <a:gd name="T22" fmla="+- 0 2426 2021"/>
                              <a:gd name="T23" fmla="*/ 2426 h 893"/>
                              <a:gd name="T24" fmla="+- 0 1039 968"/>
                              <a:gd name="T25" fmla="*/ T24 w 158"/>
                              <a:gd name="T26" fmla="+- 0 2508 2021"/>
                              <a:gd name="T27" fmla="*/ 2508 h 893"/>
                              <a:gd name="T28" fmla="+- 0 1026 968"/>
                              <a:gd name="T29" fmla="*/ T28 w 158"/>
                              <a:gd name="T30" fmla="+- 0 2589 2021"/>
                              <a:gd name="T31" fmla="*/ 2589 h 893"/>
                              <a:gd name="T32" fmla="+- 0 1013 968"/>
                              <a:gd name="T33" fmla="*/ T32 w 158"/>
                              <a:gd name="T34" fmla="+- 0 2671 2021"/>
                              <a:gd name="T35" fmla="*/ 2671 h 893"/>
                              <a:gd name="T36" fmla="+- 0 999 968"/>
                              <a:gd name="T37" fmla="*/ T36 w 158"/>
                              <a:gd name="T38" fmla="+- 0 2752 2021"/>
                              <a:gd name="T39" fmla="*/ 2752 h 893"/>
                              <a:gd name="T40" fmla="+- 0 984 968"/>
                              <a:gd name="T41" fmla="*/ T40 w 158"/>
                              <a:gd name="T42" fmla="+- 0 2833 2021"/>
                              <a:gd name="T43" fmla="*/ 2833 h 893"/>
                              <a:gd name="T44" fmla="+- 0 968 968"/>
                              <a:gd name="T45" fmla="*/ T44 w 158"/>
                              <a:gd name="T46" fmla="+- 0 2914 2021"/>
                              <a:gd name="T47" fmla="*/ 291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 h="893">
                                <a:moveTo>
                                  <a:pt x="157" y="0"/>
                                </a:moveTo>
                                <a:lnTo>
                                  <a:pt x="141" y="81"/>
                                </a:lnTo>
                                <a:lnTo>
                                  <a:pt x="125" y="162"/>
                                </a:lnTo>
                                <a:lnTo>
                                  <a:pt x="111" y="243"/>
                                </a:lnTo>
                                <a:lnTo>
                                  <a:pt x="97" y="324"/>
                                </a:lnTo>
                                <a:lnTo>
                                  <a:pt x="84" y="405"/>
                                </a:lnTo>
                                <a:lnTo>
                                  <a:pt x="71" y="487"/>
                                </a:lnTo>
                                <a:lnTo>
                                  <a:pt x="58" y="568"/>
                                </a:lnTo>
                                <a:lnTo>
                                  <a:pt x="45" y="650"/>
                                </a:lnTo>
                                <a:lnTo>
                                  <a:pt x="31" y="731"/>
                                </a:lnTo>
                                <a:lnTo>
                                  <a:pt x="16" y="812"/>
                                </a:lnTo>
                                <a:lnTo>
                                  <a:pt x="0" y="89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720"/>
                        <wps:cNvSpPr>
                          <a:spLocks/>
                        </wps:cNvSpPr>
                        <wps:spPr bwMode="auto">
                          <a:xfrm>
                            <a:off x="837" y="2476"/>
                            <a:ext cx="93" cy="438"/>
                          </a:xfrm>
                          <a:custGeom>
                            <a:avLst/>
                            <a:gdLst>
                              <a:gd name="T0" fmla="+- 0 837 837"/>
                              <a:gd name="T1" fmla="*/ T0 w 93"/>
                              <a:gd name="T2" fmla="+- 0 2914 2476"/>
                              <a:gd name="T3" fmla="*/ 2914 h 438"/>
                              <a:gd name="T4" fmla="+- 0 853 837"/>
                              <a:gd name="T5" fmla="*/ T4 w 93"/>
                              <a:gd name="T6" fmla="+- 0 2841 2476"/>
                              <a:gd name="T7" fmla="*/ 2841 h 438"/>
                              <a:gd name="T8" fmla="+- 0 868 837"/>
                              <a:gd name="T9" fmla="*/ T8 w 93"/>
                              <a:gd name="T10" fmla="+- 0 2768 2476"/>
                              <a:gd name="T11" fmla="*/ 2768 h 438"/>
                              <a:gd name="T12" fmla="+- 0 884 837"/>
                              <a:gd name="T13" fmla="*/ T12 w 93"/>
                              <a:gd name="T14" fmla="+- 0 2695 2476"/>
                              <a:gd name="T15" fmla="*/ 2695 h 438"/>
                              <a:gd name="T16" fmla="+- 0 899 837"/>
                              <a:gd name="T17" fmla="*/ T16 w 93"/>
                              <a:gd name="T18" fmla="+- 0 2622 2476"/>
                              <a:gd name="T19" fmla="*/ 2622 h 438"/>
                              <a:gd name="T20" fmla="+- 0 915 837"/>
                              <a:gd name="T21" fmla="*/ T20 w 93"/>
                              <a:gd name="T22" fmla="+- 0 2549 2476"/>
                              <a:gd name="T23" fmla="*/ 2549 h 438"/>
                              <a:gd name="T24" fmla="+- 0 930 837"/>
                              <a:gd name="T25" fmla="*/ T24 w 93"/>
                              <a:gd name="T26" fmla="+- 0 2476 2476"/>
                              <a:gd name="T27" fmla="*/ 2476 h 438"/>
                            </a:gdLst>
                            <a:ahLst/>
                            <a:cxnLst>
                              <a:cxn ang="0">
                                <a:pos x="T1" y="T3"/>
                              </a:cxn>
                              <a:cxn ang="0">
                                <a:pos x="T5" y="T7"/>
                              </a:cxn>
                              <a:cxn ang="0">
                                <a:pos x="T9" y="T11"/>
                              </a:cxn>
                              <a:cxn ang="0">
                                <a:pos x="T13" y="T15"/>
                              </a:cxn>
                              <a:cxn ang="0">
                                <a:pos x="T17" y="T19"/>
                              </a:cxn>
                              <a:cxn ang="0">
                                <a:pos x="T21" y="T23"/>
                              </a:cxn>
                              <a:cxn ang="0">
                                <a:pos x="T25" y="T27"/>
                              </a:cxn>
                            </a:cxnLst>
                            <a:rect l="0" t="0" r="r" b="b"/>
                            <a:pathLst>
                              <a:path w="93" h="438">
                                <a:moveTo>
                                  <a:pt x="0" y="438"/>
                                </a:moveTo>
                                <a:lnTo>
                                  <a:pt x="16" y="365"/>
                                </a:lnTo>
                                <a:lnTo>
                                  <a:pt x="31" y="292"/>
                                </a:lnTo>
                                <a:lnTo>
                                  <a:pt x="47" y="219"/>
                                </a:lnTo>
                                <a:lnTo>
                                  <a:pt x="62" y="146"/>
                                </a:lnTo>
                                <a:lnTo>
                                  <a:pt x="78" y="73"/>
                                </a:lnTo>
                                <a:lnTo>
                                  <a:pt x="9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721"/>
                        <wps:cNvSpPr>
                          <a:spLocks/>
                        </wps:cNvSpPr>
                        <wps:spPr bwMode="auto">
                          <a:xfrm>
                            <a:off x="929" y="2476"/>
                            <a:ext cx="36" cy="2"/>
                          </a:xfrm>
                          <a:custGeom>
                            <a:avLst/>
                            <a:gdLst>
                              <a:gd name="T0" fmla="+- 0 930 930"/>
                              <a:gd name="T1" fmla="*/ T0 w 36"/>
                              <a:gd name="T2" fmla="+- 0 930 930"/>
                              <a:gd name="T3" fmla="*/ T2 w 36"/>
                              <a:gd name="T4" fmla="+- 0 962 930"/>
                              <a:gd name="T5" fmla="*/ T4 w 36"/>
                              <a:gd name="T6" fmla="+- 0 966 930"/>
                              <a:gd name="T7" fmla="*/ T6 w 36"/>
                            </a:gdLst>
                            <a:ahLst/>
                            <a:cxnLst>
                              <a:cxn ang="0">
                                <a:pos x="T1" y="0"/>
                              </a:cxn>
                              <a:cxn ang="0">
                                <a:pos x="T3" y="0"/>
                              </a:cxn>
                              <a:cxn ang="0">
                                <a:pos x="T5" y="0"/>
                              </a:cxn>
                              <a:cxn ang="0">
                                <a:pos x="T7" y="0"/>
                              </a:cxn>
                            </a:cxnLst>
                            <a:rect l="0" t="0" r="r" b="b"/>
                            <a:pathLst>
                              <a:path w="36">
                                <a:moveTo>
                                  <a:pt x="0" y="0"/>
                                </a:moveTo>
                                <a:lnTo>
                                  <a:pt x="0" y="0"/>
                                </a:lnTo>
                                <a:lnTo>
                                  <a:pt x="32" y="0"/>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722"/>
                        <wps:cNvSpPr>
                          <a:spLocks/>
                        </wps:cNvSpPr>
                        <wps:spPr bwMode="auto">
                          <a:xfrm>
                            <a:off x="1078" y="1952"/>
                            <a:ext cx="2" cy="2"/>
                          </a:xfrm>
                          <a:custGeom>
                            <a:avLst/>
                            <a:gdLst>
                              <a:gd name="T0" fmla="+- 0 1079 1078"/>
                              <a:gd name="T1" fmla="*/ T0 w 1"/>
                              <a:gd name="T2" fmla="+- 0 1952 1952"/>
                              <a:gd name="T3" fmla="*/ 1952 h 1"/>
                              <a:gd name="T4" fmla="+- 0 1079 1078"/>
                              <a:gd name="T5" fmla="*/ T4 w 1"/>
                              <a:gd name="T6" fmla="+- 0 1953 1952"/>
                              <a:gd name="T7" fmla="*/ 1953 h 1"/>
                              <a:gd name="T8" fmla="+- 0 1079 1078"/>
                              <a:gd name="T9" fmla="*/ T8 w 1"/>
                              <a:gd name="T10" fmla="+- 0 1953 1952"/>
                              <a:gd name="T11" fmla="*/ 1953 h 1"/>
                              <a:gd name="T12" fmla="+- 0 1078 1078"/>
                              <a:gd name="T13" fmla="*/ T12 w 1"/>
                              <a:gd name="T14" fmla="+- 0 1953 1952"/>
                              <a:gd name="T15" fmla="*/ 1953 h 1"/>
                            </a:gdLst>
                            <a:ahLst/>
                            <a:cxnLst>
                              <a:cxn ang="0">
                                <a:pos x="T1" y="T3"/>
                              </a:cxn>
                              <a:cxn ang="0">
                                <a:pos x="T5" y="T7"/>
                              </a:cxn>
                              <a:cxn ang="0">
                                <a:pos x="T9" y="T11"/>
                              </a:cxn>
                              <a:cxn ang="0">
                                <a:pos x="T13" y="T15"/>
                              </a:cxn>
                            </a:cxnLst>
                            <a:rect l="0" t="0" r="r" b="b"/>
                            <a:pathLst>
                              <a:path w="1" h="1">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723"/>
                        <wps:cNvSpPr>
                          <a:spLocks/>
                        </wps:cNvSpPr>
                        <wps:spPr bwMode="auto">
                          <a:xfrm>
                            <a:off x="1496" y="2267"/>
                            <a:ext cx="3" cy="2"/>
                          </a:xfrm>
                          <a:custGeom>
                            <a:avLst/>
                            <a:gdLst>
                              <a:gd name="T0" fmla="+- 0 1496 1496"/>
                              <a:gd name="T1" fmla="*/ T0 w 3"/>
                              <a:gd name="T2" fmla="+- 0 2267 2267"/>
                              <a:gd name="T3" fmla="*/ 2267 h 1"/>
                              <a:gd name="T4" fmla="+- 0 1497 1496"/>
                              <a:gd name="T5" fmla="*/ T4 w 3"/>
                              <a:gd name="T6" fmla="+- 0 2267 2267"/>
                              <a:gd name="T7" fmla="*/ 2267 h 1"/>
                              <a:gd name="T8" fmla="+- 0 1498 1496"/>
                              <a:gd name="T9" fmla="*/ T8 w 3"/>
                              <a:gd name="T10" fmla="+- 0 2267 2267"/>
                              <a:gd name="T11" fmla="*/ 2267 h 1"/>
                              <a:gd name="T12" fmla="+- 0 1499 1496"/>
                              <a:gd name="T13" fmla="*/ T12 w 3"/>
                              <a:gd name="T14" fmla="+- 0 2267 2267"/>
                              <a:gd name="T15" fmla="*/ 2267 h 1"/>
                            </a:gdLst>
                            <a:ahLst/>
                            <a:cxnLst>
                              <a:cxn ang="0">
                                <a:pos x="T1" y="T3"/>
                              </a:cxn>
                              <a:cxn ang="0">
                                <a:pos x="T5" y="T7"/>
                              </a:cxn>
                              <a:cxn ang="0">
                                <a:pos x="T9" y="T11"/>
                              </a:cxn>
                              <a:cxn ang="0">
                                <a:pos x="T13" y="T15"/>
                              </a:cxn>
                            </a:cxnLst>
                            <a:rect l="0" t="0" r="r" b="b"/>
                            <a:pathLst>
                              <a:path w="3" h="1">
                                <a:moveTo>
                                  <a:pt x="0" y="0"/>
                                </a:moveTo>
                                <a:lnTo>
                                  <a:pt x="1" y="0"/>
                                </a:lnTo>
                                <a:lnTo>
                                  <a:pt x="2" y="0"/>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724"/>
                        <wps:cNvSpPr>
                          <a:spLocks/>
                        </wps:cNvSpPr>
                        <wps:spPr bwMode="auto">
                          <a:xfrm>
                            <a:off x="1496" y="2460"/>
                            <a:ext cx="3" cy="2"/>
                          </a:xfrm>
                          <a:custGeom>
                            <a:avLst/>
                            <a:gdLst>
                              <a:gd name="T0" fmla="+- 0 1499 1496"/>
                              <a:gd name="T1" fmla="*/ T0 w 3"/>
                              <a:gd name="T2" fmla="+- 0 2460 2460"/>
                              <a:gd name="T3" fmla="*/ 2460 h 1"/>
                              <a:gd name="T4" fmla="+- 0 1498 1496"/>
                              <a:gd name="T5" fmla="*/ T4 w 3"/>
                              <a:gd name="T6" fmla="+- 0 2460 2460"/>
                              <a:gd name="T7" fmla="*/ 2460 h 1"/>
                              <a:gd name="T8" fmla="+- 0 1497 1496"/>
                              <a:gd name="T9" fmla="*/ T8 w 3"/>
                              <a:gd name="T10" fmla="+- 0 2460 2460"/>
                              <a:gd name="T11" fmla="*/ 2460 h 1"/>
                              <a:gd name="T12" fmla="+- 0 1496 1496"/>
                              <a:gd name="T13" fmla="*/ T12 w 3"/>
                              <a:gd name="T14" fmla="+- 0 2460 2460"/>
                              <a:gd name="T15" fmla="*/ 2460 h 1"/>
                            </a:gdLst>
                            <a:ahLst/>
                            <a:cxnLst>
                              <a:cxn ang="0">
                                <a:pos x="T1" y="T3"/>
                              </a:cxn>
                              <a:cxn ang="0">
                                <a:pos x="T5" y="T7"/>
                              </a:cxn>
                              <a:cxn ang="0">
                                <a:pos x="T9" y="T11"/>
                              </a:cxn>
                              <a:cxn ang="0">
                                <a:pos x="T13" y="T15"/>
                              </a:cxn>
                            </a:cxnLst>
                            <a:rect l="0" t="0" r="r" b="b"/>
                            <a:pathLst>
                              <a:path w="3" h="1">
                                <a:moveTo>
                                  <a:pt x="3"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725"/>
                        <wps:cNvSpPr>
                          <a:spLocks/>
                        </wps:cNvSpPr>
                        <wps:spPr bwMode="auto">
                          <a:xfrm>
                            <a:off x="1742" y="2006"/>
                            <a:ext cx="231" cy="1052"/>
                          </a:xfrm>
                          <a:custGeom>
                            <a:avLst/>
                            <a:gdLst>
                              <a:gd name="T0" fmla="+- 0 1923 1743"/>
                              <a:gd name="T1" fmla="*/ T0 w 231"/>
                              <a:gd name="T2" fmla="+- 0 2007 2007"/>
                              <a:gd name="T3" fmla="*/ 2007 h 1052"/>
                              <a:gd name="T4" fmla="+- 0 1882 1743"/>
                              <a:gd name="T5" fmla="*/ T4 w 231"/>
                              <a:gd name="T6" fmla="+- 0 2068 2007"/>
                              <a:gd name="T7" fmla="*/ 2068 h 1052"/>
                              <a:gd name="T8" fmla="+- 0 1839 1743"/>
                              <a:gd name="T9" fmla="*/ T8 w 231"/>
                              <a:gd name="T10" fmla="+- 0 2134 2007"/>
                              <a:gd name="T11" fmla="*/ 2134 h 1052"/>
                              <a:gd name="T12" fmla="+- 0 1798 1743"/>
                              <a:gd name="T13" fmla="*/ T12 w 231"/>
                              <a:gd name="T14" fmla="+- 0 2203 2007"/>
                              <a:gd name="T15" fmla="*/ 2203 h 1052"/>
                              <a:gd name="T16" fmla="+- 0 1765 1743"/>
                              <a:gd name="T17" fmla="*/ T16 w 231"/>
                              <a:gd name="T18" fmla="+- 0 2272 2007"/>
                              <a:gd name="T19" fmla="*/ 2272 h 1052"/>
                              <a:gd name="T20" fmla="+- 0 1745 1743"/>
                              <a:gd name="T21" fmla="*/ T20 w 231"/>
                              <a:gd name="T22" fmla="+- 0 2340 2007"/>
                              <a:gd name="T23" fmla="*/ 2340 h 1052"/>
                              <a:gd name="T24" fmla="+- 0 1743 1743"/>
                              <a:gd name="T25" fmla="*/ T24 w 231"/>
                              <a:gd name="T26" fmla="+- 0 2405 2007"/>
                              <a:gd name="T27" fmla="*/ 2405 h 1052"/>
                              <a:gd name="T28" fmla="+- 0 1764 1743"/>
                              <a:gd name="T29" fmla="*/ T28 w 231"/>
                              <a:gd name="T30" fmla="+- 0 2464 2007"/>
                              <a:gd name="T31" fmla="*/ 2464 h 1052"/>
                              <a:gd name="T32" fmla="+- 0 1810 1743"/>
                              <a:gd name="T33" fmla="*/ T32 w 231"/>
                              <a:gd name="T34" fmla="+- 0 2516 2007"/>
                              <a:gd name="T35" fmla="*/ 2516 h 1052"/>
                              <a:gd name="T36" fmla="+- 0 1868 1743"/>
                              <a:gd name="T37" fmla="*/ T36 w 231"/>
                              <a:gd name="T38" fmla="+- 0 2564 2007"/>
                              <a:gd name="T39" fmla="*/ 2564 h 1052"/>
                              <a:gd name="T40" fmla="+- 0 1924 1743"/>
                              <a:gd name="T41" fmla="*/ T40 w 231"/>
                              <a:gd name="T42" fmla="+- 0 2613 2007"/>
                              <a:gd name="T43" fmla="*/ 2613 h 1052"/>
                              <a:gd name="T44" fmla="+- 0 1964 1743"/>
                              <a:gd name="T45" fmla="*/ T44 w 231"/>
                              <a:gd name="T46" fmla="+- 0 2667 2007"/>
                              <a:gd name="T47" fmla="*/ 2667 h 1052"/>
                              <a:gd name="T48" fmla="+- 0 1974 1743"/>
                              <a:gd name="T49" fmla="*/ T48 w 231"/>
                              <a:gd name="T50" fmla="+- 0 2730 2007"/>
                              <a:gd name="T51" fmla="*/ 2730 h 1052"/>
                              <a:gd name="T52" fmla="+- 0 1952 1743"/>
                              <a:gd name="T53" fmla="*/ T52 w 231"/>
                              <a:gd name="T54" fmla="+- 0 2789 2007"/>
                              <a:gd name="T55" fmla="*/ 2789 h 1052"/>
                              <a:gd name="T56" fmla="+- 0 1912 1743"/>
                              <a:gd name="T57" fmla="*/ T56 w 231"/>
                              <a:gd name="T58" fmla="+- 0 2851 2007"/>
                              <a:gd name="T59" fmla="*/ 2851 h 1052"/>
                              <a:gd name="T60" fmla="+- 0 1863 1743"/>
                              <a:gd name="T61" fmla="*/ T60 w 231"/>
                              <a:gd name="T62" fmla="+- 0 2912 2007"/>
                              <a:gd name="T63" fmla="*/ 2912 h 1052"/>
                              <a:gd name="T64" fmla="+- 0 1816 1743"/>
                              <a:gd name="T65" fmla="*/ T64 w 231"/>
                              <a:gd name="T66" fmla="+- 0 2968 2007"/>
                              <a:gd name="T67" fmla="*/ 2968 h 1052"/>
                              <a:gd name="T68" fmla="+- 0 1780 1743"/>
                              <a:gd name="T69" fmla="*/ T68 w 231"/>
                              <a:gd name="T70" fmla="+- 0 3014 2007"/>
                              <a:gd name="T71" fmla="*/ 3014 h 1052"/>
                              <a:gd name="T72" fmla="+- 0 1767 1743"/>
                              <a:gd name="T73" fmla="*/ T72 w 231"/>
                              <a:gd name="T74" fmla="+- 0 3046 2007"/>
                              <a:gd name="T75" fmla="*/ 3046 h 1052"/>
                              <a:gd name="T76" fmla="+- 0 1787 1743"/>
                              <a:gd name="T77" fmla="*/ T76 w 231"/>
                              <a:gd name="T78" fmla="+- 0 3058 2007"/>
                              <a:gd name="T79" fmla="*/ 3058 h 1052"/>
                              <a:gd name="T80" fmla="+- 0 1788 1743"/>
                              <a:gd name="T81" fmla="*/ T80 w 231"/>
                              <a:gd name="T82" fmla="+- 0 3058 2007"/>
                              <a:gd name="T83" fmla="*/ 3058 h 1052"/>
                              <a:gd name="T84" fmla="+- 0 1790 1743"/>
                              <a:gd name="T85" fmla="*/ T84 w 231"/>
                              <a:gd name="T86" fmla="+- 0 3058 2007"/>
                              <a:gd name="T87" fmla="*/ 3058 h 1052"/>
                              <a:gd name="T88" fmla="+- 0 1792 1743"/>
                              <a:gd name="T89" fmla="*/ T88 w 231"/>
                              <a:gd name="T90" fmla="+- 0 3058 2007"/>
                              <a:gd name="T91" fmla="*/ 3058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1052">
                                <a:moveTo>
                                  <a:pt x="180" y="0"/>
                                </a:moveTo>
                                <a:lnTo>
                                  <a:pt x="139" y="61"/>
                                </a:lnTo>
                                <a:lnTo>
                                  <a:pt x="96" y="127"/>
                                </a:lnTo>
                                <a:lnTo>
                                  <a:pt x="55" y="196"/>
                                </a:lnTo>
                                <a:lnTo>
                                  <a:pt x="22" y="265"/>
                                </a:lnTo>
                                <a:lnTo>
                                  <a:pt x="2" y="333"/>
                                </a:lnTo>
                                <a:lnTo>
                                  <a:pt x="0" y="398"/>
                                </a:lnTo>
                                <a:lnTo>
                                  <a:pt x="21" y="457"/>
                                </a:lnTo>
                                <a:lnTo>
                                  <a:pt x="67" y="509"/>
                                </a:lnTo>
                                <a:lnTo>
                                  <a:pt x="125" y="557"/>
                                </a:lnTo>
                                <a:lnTo>
                                  <a:pt x="181" y="606"/>
                                </a:lnTo>
                                <a:lnTo>
                                  <a:pt x="221" y="660"/>
                                </a:lnTo>
                                <a:lnTo>
                                  <a:pt x="231" y="723"/>
                                </a:lnTo>
                                <a:lnTo>
                                  <a:pt x="209" y="782"/>
                                </a:lnTo>
                                <a:lnTo>
                                  <a:pt x="169" y="844"/>
                                </a:lnTo>
                                <a:lnTo>
                                  <a:pt x="120" y="905"/>
                                </a:lnTo>
                                <a:lnTo>
                                  <a:pt x="73" y="961"/>
                                </a:lnTo>
                                <a:lnTo>
                                  <a:pt x="37" y="1007"/>
                                </a:lnTo>
                                <a:lnTo>
                                  <a:pt x="24" y="1039"/>
                                </a:lnTo>
                                <a:lnTo>
                                  <a:pt x="44" y="1051"/>
                                </a:lnTo>
                                <a:lnTo>
                                  <a:pt x="45" y="1051"/>
                                </a:lnTo>
                                <a:lnTo>
                                  <a:pt x="47" y="1051"/>
                                </a:lnTo>
                                <a:lnTo>
                                  <a:pt x="49" y="105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726"/>
                        <wps:cNvSpPr>
                          <a:spLocks/>
                        </wps:cNvSpPr>
                        <wps:spPr bwMode="auto">
                          <a:xfrm>
                            <a:off x="2" y="2"/>
                            <a:ext cx="3570" cy="3110"/>
                          </a:xfrm>
                          <a:custGeom>
                            <a:avLst/>
                            <a:gdLst>
                              <a:gd name="T0" fmla="+- 0 3 3"/>
                              <a:gd name="T1" fmla="*/ T0 w 3570"/>
                              <a:gd name="T2" fmla="+- 0 3 3"/>
                              <a:gd name="T3" fmla="*/ 3 h 3110"/>
                              <a:gd name="T4" fmla="+- 0 3573 3"/>
                              <a:gd name="T5" fmla="*/ T4 w 3570"/>
                              <a:gd name="T6" fmla="+- 0 24 3"/>
                              <a:gd name="T7" fmla="*/ 24 h 3110"/>
                              <a:gd name="T8" fmla="+- 0 3573 3"/>
                              <a:gd name="T9" fmla="*/ T8 w 3570"/>
                              <a:gd name="T10" fmla="+- 0 3109 3"/>
                              <a:gd name="T11" fmla="*/ 3109 h 3110"/>
                              <a:gd name="T12" fmla="+- 0 3 3"/>
                              <a:gd name="T13" fmla="*/ T12 w 3570"/>
                              <a:gd name="T14" fmla="+- 0 3112 3"/>
                              <a:gd name="T15" fmla="*/ 3112 h 3110"/>
                              <a:gd name="T16" fmla="+- 0 3 3"/>
                              <a:gd name="T17" fmla="*/ T16 w 3570"/>
                              <a:gd name="T18" fmla="+- 0 3 3"/>
                              <a:gd name="T19" fmla="*/ 3 h 3110"/>
                            </a:gdLst>
                            <a:ahLst/>
                            <a:cxnLst>
                              <a:cxn ang="0">
                                <a:pos x="T1" y="T3"/>
                              </a:cxn>
                              <a:cxn ang="0">
                                <a:pos x="T5" y="T7"/>
                              </a:cxn>
                              <a:cxn ang="0">
                                <a:pos x="T9" y="T11"/>
                              </a:cxn>
                              <a:cxn ang="0">
                                <a:pos x="T13" y="T15"/>
                              </a:cxn>
                              <a:cxn ang="0">
                                <a:pos x="T17" y="T19"/>
                              </a:cxn>
                            </a:cxnLst>
                            <a:rect l="0" t="0" r="r" b="b"/>
                            <a:pathLst>
                              <a:path w="3570" h="3110">
                                <a:moveTo>
                                  <a:pt x="0" y="0"/>
                                </a:moveTo>
                                <a:lnTo>
                                  <a:pt x="3570" y="21"/>
                                </a:lnTo>
                                <a:lnTo>
                                  <a:pt x="3570" y="3106"/>
                                </a:lnTo>
                                <a:lnTo>
                                  <a:pt x="0" y="310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Line 727"/>
                        <wps:cNvCnPr>
                          <a:cxnSpLocks noChangeShapeType="1"/>
                        </wps:cNvCnPr>
                        <wps:spPr bwMode="auto">
                          <a:xfrm flipV="1">
                            <a:off x="2863" y="1698"/>
                            <a:ext cx="419" cy="2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4" name="Line 728"/>
                        <wps:cNvCnPr>
                          <a:cxnSpLocks noChangeShapeType="1"/>
                        </wps:cNvCnPr>
                        <wps:spPr bwMode="auto">
                          <a:xfrm flipH="1">
                            <a:off x="3149" y="1568"/>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5" name="Line 729"/>
                        <wps:cNvCnPr>
                          <a:cxnSpLocks noChangeShapeType="1"/>
                        </wps:cNvCnPr>
                        <wps:spPr bwMode="auto">
                          <a:xfrm flipV="1">
                            <a:off x="3243" y="1610"/>
                            <a:ext cx="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6" name="Line 730"/>
                        <wps:cNvCnPr>
                          <a:cxnSpLocks noChangeShapeType="1"/>
                        </wps:cNvCnPr>
                        <wps:spPr bwMode="auto">
                          <a:xfrm flipH="1" flipV="1">
                            <a:off x="3176" y="1559"/>
                            <a:ext cx="71" cy="3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7" name="Line 731"/>
                        <wps:cNvCnPr>
                          <a:cxnSpLocks noChangeShapeType="1"/>
                        </wps:cNvCnPr>
                        <wps:spPr bwMode="auto">
                          <a:xfrm>
                            <a:off x="931" y="35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8" name="Line 732"/>
                        <wps:cNvCnPr>
                          <a:cxnSpLocks noChangeShapeType="1"/>
                        </wps:cNvCnPr>
                        <wps:spPr bwMode="auto">
                          <a:xfrm flipH="1">
                            <a:off x="3155" y="1558"/>
                            <a:ext cx="1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9" name="Line 733"/>
                        <wps:cNvCnPr>
                          <a:cxnSpLocks noChangeShapeType="1"/>
                        </wps:cNvCnPr>
                        <wps:spPr bwMode="auto">
                          <a:xfrm>
                            <a:off x="936" y="362"/>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0" name="Line 734"/>
                        <wps:cNvCnPr>
                          <a:cxnSpLocks noChangeShapeType="1"/>
                        </wps:cNvCnPr>
                        <wps:spPr bwMode="auto">
                          <a:xfrm>
                            <a:off x="491" y="726"/>
                            <a:ext cx="2208" cy="116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1" name="Line 735"/>
                        <wps:cNvCnPr>
                          <a:cxnSpLocks noChangeShapeType="1"/>
                        </wps:cNvCnPr>
                        <wps:spPr bwMode="auto">
                          <a:xfrm flipH="1">
                            <a:off x="413" y="389"/>
                            <a:ext cx="426"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2" name="Line 736"/>
                        <wps:cNvCnPr>
                          <a:cxnSpLocks noChangeShapeType="1"/>
                        </wps:cNvCnPr>
                        <wps:spPr bwMode="auto">
                          <a:xfrm flipH="1" flipV="1">
                            <a:off x="865" y="390"/>
                            <a:ext cx="132"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3" name="Line 737"/>
                        <wps:cNvCnPr>
                          <a:cxnSpLocks noChangeShapeType="1"/>
                        </wps:cNvCnPr>
                        <wps:spPr bwMode="auto">
                          <a:xfrm flipH="1" flipV="1">
                            <a:off x="3205" y="1599"/>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4" name="Line 738"/>
                        <wps:cNvCnPr>
                          <a:cxnSpLocks noChangeShapeType="1"/>
                        </wps:cNvCnPr>
                        <wps:spPr bwMode="auto">
                          <a:xfrm>
                            <a:off x="3294" y="1663"/>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5" name="Line 739"/>
                        <wps:cNvCnPr>
                          <a:cxnSpLocks noChangeShapeType="1"/>
                        </wps:cNvCnPr>
                        <wps:spPr bwMode="auto">
                          <a:xfrm flipH="1" flipV="1">
                            <a:off x="3302" y="1649"/>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6" name="Line 740"/>
                        <wps:cNvCnPr>
                          <a:cxnSpLocks noChangeShapeType="1"/>
                        </wps:cNvCnPr>
                        <wps:spPr bwMode="auto">
                          <a:xfrm>
                            <a:off x="427" y="847"/>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7" name="Line 741"/>
                        <wps:cNvCnPr>
                          <a:cxnSpLocks noChangeShapeType="1"/>
                        </wps:cNvCnPr>
                        <wps:spPr bwMode="auto">
                          <a:xfrm flipV="1">
                            <a:off x="3286" y="1689"/>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8" name="Line 742"/>
                        <wps:cNvCnPr>
                          <a:cxnSpLocks noChangeShapeType="1"/>
                        </wps:cNvCnPr>
                        <wps:spPr bwMode="auto">
                          <a:xfrm>
                            <a:off x="3241" y="163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9" name="Line 743"/>
                        <wps:cNvCnPr>
                          <a:cxnSpLocks noChangeShapeType="1"/>
                        </wps:cNvCnPr>
                        <wps:spPr bwMode="auto">
                          <a:xfrm flipH="1" flipV="1">
                            <a:off x="1052" y="456"/>
                            <a:ext cx="2100" cy="1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0" name="Line 744"/>
                        <wps:cNvCnPr>
                          <a:cxnSpLocks noChangeShapeType="1"/>
                        </wps:cNvCnPr>
                        <wps:spPr bwMode="auto">
                          <a:xfrm flipH="1">
                            <a:off x="2635" y="1877"/>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1" name="Line 745"/>
                        <wps:cNvCnPr>
                          <a:cxnSpLocks noChangeShapeType="1"/>
                        </wps:cNvCnPr>
                        <wps:spPr bwMode="auto">
                          <a:xfrm flipH="1">
                            <a:off x="2717"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2" name="Line 746"/>
                        <wps:cNvCnPr>
                          <a:cxnSpLocks noChangeShapeType="1"/>
                        </wps:cNvCnPr>
                        <wps:spPr bwMode="auto">
                          <a:xfrm flipH="1" flipV="1">
                            <a:off x="2768" y="1876"/>
                            <a:ext cx="86"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3" name="Line 747"/>
                        <wps:cNvCnPr>
                          <a:cxnSpLocks noChangeShapeType="1"/>
                        </wps:cNvCnPr>
                        <wps:spPr bwMode="auto">
                          <a:xfrm flipV="1">
                            <a:off x="2804" y="1946"/>
                            <a:ext cx="58" cy="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4" name="Line 748"/>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5" name="Line 749"/>
                        <wps:cNvCnPr>
                          <a:cxnSpLocks noChangeShapeType="1"/>
                        </wps:cNvCnPr>
                        <wps:spPr bwMode="auto">
                          <a:xfrm>
                            <a:off x="941" y="36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6" name="Line 750"/>
                        <wps:cNvCnPr>
                          <a:cxnSpLocks noChangeShapeType="1"/>
                        </wps:cNvCnPr>
                        <wps:spPr bwMode="auto">
                          <a:xfrm>
                            <a:off x="946" y="367"/>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7" name="Line 751"/>
                        <wps:cNvCnPr>
                          <a:cxnSpLocks noChangeShapeType="1"/>
                        </wps:cNvCnPr>
                        <wps:spPr bwMode="auto">
                          <a:xfrm flipH="1" flipV="1">
                            <a:off x="992" y="3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8" name="Line 752"/>
                        <wps:cNvCnPr>
                          <a:cxnSpLocks noChangeShapeType="1"/>
                        </wps:cNvCnPr>
                        <wps:spPr bwMode="auto">
                          <a:xfrm flipV="1">
                            <a:off x="2369" y="2014"/>
                            <a:ext cx="193"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9" name="Line 753"/>
                        <wps:cNvCnPr>
                          <a:cxnSpLocks noChangeShapeType="1"/>
                        </wps:cNvCnPr>
                        <wps:spPr bwMode="auto">
                          <a:xfrm>
                            <a:off x="689" y="1192"/>
                            <a:ext cx="1555"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0" name="Line 754"/>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1" name="Line 755"/>
                        <wps:cNvCnPr>
                          <a:cxnSpLocks noChangeShapeType="1"/>
                        </wps:cNvCnPr>
                        <wps:spPr bwMode="auto">
                          <a:xfrm flipH="1" flipV="1">
                            <a:off x="709" y="1118"/>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2" name="Line 756"/>
                        <wps:cNvCnPr>
                          <a:cxnSpLocks noChangeShapeType="1"/>
                        </wps:cNvCnPr>
                        <wps:spPr bwMode="auto">
                          <a:xfrm>
                            <a:off x="503" y="924"/>
                            <a:ext cx="95"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3" name="Line 757"/>
                        <wps:cNvCnPr>
                          <a:cxnSpLocks noChangeShapeType="1"/>
                        </wps:cNvCnPr>
                        <wps:spPr bwMode="auto">
                          <a:xfrm flipH="1" flipV="1">
                            <a:off x="630" y="991"/>
                            <a:ext cx="56"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4" name="Line 758"/>
                        <wps:cNvCnPr>
                          <a:cxnSpLocks noChangeShapeType="1"/>
                        </wps:cNvCnPr>
                        <wps:spPr bwMode="auto">
                          <a:xfrm flipV="1">
                            <a:off x="2914" y="2193"/>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5" name="Line 759"/>
                        <wps:cNvCnPr>
                          <a:cxnSpLocks noChangeShapeType="1"/>
                        </wps:cNvCnPr>
                        <wps:spPr bwMode="auto">
                          <a:xfrm flipH="1">
                            <a:off x="120" y="698"/>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6" name="Line 760"/>
                        <wps:cNvCnPr>
                          <a:cxnSpLocks noChangeShapeType="1"/>
                        </wps:cNvCnPr>
                        <wps:spPr bwMode="auto">
                          <a:xfrm>
                            <a:off x="120" y="71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7" name="Line 761"/>
                        <wps:cNvCnPr>
                          <a:cxnSpLocks noChangeShapeType="1"/>
                        </wps:cNvCnPr>
                        <wps:spPr bwMode="auto">
                          <a:xfrm flipH="1" flipV="1">
                            <a:off x="3488" y="1856"/>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8" name="Line 762"/>
                        <wps:cNvCnPr>
                          <a:cxnSpLocks noChangeShapeType="1"/>
                        </wps:cNvCnPr>
                        <wps:spPr bwMode="auto">
                          <a:xfrm flipV="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9" name="Line 763"/>
                        <wps:cNvCnPr>
                          <a:cxnSpLocks noChangeShapeType="1"/>
                        </wps:cNvCnPr>
                        <wps:spPr bwMode="auto">
                          <a:xfrm flipH="1">
                            <a:off x="691" y="379"/>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0" name="Line 764"/>
                        <wps:cNvCnPr>
                          <a:cxnSpLocks noChangeShapeType="1"/>
                        </wps:cNvCnPr>
                        <wps:spPr bwMode="auto">
                          <a:xfrm flipV="1">
                            <a:off x="509" y="695"/>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1" name="Line 765"/>
                        <wps:cNvCnPr>
                          <a:cxnSpLocks noChangeShapeType="1"/>
                        </wps:cNvCnPr>
                        <wps:spPr bwMode="auto">
                          <a:xfrm flipH="1">
                            <a:off x="368" y="6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2" name="Line 766"/>
                        <wps:cNvCnPr>
                          <a:cxnSpLocks noChangeShapeType="1"/>
                        </wps:cNvCnPr>
                        <wps:spPr bwMode="auto">
                          <a:xfrm flipV="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3" name="Line 767"/>
                        <wps:cNvCnPr>
                          <a:cxnSpLocks noChangeShapeType="1"/>
                        </wps:cNvCnPr>
                        <wps:spPr bwMode="auto">
                          <a:xfrm flipH="1" flipV="1">
                            <a:off x="398" y="621"/>
                            <a:ext cx="86"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4" name="Line 768"/>
                        <wps:cNvCnPr>
                          <a:cxnSpLocks noChangeShapeType="1"/>
                        </wps:cNvCnPr>
                        <wps:spPr bwMode="auto">
                          <a:xfrm flipH="1">
                            <a:off x="852" y="351"/>
                            <a:ext cx="65"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5" name="Line 769"/>
                        <wps:cNvCnPr>
                          <a:cxnSpLocks noChangeShapeType="1"/>
                        </wps:cNvCnPr>
                        <wps:spPr bwMode="auto">
                          <a:xfrm flipH="1">
                            <a:off x="279" y="751"/>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6" name="Line 770"/>
                        <wps:cNvCnPr>
                          <a:cxnSpLocks noChangeShapeType="1"/>
                        </wps:cNvCnPr>
                        <wps:spPr bwMode="auto">
                          <a:xfrm flipH="1">
                            <a:off x="915" y="36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7" name="Line 771"/>
                        <wps:cNvCnPr>
                          <a:cxnSpLocks noChangeShapeType="1"/>
                        </wps:cNvCnPr>
                        <wps:spPr bwMode="auto">
                          <a:xfrm flipH="1" flipV="1">
                            <a:off x="970" y="3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8" name="Line 772"/>
                        <wps:cNvCnPr>
                          <a:cxnSpLocks noChangeShapeType="1"/>
                        </wps:cNvCnPr>
                        <wps:spPr bwMode="auto">
                          <a:xfrm>
                            <a:off x="3284" y="1604"/>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9" name="Line 773"/>
                        <wps:cNvCnPr>
                          <a:cxnSpLocks noChangeShapeType="1"/>
                        </wps:cNvCnPr>
                        <wps:spPr bwMode="auto">
                          <a:xfrm>
                            <a:off x="3289" y="160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0" name="Line 774"/>
                        <wps:cNvCnPr>
                          <a:cxnSpLocks noChangeShapeType="1"/>
                        </wps:cNvCnPr>
                        <wps:spPr bwMode="auto">
                          <a:xfrm flipH="1" flipV="1">
                            <a:off x="3335" y="158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1" name="Line 775"/>
                        <wps:cNvCnPr>
                          <a:cxnSpLocks noChangeShapeType="1"/>
                        </wps:cNvCnPr>
                        <wps:spPr bwMode="auto">
                          <a:xfrm>
                            <a:off x="3310" y="174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2" name="Line 776"/>
                        <wps:cNvCnPr>
                          <a:cxnSpLocks noChangeShapeType="1"/>
                        </wps:cNvCnPr>
                        <wps:spPr bwMode="auto">
                          <a:xfrm>
                            <a:off x="3306" y="17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3" name="Line 777"/>
                        <wps:cNvCnPr>
                          <a:cxnSpLocks noChangeShapeType="1"/>
                        </wps:cNvCnPr>
                        <wps:spPr bwMode="auto">
                          <a:xfrm flipV="1">
                            <a:off x="3354" y="17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4" name="Line 778"/>
                        <wps:cNvCnPr>
                          <a:cxnSpLocks noChangeShapeType="1"/>
                        </wps:cNvCnPr>
                        <wps:spPr bwMode="auto">
                          <a:xfrm flipH="1">
                            <a:off x="3247" y="1591"/>
                            <a:ext cx="1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5" name="Line 779"/>
                        <wps:cNvCnPr>
                          <a:cxnSpLocks noChangeShapeType="1"/>
                        </wps:cNvCnPr>
                        <wps:spPr bwMode="auto">
                          <a:xfrm flipV="1">
                            <a:off x="3362" y="1780"/>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6" name="Line 780"/>
                        <wps:cNvCnPr>
                          <a:cxnSpLocks noChangeShapeType="1"/>
                        </wps:cNvCnPr>
                        <wps:spPr bwMode="auto">
                          <a:xfrm flipH="1" flipV="1">
                            <a:off x="3344" y="174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7" name="Line 781"/>
                        <wps:cNvCnPr>
                          <a:cxnSpLocks noChangeShapeType="1"/>
                        </wps:cNvCnPr>
                        <wps:spPr bwMode="auto">
                          <a:xfrm flipH="1">
                            <a:off x="3258" y="160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8" name="Line 782"/>
                        <wps:cNvCnPr>
                          <a:cxnSpLocks noChangeShapeType="1"/>
                        </wps:cNvCnPr>
                        <wps:spPr bwMode="auto">
                          <a:xfrm flipH="1" flipV="1">
                            <a:off x="3313" y="160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9" name="Line 783"/>
                        <wps:cNvCnPr>
                          <a:cxnSpLocks noChangeShapeType="1"/>
                        </wps:cNvCnPr>
                        <wps:spPr bwMode="auto">
                          <a:xfrm flipH="1">
                            <a:off x="953" y="409"/>
                            <a:ext cx="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0" name="Line 784"/>
                        <wps:cNvCnPr>
                          <a:cxnSpLocks noChangeShapeType="1"/>
                        </wps:cNvCnPr>
                        <wps:spPr bwMode="auto">
                          <a:xfrm flipH="1">
                            <a:off x="960" y="399"/>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1" name="Line 785"/>
                        <wps:cNvCnPr>
                          <a:cxnSpLocks noChangeShapeType="1"/>
                        </wps:cNvCnPr>
                        <wps:spPr bwMode="auto">
                          <a:xfrm flipH="1" flipV="1">
                            <a:off x="982" y="400"/>
                            <a:ext cx="7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2" name="Line 786"/>
                        <wps:cNvCnPr>
                          <a:cxnSpLocks noChangeShapeType="1"/>
                        </wps:cNvCnPr>
                        <wps:spPr bwMode="auto">
                          <a:xfrm>
                            <a:off x="3274" y="1599"/>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3" name="Line 787"/>
                        <wps:cNvCnPr>
                          <a:cxnSpLocks noChangeShapeType="1"/>
                        </wps:cNvCnPr>
                        <wps:spPr bwMode="auto">
                          <a:xfrm>
                            <a:off x="3279" y="160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4" name="Line 788"/>
                        <wps:cNvCnPr>
                          <a:cxnSpLocks noChangeShapeType="1"/>
                        </wps:cNvCnPr>
                        <wps:spPr bwMode="auto">
                          <a:xfrm>
                            <a:off x="502" y="707"/>
                            <a:ext cx="2207"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5" name="Line 78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6" name="Line 790"/>
                        <wps:cNvCnPr>
                          <a:cxnSpLocks noChangeShapeType="1"/>
                        </wps:cNvCnPr>
                        <wps:spPr bwMode="auto">
                          <a:xfrm>
                            <a:off x="612" y="699"/>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7" name="Line 791"/>
                        <wps:cNvCnPr>
                          <a:cxnSpLocks noChangeShapeType="1"/>
                        </wps:cNvCnPr>
                        <wps:spPr bwMode="auto">
                          <a:xfrm flipV="1">
                            <a:off x="2724" y="1600"/>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8" name="Line 792"/>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9" name="Line 793"/>
                        <wps:cNvCnPr>
                          <a:cxnSpLocks noChangeShapeType="1"/>
                        </wps:cNvCnPr>
                        <wps:spPr bwMode="auto">
                          <a:xfrm flipH="1" flipV="1">
                            <a:off x="1051" y="456"/>
                            <a:ext cx="2127" cy="1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0" name="Line 794"/>
                        <wps:cNvCnPr>
                          <a:cxnSpLocks noChangeShapeType="1"/>
                        </wps:cNvCnPr>
                        <wps:spPr bwMode="auto">
                          <a:xfrm flipH="1" flipV="1">
                            <a:off x="3203" y="1598"/>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1" name="Line 795"/>
                        <wps:cNvCnPr>
                          <a:cxnSpLocks noChangeShapeType="1"/>
                        </wps:cNvCnPr>
                        <wps:spPr bwMode="auto">
                          <a:xfrm flipV="1">
                            <a:off x="2854" y="1679"/>
                            <a:ext cx="430" cy="24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2" name="Line 796"/>
                        <wps:cNvCnPr>
                          <a:cxnSpLocks noChangeShapeType="1"/>
                        </wps:cNvCnPr>
                        <wps:spPr bwMode="auto">
                          <a:xfrm flipH="1">
                            <a:off x="2862" y="1690"/>
                            <a:ext cx="425"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3" name="Line 797"/>
                        <wps:cNvCnPr>
                          <a:cxnSpLocks noChangeShapeType="1"/>
                        </wps:cNvCnPr>
                        <wps:spPr bwMode="auto">
                          <a:xfrm flipV="1">
                            <a:off x="2863" y="1695"/>
                            <a:ext cx="422" cy="2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4" name="Line 798"/>
                        <wps:cNvCnPr>
                          <a:cxnSpLocks noChangeShapeType="1"/>
                        </wps:cNvCnPr>
                        <wps:spPr bwMode="auto">
                          <a:xfrm flipV="1">
                            <a:off x="3285" y="1690"/>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5" name="Line 79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6" name="Line 800"/>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7" name="Line 801"/>
                        <wps:cNvCnPr>
                          <a:cxnSpLocks noChangeShapeType="1"/>
                        </wps:cNvCnPr>
                        <wps:spPr bwMode="auto">
                          <a:xfrm>
                            <a:off x="997" y="48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8" name="Line 802"/>
                        <wps:cNvCnPr>
                          <a:cxnSpLocks noChangeShapeType="1"/>
                        </wps:cNvCnPr>
                        <wps:spPr bwMode="auto">
                          <a:xfrm>
                            <a:off x="3223" y="16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9" name="Line 803"/>
                        <wps:cNvCnPr>
                          <a:cxnSpLocks noChangeShapeType="1"/>
                        </wps:cNvCnPr>
                        <wps:spPr bwMode="auto">
                          <a:xfrm flipV="1">
                            <a:off x="929" y="4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0" name="Line 804"/>
                        <wps:cNvCnPr>
                          <a:cxnSpLocks noChangeShapeType="1"/>
                        </wps:cNvCnPr>
                        <wps:spPr bwMode="auto">
                          <a:xfrm>
                            <a:off x="945" y="36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1" name="Line 805"/>
                        <wps:cNvCnPr>
                          <a:cxnSpLocks noChangeShapeType="1"/>
                        </wps:cNvCnPr>
                        <wps:spPr bwMode="auto">
                          <a:xfrm flipV="1">
                            <a:off x="942" y="338"/>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2" name="Line 806"/>
                        <wps:cNvCnPr>
                          <a:cxnSpLocks noChangeShapeType="1"/>
                        </wps:cNvCnPr>
                        <wps:spPr bwMode="auto">
                          <a:xfrm flipV="1">
                            <a:off x="953" y="316"/>
                            <a:ext cx="1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3" name="Line 807"/>
                        <wps:cNvCnPr>
                          <a:cxnSpLocks noChangeShapeType="1"/>
                        </wps:cNvCnPr>
                        <wps:spPr bwMode="auto">
                          <a:xfrm flipV="1">
                            <a:off x="973" y="305"/>
                            <a:ext cx="15"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4" name="Line 808"/>
                        <wps:cNvCnPr>
                          <a:cxnSpLocks noChangeShapeType="1"/>
                        </wps:cNvCnPr>
                        <wps:spPr bwMode="auto">
                          <a:xfrm>
                            <a:off x="989" y="3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5" name="Line 809"/>
                        <wps:cNvCnPr>
                          <a:cxnSpLocks noChangeShapeType="1"/>
                        </wps:cNvCnPr>
                        <wps:spPr bwMode="auto">
                          <a:xfrm flipH="1" flipV="1">
                            <a:off x="944" y="33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6" name="Line 810"/>
                        <wps:cNvCnPr>
                          <a:cxnSpLocks noChangeShapeType="1"/>
                        </wps:cNvCnPr>
                        <wps:spPr bwMode="auto">
                          <a:xfrm flipH="1" flipV="1">
                            <a:off x="962" y="311"/>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7" name="Line 811"/>
                        <wps:cNvCnPr>
                          <a:cxnSpLocks noChangeShapeType="1"/>
                        </wps:cNvCnPr>
                        <wps:spPr bwMode="auto">
                          <a:xfrm flipV="1">
                            <a:off x="944" y="311"/>
                            <a:ext cx="18"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8" name="Line 812"/>
                        <wps:cNvCnPr>
                          <a:cxnSpLocks noChangeShapeType="1"/>
                        </wps:cNvCnPr>
                        <wps:spPr bwMode="auto">
                          <a:xfrm flipH="1" flipV="1">
                            <a:off x="942" y="333"/>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9" name="Line 813"/>
                        <wps:cNvCnPr>
                          <a:cxnSpLocks noChangeShapeType="1"/>
                        </wps:cNvCnPr>
                        <wps:spPr bwMode="auto">
                          <a:xfrm flipH="1" flipV="1">
                            <a:off x="932" y="354"/>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0" name="Line 814"/>
                        <wps:cNvCnPr>
                          <a:cxnSpLocks noChangeShapeType="1"/>
                        </wps:cNvCnPr>
                        <wps:spPr bwMode="auto">
                          <a:xfrm flipV="1">
                            <a:off x="932" y="333"/>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1" name="Line 815"/>
                        <wps:cNvCnPr>
                          <a:cxnSpLocks noChangeShapeType="1"/>
                        </wps:cNvCnPr>
                        <wps:spPr bwMode="auto">
                          <a:xfrm flipH="1" flipV="1">
                            <a:off x="963" y="310"/>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2" name="Line 816"/>
                        <wps:cNvCnPr>
                          <a:cxnSpLocks noChangeShapeType="1"/>
                        </wps:cNvCnPr>
                        <wps:spPr bwMode="auto">
                          <a:xfrm flipH="1" flipV="1">
                            <a:off x="979" y="300"/>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3" name="Line 817"/>
                        <wps:cNvCnPr>
                          <a:cxnSpLocks noChangeShapeType="1"/>
                        </wps:cNvCnPr>
                        <wps:spPr bwMode="auto">
                          <a:xfrm flipV="1">
                            <a:off x="963" y="300"/>
                            <a:ext cx="16"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4" name="Line 818"/>
                        <wps:cNvCnPr>
                          <a:cxnSpLocks noChangeShapeType="1"/>
                        </wps:cNvCnPr>
                        <wps:spPr bwMode="auto">
                          <a:xfrm flipV="1">
                            <a:off x="919"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5" name="Line 819"/>
                        <wps:cNvCnPr>
                          <a:cxnSpLocks noChangeShapeType="1"/>
                        </wps:cNvCnPr>
                        <wps:spPr bwMode="auto">
                          <a:xfrm flipV="1">
                            <a:off x="2584" y="1875"/>
                            <a:ext cx="16"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6" name="Line 820"/>
                        <wps:cNvCnPr>
                          <a:cxnSpLocks noChangeShapeType="1"/>
                        </wps:cNvCnPr>
                        <wps:spPr bwMode="auto">
                          <a:xfrm flipH="1" flipV="1">
                            <a:off x="3302" y="1650"/>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7" name="Line 821"/>
                        <wps:cNvCnPr>
                          <a:cxnSpLocks noChangeShapeType="1"/>
                        </wps:cNvCnPr>
                        <wps:spPr bwMode="auto">
                          <a:xfrm>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8" name="Line 822"/>
                        <wps:cNvCnPr>
                          <a:cxnSpLocks noChangeShapeType="1"/>
                        </wps:cNvCnPr>
                        <wps:spPr bwMode="auto">
                          <a:xfrm flipV="1">
                            <a:off x="2629" y="1916"/>
                            <a:ext cx="16"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9" name="Line 823"/>
                        <wps:cNvCnPr>
                          <a:cxnSpLocks noChangeShapeType="1"/>
                        </wps:cNvCnPr>
                        <wps:spPr bwMode="auto">
                          <a:xfrm flipH="1" flipV="1">
                            <a:off x="2631" y="1952"/>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0" name="Line 824"/>
                        <wps:cNvCnPr>
                          <a:cxnSpLocks noChangeShapeType="1"/>
                        </wps:cNvCnPr>
                        <wps:spPr bwMode="auto">
                          <a:xfrm flipH="1">
                            <a:off x="2658" y="1931"/>
                            <a:ext cx="15"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1" name="Line 825"/>
                        <wps:cNvCnPr>
                          <a:cxnSpLocks noChangeShapeType="1"/>
                        </wps:cNvCnPr>
                        <wps:spPr bwMode="auto">
                          <a:xfrm flipH="1" flipV="1">
                            <a:off x="488" y="76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2" name="Line 826"/>
                        <wps:cNvCnPr>
                          <a:cxnSpLocks noChangeShapeType="1"/>
                        </wps:cNvCnPr>
                        <wps:spPr bwMode="auto">
                          <a:xfrm flipH="1">
                            <a:off x="465" y="771"/>
                            <a:ext cx="16"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3" name="Line 827"/>
                        <wps:cNvCnPr>
                          <a:cxnSpLocks noChangeShapeType="1"/>
                        </wps:cNvCnPr>
                        <wps:spPr bwMode="auto">
                          <a:xfrm>
                            <a:off x="468" y="806"/>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4" name="Line 828"/>
                        <wps:cNvCnPr>
                          <a:cxnSpLocks noChangeShapeType="1"/>
                        </wps:cNvCnPr>
                        <wps:spPr bwMode="auto">
                          <a:xfrm flipV="1">
                            <a:off x="494" y="786"/>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5" name="Line 829"/>
                        <wps:cNvCnPr>
                          <a:cxnSpLocks noChangeShapeType="1"/>
                        </wps:cNvCnPr>
                        <wps:spPr bwMode="auto">
                          <a:xfrm flipH="1" flipV="1">
                            <a:off x="2519" y="186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6" name="Line 830"/>
                        <wps:cNvCnPr>
                          <a:cxnSpLocks noChangeShapeType="1"/>
                        </wps:cNvCnPr>
                        <wps:spPr bwMode="auto">
                          <a:xfrm>
                            <a:off x="2532" y="1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7" name="Line 831"/>
                        <wps:cNvCnPr>
                          <a:cxnSpLocks noChangeShapeType="1"/>
                        </wps:cNvCnPr>
                        <wps:spPr bwMode="auto">
                          <a:xfrm flipH="1" flipV="1">
                            <a:off x="2387" y="179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8" name="Line 832"/>
                        <wps:cNvCnPr>
                          <a:cxnSpLocks noChangeShapeType="1"/>
                        </wps:cNvCnPr>
                        <wps:spPr bwMode="auto">
                          <a:xfrm>
                            <a:off x="2400" y="176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9" name="Line 833"/>
                        <wps:cNvCnPr>
                          <a:cxnSpLocks noChangeShapeType="1"/>
                        </wps:cNvCnPr>
                        <wps:spPr bwMode="auto">
                          <a:xfrm flipH="1" flipV="1">
                            <a:off x="2255" y="172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0" name="Line 834"/>
                        <wps:cNvCnPr>
                          <a:cxnSpLocks noChangeShapeType="1"/>
                        </wps:cNvCnPr>
                        <wps:spPr bwMode="auto">
                          <a:xfrm>
                            <a:off x="2268" y="169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1" name="Line 835"/>
                        <wps:cNvCnPr>
                          <a:cxnSpLocks noChangeShapeType="1"/>
                        </wps:cNvCnPr>
                        <wps:spPr bwMode="auto">
                          <a:xfrm flipH="1" flipV="1">
                            <a:off x="2123" y="165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2" name="Line 836"/>
                        <wps:cNvCnPr>
                          <a:cxnSpLocks noChangeShapeType="1"/>
                        </wps:cNvCnPr>
                        <wps:spPr bwMode="auto">
                          <a:xfrm>
                            <a:off x="2136" y="1629"/>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3" name="Line 837"/>
                        <wps:cNvCnPr>
                          <a:cxnSpLocks noChangeShapeType="1"/>
                        </wps:cNvCnPr>
                        <wps:spPr bwMode="auto">
                          <a:xfrm flipH="1" flipV="1">
                            <a:off x="1991" y="158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4" name="Line 838"/>
                        <wps:cNvCnPr>
                          <a:cxnSpLocks noChangeShapeType="1"/>
                        </wps:cNvCnPr>
                        <wps:spPr bwMode="auto">
                          <a:xfrm>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5" name="Line 839"/>
                        <wps:cNvCnPr>
                          <a:cxnSpLocks noChangeShapeType="1"/>
                        </wps:cNvCnPr>
                        <wps:spPr bwMode="auto">
                          <a:xfrm flipH="1" flipV="1">
                            <a:off x="1859" y="1513"/>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6" name="Line 840"/>
                        <wps:cNvCnPr>
                          <a:cxnSpLocks noChangeShapeType="1"/>
                        </wps:cNvCnPr>
                        <wps:spPr bwMode="auto">
                          <a:xfrm>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7" name="Line 841"/>
                        <wps:cNvCnPr>
                          <a:cxnSpLocks noChangeShapeType="1"/>
                        </wps:cNvCnPr>
                        <wps:spPr bwMode="auto">
                          <a:xfrm flipH="1" flipV="1">
                            <a:off x="1727" y="144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8" name="Line 842"/>
                        <wps:cNvCnPr>
                          <a:cxnSpLocks noChangeShapeType="1"/>
                        </wps:cNvCnPr>
                        <wps:spPr bwMode="auto">
                          <a:xfrm>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9" name="Line 843"/>
                        <wps:cNvCnPr>
                          <a:cxnSpLocks noChangeShapeType="1"/>
                        </wps:cNvCnPr>
                        <wps:spPr bwMode="auto">
                          <a:xfrm flipH="1" flipV="1">
                            <a:off x="1595" y="137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0" name="Line 844"/>
                        <wps:cNvCnPr>
                          <a:cxnSpLocks noChangeShapeType="1"/>
                        </wps:cNvCnPr>
                        <wps:spPr bwMode="auto">
                          <a:xfrm>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1" name="Line 845"/>
                        <wps:cNvCnPr>
                          <a:cxnSpLocks noChangeShapeType="1"/>
                        </wps:cNvCnPr>
                        <wps:spPr bwMode="auto">
                          <a:xfrm flipH="1" flipV="1">
                            <a:off x="1463" y="130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2" name="Line 846"/>
                        <wps:cNvCnPr>
                          <a:cxnSpLocks noChangeShapeType="1"/>
                        </wps:cNvCnPr>
                        <wps:spPr bwMode="auto">
                          <a:xfrm>
                            <a:off x="1476" y="127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3" name="Line 847"/>
                        <wps:cNvCnPr>
                          <a:cxnSpLocks noChangeShapeType="1"/>
                        </wps:cNvCnPr>
                        <wps:spPr bwMode="auto">
                          <a:xfrm flipH="1" flipV="1">
                            <a:off x="1331" y="123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4" name="Line 848"/>
                        <wps:cNvCnPr>
                          <a:cxnSpLocks noChangeShapeType="1"/>
                        </wps:cNvCnPr>
                        <wps:spPr bwMode="auto">
                          <a:xfrm>
                            <a:off x="1344" y="12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5" name="Line 849"/>
                        <wps:cNvCnPr>
                          <a:cxnSpLocks noChangeShapeType="1"/>
                        </wps:cNvCnPr>
                        <wps:spPr bwMode="auto">
                          <a:xfrm flipH="1" flipV="1">
                            <a:off x="1199" y="116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6" name="Line 850"/>
                        <wps:cNvCnPr>
                          <a:cxnSpLocks noChangeShapeType="1"/>
                        </wps:cNvCnPr>
                        <wps:spPr bwMode="auto">
                          <a:xfrm>
                            <a:off x="1212" y="11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7" name="Line 851"/>
                        <wps:cNvCnPr>
                          <a:cxnSpLocks noChangeShapeType="1"/>
                        </wps:cNvCnPr>
                        <wps:spPr bwMode="auto">
                          <a:xfrm flipH="1" flipV="1">
                            <a:off x="1067" y="109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8" name="Line 852"/>
                        <wps:cNvCnPr>
                          <a:cxnSpLocks noChangeShapeType="1"/>
                        </wps:cNvCnPr>
                        <wps:spPr bwMode="auto">
                          <a:xfrm>
                            <a:off x="1080" y="10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9" name="Line 853"/>
                        <wps:cNvCnPr>
                          <a:cxnSpLocks noChangeShapeType="1"/>
                        </wps:cNvCnPr>
                        <wps:spPr bwMode="auto">
                          <a:xfrm flipH="1" flipV="1">
                            <a:off x="935" y="102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0" name="Line 854"/>
                        <wps:cNvCnPr>
                          <a:cxnSpLocks noChangeShapeType="1"/>
                        </wps:cNvCnPr>
                        <wps:spPr bwMode="auto">
                          <a:xfrm>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1" name="Line 855"/>
                        <wps:cNvCnPr>
                          <a:cxnSpLocks noChangeShapeType="1"/>
                        </wps:cNvCnPr>
                        <wps:spPr bwMode="auto">
                          <a:xfrm flipH="1" flipV="1">
                            <a:off x="803" y="95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2" name="Line 856"/>
                        <wps:cNvCnPr>
                          <a:cxnSpLocks noChangeShapeType="1"/>
                        </wps:cNvCnPr>
                        <wps:spPr bwMode="auto">
                          <a:xfrm>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3" name="Line 857"/>
                        <wps:cNvCnPr>
                          <a:cxnSpLocks noChangeShapeType="1"/>
                        </wps:cNvCnPr>
                        <wps:spPr bwMode="auto">
                          <a:xfrm flipH="1" flipV="1">
                            <a:off x="671" y="88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4" name="Line 858"/>
                        <wps:cNvCnPr>
                          <a:cxnSpLocks noChangeShapeType="1"/>
                        </wps:cNvCnPr>
                        <wps:spPr bwMode="auto">
                          <a:xfrm>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5" name="Line 859"/>
                        <wps:cNvCnPr>
                          <a:cxnSpLocks noChangeShapeType="1"/>
                        </wps:cNvCnPr>
                        <wps:spPr bwMode="auto">
                          <a:xfrm flipH="1" flipV="1">
                            <a:off x="539" y="81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6" name="Line 860"/>
                        <wps:cNvCnPr>
                          <a:cxnSpLocks noChangeShapeType="1"/>
                        </wps:cNvCnPr>
                        <wps:spPr bwMode="auto">
                          <a:xfrm>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7" name="Line 861"/>
                        <wps:cNvCnPr>
                          <a:cxnSpLocks noChangeShapeType="1"/>
                        </wps:cNvCnPr>
                        <wps:spPr bwMode="auto">
                          <a:xfrm flipH="1" flipV="1">
                            <a:off x="485" y="738"/>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8" name="Line 862"/>
                        <wps:cNvCnPr>
                          <a:cxnSpLocks noChangeShapeType="1"/>
                        </wps:cNvCnPr>
                        <wps:spPr bwMode="auto">
                          <a:xfrm flipH="1" flipV="1">
                            <a:off x="514" y="86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9" name="Line 863"/>
                        <wps:cNvCnPr>
                          <a:cxnSpLocks noChangeShapeType="1"/>
                        </wps:cNvCnPr>
                        <wps:spPr bwMode="auto">
                          <a:xfrm>
                            <a:off x="527" y="838"/>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0" name="Line 864"/>
                        <wps:cNvCnPr>
                          <a:cxnSpLocks noChangeShapeType="1"/>
                        </wps:cNvCnPr>
                        <wps:spPr bwMode="auto">
                          <a:xfrm flipH="1" flipV="1">
                            <a:off x="646" y="93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1" name="Line 865"/>
                        <wps:cNvCnPr>
                          <a:cxnSpLocks noChangeShapeType="1"/>
                        </wps:cNvCnPr>
                        <wps:spPr bwMode="auto">
                          <a:xfrm>
                            <a:off x="659" y="90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2" name="Line 866"/>
                        <wps:cNvCnPr>
                          <a:cxnSpLocks noChangeShapeType="1"/>
                        </wps:cNvCnPr>
                        <wps:spPr bwMode="auto">
                          <a:xfrm flipH="1" flipV="1">
                            <a:off x="778" y="100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3" name="Line 867"/>
                        <wps:cNvCnPr>
                          <a:cxnSpLocks noChangeShapeType="1"/>
                        </wps:cNvCnPr>
                        <wps:spPr bwMode="auto">
                          <a:xfrm>
                            <a:off x="791" y="97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4" name="Line 868"/>
                        <wps:cNvCnPr>
                          <a:cxnSpLocks noChangeShapeType="1"/>
                        </wps:cNvCnPr>
                        <wps:spPr bwMode="auto">
                          <a:xfrm flipH="1" flipV="1">
                            <a:off x="910" y="107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5" name="Line 869"/>
                        <wps:cNvCnPr>
                          <a:cxnSpLocks noChangeShapeType="1"/>
                        </wps:cNvCnPr>
                        <wps:spPr bwMode="auto">
                          <a:xfrm>
                            <a:off x="923" y="104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6" name="Line 870"/>
                        <wps:cNvCnPr>
                          <a:cxnSpLocks noChangeShapeType="1"/>
                        </wps:cNvCnPr>
                        <wps:spPr bwMode="auto">
                          <a:xfrm flipH="1" flipV="1">
                            <a:off x="1042" y="114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7" name="Line 871"/>
                        <wps:cNvCnPr>
                          <a:cxnSpLocks noChangeShapeType="1"/>
                        </wps:cNvCnPr>
                        <wps:spPr bwMode="auto">
                          <a:xfrm>
                            <a:off x="1055" y="111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8" name="Line 872"/>
                        <wps:cNvCnPr>
                          <a:cxnSpLocks noChangeShapeType="1"/>
                        </wps:cNvCnPr>
                        <wps:spPr bwMode="auto">
                          <a:xfrm flipH="1" flipV="1">
                            <a:off x="1174" y="121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9" name="Line 873"/>
                        <wps:cNvCnPr>
                          <a:cxnSpLocks noChangeShapeType="1"/>
                        </wps:cNvCnPr>
                        <wps:spPr bwMode="auto">
                          <a:xfrm>
                            <a:off x="1187" y="118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0" name="Line 874"/>
                        <wps:cNvCnPr>
                          <a:cxnSpLocks noChangeShapeType="1"/>
                        </wps:cNvCnPr>
                        <wps:spPr bwMode="auto">
                          <a:xfrm flipH="1" flipV="1">
                            <a:off x="1306" y="1281"/>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1" name="Line 875"/>
                        <wps:cNvCnPr>
                          <a:cxnSpLocks noChangeShapeType="1"/>
                        </wps:cNvCnPr>
                        <wps:spPr bwMode="auto">
                          <a:xfrm>
                            <a:off x="1319" y="125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2" name="Line 876"/>
                        <wps:cNvCnPr>
                          <a:cxnSpLocks noChangeShapeType="1"/>
                        </wps:cNvCnPr>
                        <wps:spPr bwMode="auto">
                          <a:xfrm flipH="1" flipV="1">
                            <a:off x="1438" y="135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3" name="Line 877"/>
                        <wps:cNvCnPr>
                          <a:cxnSpLocks noChangeShapeType="1"/>
                        </wps:cNvCnPr>
                        <wps:spPr bwMode="auto">
                          <a:xfrm>
                            <a:off x="1451" y="132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4" name="Line 878"/>
                        <wps:cNvCnPr>
                          <a:cxnSpLocks noChangeShapeType="1"/>
                        </wps:cNvCnPr>
                        <wps:spPr bwMode="auto">
                          <a:xfrm flipH="1" flipV="1">
                            <a:off x="1570" y="142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5" name="Line 879"/>
                        <wps:cNvCnPr>
                          <a:cxnSpLocks noChangeShapeType="1"/>
                        </wps:cNvCnPr>
                        <wps:spPr bwMode="auto">
                          <a:xfrm>
                            <a:off x="1583" y="1397"/>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6" name="Line 880"/>
                        <wps:cNvCnPr>
                          <a:cxnSpLocks noChangeShapeType="1"/>
                        </wps:cNvCnPr>
                        <wps:spPr bwMode="auto">
                          <a:xfrm flipH="1" flipV="1">
                            <a:off x="1702" y="14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7" name="Line 881"/>
                        <wps:cNvCnPr>
                          <a:cxnSpLocks noChangeShapeType="1"/>
                        </wps:cNvCnPr>
                        <wps:spPr bwMode="auto">
                          <a:xfrm>
                            <a:off x="1715" y="146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8" name="Line 882"/>
                        <wps:cNvCnPr>
                          <a:cxnSpLocks noChangeShapeType="1"/>
                        </wps:cNvCnPr>
                        <wps:spPr bwMode="auto">
                          <a:xfrm flipH="1" flipV="1">
                            <a:off x="1834" y="15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9" name="Line 883"/>
                        <wps:cNvCnPr>
                          <a:cxnSpLocks noChangeShapeType="1"/>
                        </wps:cNvCnPr>
                        <wps:spPr bwMode="auto">
                          <a:xfrm>
                            <a:off x="1847" y="153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0" name="Line 884"/>
                        <wps:cNvCnPr>
                          <a:cxnSpLocks noChangeShapeType="1"/>
                        </wps:cNvCnPr>
                        <wps:spPr bwMode="auto">
                          <a:xfrm flipH="1" flipV="1">
                            <a:off x="1966" y="16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1" name="Line 885"/>
                        <wps:cNvCnPr>
                          <a:cxnSpLocks noChangeShapeType="1"/>
                        </wps:cNvCnPr>
                        <wps:spPr bwMode="auto">
                          <a:xfrm>
                            <a:off x="1979" y="160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2" name="Line 886"/>
                        <wps:cNvCnPr>
                          <a:cxnSpLocks noChangeShapeType="1"/>
                        </wps:cNvCnPr>
                        <wps:spPr bwMode="auto">
                          <a:xfrm flipH="1" flipV="1">
                            <a:off x="2098" y="17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3" name="Line 887"/>
                        <wps:cNvCnPr>
                          <a:cxnSpLocks noChangeShapeType="1"/>
                        </wps:cNvCnPr>
                        <wps:spPr bwMode="auto">
                          <a:xfrm>
                            <a:off x="2111" y="167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4" name="Line 888"/>
                        <wps:cNvCnPr>
                          <a:cxnSpLocks noChangeShapeType="1"/>
                        </wps:cNvCnPr>
                        <wps:spPr bwMode="auto">
                          <a:xfrm flipH="1" flipV="1">
                            <a:off x="2230" y="17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5" name="Line 889"/>
                        <wps:cNvCnPr>
                          <a:cxnSpLocks noChangeShapeType="1"/>
                        </wps:cNvCnPr>
                        <wps:spPr bwMode="auto">
                          <a:xfrm>
                            <a:off x="2243" y="174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6" name="Line 890"/>
                        <wps:cNvCnPr>
                          <a:cxnSpLocks noChangeShapeType="1"/>
                        </wps:cNvCnPr>
                        <wps:spPr bwMode="auto">
                          <a:xfrm flipH="1" flipV="1">
                            <a:off x="2362" y="1840"/>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7" name="Line 891"/>
                        <wps:cNvCnPr>
                          <a:cxnSpLocks noChangeShapeType="1"/>
                        </wps:cNvCnPr>
                        <wps:spPr bwMode="auto">
                          <a:xfrm>
                            <a:off x="2375" y="181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8" name="Line 892"/>
                        <wps:cNvCnPr>
                          <a:cxnSpLocks noChangeShapeType="1"/>
                        </wps:cNvCnPr>
                        <wps:spPr bwMode="auto">
                          <a:xfrm flipH="1" flipV="1">
                            <a:off x="2494" y="19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9" name="Line 893"/>
                        <wps:cNvCnPr>
                          <a:cxnSpLocks noChangeShapeType="1"/>
                        </wps:cNvCnPr>
                        <wps:spPr bwMode="auto">
                          <a:xfrm>
                            <a:off x="2507" y="188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0" name="Line 894"/>
                        <wps:cNvCnPr>
                          <a:cxnSpLocks noChangeShapeType="1"/>
                        </wps:cNvCnPr>
                        <wps:spPr bwMode="auto">
                          <a:xfrm>
                            <a:off x="489" y="729"/>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1" name="Line 895"/>
                        <wps:cNvCnPr>
                          <a:cxnSpLocks noChangeShapeType="1"/>
                        </wps:cNvCnPr>
                        <wps:spPr bwMode="auto">
                          <a:xfrm>
                            <a:off x="2629" y="1945"/>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2" name="Line 896"/>
                        <wps:cNvCnPr>
                          <a:cxnSpLocks noChangeShapeType="1"/>
                        </wps:cNvCnPr>
                        <wps:spPr bwMode="auto">
                          <a:xfrm flipV="1">
                            <a:off x="2645" y="191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3" name="Line 897"/>
                        <wps:cNvCnPr>
                          <a:cxnSpLocks noChangeShapeType="1"/>
                        </wps:cNvCnPr>
                        <wps:spPr bwMode="auto">
                          <a:xfrm flipH="1">
                            <a:off x="2630" y="1917"/>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4" name="Line 898"/>
                        <wps:cNvCnPr>
                          <a:cxnSpLocks noChangeShapeType="1"/>
                        </wps:cNvCnPr>
                        <wps:spPr bwMode="auto">
                          <a:xfrm>
                            <a:off x="2671" y="192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5" name="Line 899"/>
                        <wps:cNvCnPr>
                          <a:cxnSpLocks noChangeShapeType="1"/>
                        </wps:cNvCnPr>
                        <wps:spPr bwMode="auto">
                          <a:xfrm flipH="1">
                            <a:off x="2591" y="193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6" name="Line 900"/>
                        <wps:cNvCnPr>
                          <a:cxnSpLocks noChangeShapeType="1"/>
                        </wps:cNvCnPr>
                        <wps:spPr bwMode="auto">
                          <a:xfrm>
                            <a:off x="2652" y="191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7" name="Line 901"/>
                        <wps:cNvCnPr>
                          <a:cxnSpLocks noChangeShapeType="1"/>
                        </wps:cNvCnPr>
                        <wps:spPr bwMode="auto">
                          <a:xfrm flipH="1" flipV="1">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8" name="Line 902"/>
                        <wps:cNvCnPr>
                          <a:cxnSpLocks noChangeShapeType="1"/>
                        </wps:cNvCnPr>
                        <wps:spPr bwMode="auto">
                          <a:xfrm flipV="1">
                            <a:off x="2617" y="188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9" name="Line 903"/>
                        <wps:cNvCnPr>
                          <a:cxnSpLocks noChangeShapeType="1"/>
                        </wps:cNvCnPr>
                        <wps:spPr bwMode="auto">
                          <a:xfrm>
                            <a:off x="492" y="73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0" name="Line 904"/>
                        <wps:cNvCnPr>
                          <a:cxnSpLocks noChangeShapeType="1"/>
                        </wps:cNvCnPr>
                        <wps:spPr bwMode="auto">
                          <a:xfrm flipH="1">
                            <a:off x="497" y="730"/>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1" name="Line 905"/>
                        <wps:cNvCnPr>
                          <a:cxnSpLocks noChangeShapeType="1"/>
                        </wps:cNvCnPr>
                        <wps:spPr bwMode="auto">
                          <a:xfrm>
                            <a:off x="2507" y="188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2" name="Line 906"/>
                        <wps:cNvCnPr>
                          <a:cxnSpLocks noChangeShapeType="1"/>
                        </wps:cNvCnPr>
                        <wps:spPr bwMode="auto">
                          <a:xfrm flipH="1" flipV="1">
                            <a:off x="2507" y="188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3" name="Line 907"/>
                        <wps:cNvCnPr>
                          <a:cxnSpLocks noChangeShapeType="1"/>
                        </wps:cNvCnPr>
                        <wps:spPr bwMode="auto">
                          <a:xfrm>
                            <a:off x="2532" y="183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4" name="Line 908"/>
                        <wps:cNvCnPr>
                          <a:cxnSpLocks noChangeShapeType="1"/>
                        </wps:cNvCnPr>
                        <wps:spPr bwMode="auto">
                          <a:xfrm flipH="1" flipV="1">
                            <a:off x="2532" y="18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5" name="Line 909"/>
                        <wps:cNvCnPr>
                          <a:cxnSpLocks noChangeShapeType="1"/>
                        </wps:cNvCnPr>
                        <wps:spPr bwMode="auto">
                          <a:xfrm>
                            <a:off x="2642"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6" name="Line 910"/>
                        <wps:cNvCnPr>
                          <a:cxnSpLocks noChangeShapeType="1"/>
                        </wps:cNvCnPr>
                        <wps:spPr bwMode="auto">
                          <a:xfrm flipH="1">
                            <a:off x="2642" y="195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7" name="Line 911"/>
                        <wps:cNvCnPr>
                          <a:cxnSpLocks noChangeShapeType="1"/>
                        </wps:cNvCnPr>
                        <wps:spPr bwMode="auto">
                          <a:xfrm>
                            <a:off x="2643"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8" name="Line 912"/>
                        <wps:cNvCnPr>
                          <a:cxnSpLocks noChangeShapeType="1"/>
                        </wps:cNvCnPr>
                        <wps:spPr bwMode="auto">
                          <a:xfrm flipH="1">
                            <a:off x="2459" y="186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9" name="Line 913"/>
                        <wps:cNvCnPr>
                          <a:cxnSpLocks noChangeShapeType="1"/>
                        </wps:cNvCnPr>
                        <wps:spPr bwMode="auto">
                          <a:xfrm flipV="1">
                            <a:off x="2485" y="181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0" name="Line 914"/>
                        <wps:cNvCnPr>
                          <a:cxnSpLocks noChangeShapeType="1"/>
                        </wps:cNvCnPr>
                        <wps:spPr bwMode="auto">
                          <a:xfrm>
                            <a:off x="2375" y="181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1" name="Line 915"/>
                        <wps:cNvCnPr>
                          <a:cxnSpLocks noChangeShapeType="1"/>
                        </wps:cNvCnPr>
                        <wps:spPr bwMode="auto">
                          <a:xfrm flipH="1" flipV="1">
                            <a:off x="2375" y="181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2" name="Line 916"/>
                        <wps:cNvCnPr>
                          <a:cxnSpLocks noChangeShapeType="1"/>
                        </wps:cNvCnPr>
                        <wps:spPr bwMode="auto">
                          <a:xfrm>
                            <a:off x="2400" y="1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3" name="Line 917"/>
                        <wps:cNvCnPr>
                          <a:cxnSpLocks noChangeShapeType="1"/>
                        </wps:cNvCnPr>
                        <wps:spPr bwMode="auto">
                          <a:xfrm flipH="1" flipV="1">
                            <a:off x="2400" y="17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4" name="Line 918"/>
                        <wps:cNvCnPr>
                          <a:cxnSpLocks noChangeShapeType="1"/>
                        </wps:cNvCnPr>
                        <wps:spPr bwMode="auto">
                          <a:xfrm flipH="1">
                            <a:off x="2327" y="179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5" name="Line 919"/>
                        <wps:cNvCnPr>
                          <a:cxnSpLocks noChangeShapeType="1"/>
                        </wps:cNvCnPr>
                        <wps:spPr bwMode="auto">
                          <a:xfrm flipV="1">
                            <a:off x="2353" y="174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6" name="Line 920"/>
                        <wps:cNvCnPr>
                          <a:cxnSpLocks noChangeShapeType="1"/>
                        </wps:cNvCnPr>
                        <wps:spPr bwMode="auto">
                          <a:xfrm>
                            <a:off x="2243" y="17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7" name="Line 921"/>
                        <wps:cNvCnPr>
                          <a:cxnSpLocks noChangeShapeType="1"/>
                        </wps:cNvCnPr>
                        <wps:spPr bwMode="auto">
                          <a:xfrm flipH="1" flipV="1">
                            <a:off x="2243" y="174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8" name="Line 922"/>
                        <wps:cNvCnPr>
                          <a:cxnSpLocks noChangeShapeType="1"/>
                        </wps:cNvCnPr>
                        <wps:spPr bwMode="auto">
                          <a:xfrm>
                            <a:off x="2268" y="169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9" name="Line 923"/>
                        <wps:cNvCnPr>
                          <a:cxnSpLocks noChangeShapeType="1"/>
                        </wps:cNvCnPr>
                        <wps:spPr bwMode="auto">
                          <a:xfrm flipH="1" flipV="1">
                            <a:off x="2268" y="169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0" name="Line 924"/>
                        <wps:cNvCnPr>
                          <a:cxnSpLocks noChangeShapeType="1"/>
                        </wps:cNvCnPr>
                        <wps:spPr bwMode="auto">
                          <a:xfrm flipH="1">
                            <a:off x="2195" y="172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1" name="Line 925"/>
                        <wps:cNvCnPr>
                          <a:cxnSpLocks noChangeShapeType="1"/>
                        </wps:cNvCnPr>
                        <wps:spPr bwMode="auto">
                          <a:xfrm flipV="1">
                            <a:off x="2221" y="167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2" name="Line 926"/>
                        <wps:cNvCnPr>
                          <a:cxnSpLocks noChangeShapeType="1"/>
                        </wps:cNvCnPr>
                        <wps:spPr bwMode="auto">
                          <a:xfrm>
                            <a:off x="2111" y="167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3" name="Line 927"/>
                        <wps:cNvCnPr>
                          <a:cxnSpLocks noChangeShapeType="1"/>
                        </wps:cNvCnPr>
                        <wps:spPr bwMode="auto">
                          <a:xfrm flipH="1" flipV="1">
                            <a:off x="2111" y="167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4" name="Line 928"/>
                        <wps:cNvCnPr>
                          <a:cxnSpLocks noChangeShapeType="1"/>
                        </wps:cNvCnPr>
                        <wps:spPr bwMode="auto">
                          <a:xfrm>
                            <a:off x="2136" y="162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5" name="Line 929"/>
                        <wps:cNvCnPr>
                          <a:cxnSpLocks noChangeShapeType="1"/>
                        </wps:cNvCnPr>
                        <wps:spPr bwMode="auto">
                          <a:xfrm flipH="1" flipV="1">
                            <a:off x="2136" y="162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6" name="Line 930"/>
                        <wps:cNvCnPr>
                          <a:cxnSpLocks noChangeShapeType="1"/>
                        </wps:cNvCnPr>
                        <wps:spPr bwMode="auto">
                          <a:xfrm flipH="1" flipV="1">
                            <a:off x="2063" y="165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7" name="Line 931"/>
                        <wps:cNvCnPr>
                          <a:cxnSpLocks noChangeShapeType="1"/>
                        </wps:cNvCnPr>
                        <wps:spPr bwMode="auto">
                          <a:xfrm>
                            <a:off x="2089" y="160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8" name="Line 932"/>
                        <wps:cNvCnPr>
                          <a:cxnSpLocks noChangeShapeType="1"/>
                        </wps:cNvCnPr>
                        <wps:spPr bwMode="auto">
                          <a:xfrm>
                            <a:off x="1979" y="160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9" name="Line 933"/>
                        <wps:cNvCnPr>
                          <a:cxnSpLocks noChangeShapeType="1"/>
                        </wps:cNvCnPr>
                        <wps:spPr bwMode="auto">
                          <a:xfrm flipH="1" flipV="1">
                            <a:off x="1979" y="160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0" name="Line 934"/>
                        <wps:cNvCnPr>
                          <a:cxnSpLocks noChangeShapeType="1"/>
                        </wps:cNvCnPr>
                        <wps:spPr bwMode="auto">
                          <a:xfrm>
                            <a:off x="2004" y="155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1" name="Line 935"/>
                        <wps:cNvCnPr>
                          <a:cxnSpLocks noChangeShapeType="1"/>
                        </wps:cNvCnPr>
                        <wps:spPr bwMode="auto">
                          <a:xfrm flipH="1" flipV="1">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2" name="Line 936"/>
                        <wps:cNvCnPr>
                          <a:cxnSpLocks noChangeShapeType="1"/>
                        </wps:cNvCnPr>
                        <wps:spPr bwMode="auto">
                          <a:xfrm flipH="1" flipV="1">
                            <a:off x="1931" y="158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3" name="Line 937"/>
                        <wps:cNvCnPr>
                          <a:cxnSpLocks noChangeShapeType="1"/>
                        </wps:cNvCnPr>
                        <wps:spPr bwMode="auto">
                          <a:xfrm>
                            <a:off x="1957" y="153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4" name="Line 938"/>
                        <wps:cNvCnPr>
                          <a:cxnSpLocks noChangeShapeType="1"/>
                        </wps:cNvCnPr>
                        <wps:spPr bwMode="auto">
                          <a:xfrm>
                            <a:off x="1847" y="153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5" name="Line 939"/>
                        <wps:cNvCnPr>
                          <a:cxnSpLocks noChangeShapeType="1"/>
                        </wps:cNvCnPr>
                        <wps:spPr bwMode="auto">
                          <a:xfrm flipH="1" flipV="1">
                            <a:off x="1847" y="153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6" name="Line 940"/>
                        <wps:cNvCnPr>
                          <a:cxnSpLocks noChangeShapeType="1"/>
                        </wps:cNvCnPr>
                        <wps:spPr bwMode="auto">
                          <a:xfrm>
                            <a:off x="1872" y="148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7" name="Line 941"/>
                        <wps:cNvCnPr>
                          <a:cxnSpLocks noChangeShapeType="1"/>
                        </wps:cNvCnPr>
                        <wps:spPr bwMode="auto">
                          <a:xfrm flipH="1" flipV="1">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8" name="Line 942"/>
                        <wps:cNvCnPr>
                          <a:cxnSpLocks noChangeShapeType="1"/>
                        </wps:cNvCnPr>
                        <wps:spPr bwMode="auto">
                          <a:xfrm flipH="1" flipV="1">
                            <a:off x="1799" y="15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9" name="Line 943"/>
                        <wps:cNvCnPr>
                          <a:cxnSpLocks noChangeShapeType="1"/>
                        </wps:cNvCnPr>
                        <wps:spPr bwMode="auto">
                          <a:xfrm>
                            <a:off x="1825" y="146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0" name="Line 944"/>
                        <wps:cNvCnPr>
                          <a:cxnSpLocks noChangeShapeType="1"/>
                        </wps:cNvCnPr>
                        <wps:spPr bwMode="auto">
                          <a:xfrm>
                            <a:off x="1715" y="146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1" name="Line 945"/>
                        <wps:cNvCnPr>
                          <a:cxnSpLocks noChangeShapeType="1"/>
                        </wps:cNvCnPr>
                        <wps:spPr bwMode="auto">
                          <a:xfrm flipH="1" flipV="1">
                            <a:off x="1715" y="146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2" name="Line 946"/>
                        <wps:cNvCnPr>
                          <a:cxnSpLocks noChangeShapeType="1"/>
                        </wps:cNvCnPr>
                        <wps:spPr bwMode="auto">
                          <a:xfrm>
                            <a:off x="1740" y="141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3" name="Line 947"/>
                        <wps:cNvCnPr>
                          <a:cxnSpLocks noChangeShapeType="1"/>
                        </wps:cNvCnPr>
                        <wps:spPr bwMode="auto">
                          <a:xfrm flipH="1" flipV="1">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4" name="Line 948"/>
                        <wps:cNvCnPr>
                          <a:cxnSpLocks noChangeShapeType="1"/>
                        </wps:cNvCnPr>
                        <wps:spPr bwMode="auto">
                          <a:xfrm flipH="1" flipV="1">
                            <a:off x="1667" y="144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5" name="Line 949"/>
                        <wps:cNvCnPr>
                          <a:cxnSpLocks noChangeShapeType="1"/>
                        </wps:cNvCnPr>
                        <wps:spPr bwMode="auto">
                          <a:xfrm>
                            <a:off x="1693" y="139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6" name="Line 950"/>
                        <wps:cNvCnPr>
                          <a:cxnSpLocks noChangeShapeType="1"/>
                        </wps:cNvCnPr>
                        <wps:spPr bwMode="auto">
                          <a:xfrm>
                            <a:off x="1583" y="139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7" name="Line 951"/>
                        <wps:cNvCnPr>
                          <a:cxnSpLocks noChangeShapeType="1"/>
                        </wps:cNvCnPr>
                        <wps:spPr bwMode="auto">
                          <a:xfrm flipH="1" flipV="1">
                            <a:off x="1583" y="139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8" name="Line 952"/>
                        <wps:cNvCnPr>
                          <a:cxnSpLocks noChangeShapeType="1"/>
                        </wps:cNvCnPr>
                        <wps:spPr bwMode="auto">
                          <a:xfrm>
                            <a:off x="1608" y="13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9" name="Line 953"/>
                        <wps:cNvCnPr>
                          <a:cxnSpLocks noChangeShapeType="1"/>
                        </wps:cNvCnPr>
                        <wps:spPr bwMode="auto">
                          <a:xfrm flipH="1" flipV="1">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0" name="Line 954"/>
                        <wps:cNvCnPr>
                          <a:cxnSpLocks noChangeShapeType="1"/>
                        </wps:cNvCnPr>
                        <wps:spPr bwMode="auto">
                          <a:xfrm flipH="1">
                            <a:off x="1535" y="137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1" name="Line 955"/>
                        <wps:cNvCnPr>
                          <a:cxnSpLocks noChangeShapeType="1"/>
                        </wps:cNvCnPr>
                        <wps:spPr bwMode="auto">
                          <a:xfrm flipV="1">
                            <a:off x="1561" y="132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2" name="Line 956"/>
                        <wps:cNvCnPr>
                          <a:cxnSpLocks noChangeShapeType="1"/>
                        </wps:cNvCnPr>
                        <wps:spPr bwMode="auto">
                          <a:xfrm>
                            <a:off x="1451" y="132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3" name="Line 957"/>
                        <wps:cNvCnPr>
                          <a:cxnSpLocks noChangeShapeType="1"/>
                        </wps:cNvCnPr>
                        <wps:spPr bwMode="auto">
                          <a:xfrm flipH="1" flipV="1">
                            <a:off x="1451" y="132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4" name="Line 958"/>
                        <wps:cNvCnPr>
                          <a:cxnSpLocks noChangeShapeType="1"/>
                        </wps:cNvCnPr>
                        <wps:spPr bwMode="auto">
                          <a:xfrm>
                            <a:off x="1476" y="127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5" name="Line 959"/>
                        <wps:cNvCnPr>
                          <a:cxnSpLocks noChangeShapeType="1"/>
                        </wps:cNvCnPr>
                        <wps:spPr bwMode="auto">
                          <a:xfrm flipH="1" flipV="1">
                            <a:off x="1476" y="128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6" name="Line 960"/>
                        <wps:cNvCnPr>
                          <a:cxnSpLocks noChangeShapeType="1"/>
                        </wps:cNvCnPr>
                        <wps:spPr bwMode="auto">
                          <a:xfrm flipH="1">
                            <a:off x="1403" y="130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7" name="Line 961"/>
                        <wps:cNvCnPr>
                          <a:cxnSpLocks noChangeShapeType="1"/>
                        </wps:cNvCnPr>
                        <wps:spPr bwMode="auto">
                          <a:xfrm flipV="1">
                            <a:off x="1429" y="125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8" name="Line 962"/>
                        <wps:cNvCnPr>
                          <a:cxnSpLocks noChangeShapeType="1"/>
                        </wps:cNvCnPr>
                        <wps:spPr bwMode="auto">
                          <a:xfrm>
                            <a:off x="1319" y="125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9" name="Line 963"/>
                        <wps:cNvCnPr>
                          <a:cxnSpLocks noChangeShapeType="1"/>
                        </wps:cNvCnPr>
                        <wps:spPr bwMode="auto">
                          <a:xfrm flipH="1" flipV="1">
                            <a:off x="1319" y="125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0" name="Line 964"/>
                        <wps:cNvCnPr>
                          <a:cxnSpLocks noChangeShapeType="1"/>
                        </wps:cNvCnPr>
                        <wps:spPr bwMode="auto">
                          <a:xfrm>
                            <a:off x="1344" y="12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1" name="Line 965"/>
                        <wps:cNvCnPr>
                          <a:cxnSpLocks noChangeShapeType="1"/>
                        </wps:cNvCnPr>
                        <wps:spPr bwMode="auto">
                          <a:xfrm flipH="1" flipV="1">
                            <a:off x="1344" y="121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2" name="Line 966"/>
                        <wps:cNvCnPr>
                          <a:cxnSpLocks noChangeShapeType="1"/>
                        </wps:cNvCnPr>
                        <wps:spPr bwMode="auto">
                          <a:xfrm flipH="1">
                            <a:off x="1271" y="123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3" name="Line 967"/>
                        <wps:cNvCnPr>
                          <a:cxnSpLocks noChangeShapeType="1"/>
                        </wps:cNvCnPr>
                        <wps:spPr bwMode="auto">
                          <a:xfrm flipV="1">
                            <a:off x="1297" y="118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4" name="Line 968"/>
                        <wps:cNvCnPr>
                          <a:cxnSpLocks noChangeShapeType="1"/>
                        </wps:cNvCnPr>
                        <wps:spPr bwMode="auto">
                          <a:xfrm>
                            <a:off x="1187" y="118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5" name="Line 969"/>
                        <wps:cNvCnPr>
                          <a:cxnSpLocks noChangeShapeType="1"/>
                        </wps:cNvCnPr>
                        <wps:spPr bwMode="auto">
                          <a:xfrm flipH="1" flipV="1">
                            <a:off x="1187" y="118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6" name="Line 970"/>
                        <wps:cNvCnPr>
                          <a:cxnSpLocks noChangeShapeType="1"/>
                        </wps:cNvCnPr>
                        <wps:spPr bwMode="auto">
                          <a:xfrm>
                            <a:off x="1212" y="113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7" name="Line 971"/>
                        <wps:cNvCnPr>
                          <a:cxnSpLocks noChangeShapeType="1"/>
                        </wps:cNvCnPr>
                        <wps:spPr bwMode="auto">
                          <a:xfrm flipH="1" flipV="1">
                            <a:off x="1212" y="114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8" name="Line 972"/>
                        <wps:cNvCnPr>
                          <a:cxnSpLocks noChangeShapeType="1"/>
                        </wps:cNvCnPr>
                        <wps:spPr bwMode="auto">
                          <a:xfrm flipH="1">
                            <a:off x="1139" y="116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9" name="Line 973"/>
                        <wps:cNvCnPr>
                          <a:cxnSpLocks noChangeShapeType="1"/>
                        </wps:cNvCnPr>
                        <wps:spPr bwMode="auto">
                          <a:xfrm flipV="1">
                            <a:off x="1165" y="111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0" name="Line 974"/>
                        <wps:cNvCnPr>
                          <a:cxnSpLocks noChangeShapeType="1"/>
                        </wps:cNvCnPr>
                        <wps:spPr bwMode="auto">
                          <a:xfrm>
                            <a:off x="1055" y="111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1" name="Line 975"/>
                        <wps:cNvCnPr>
                          <a:cxnSpLocks noChangeShapeType="1"/>
                        </wps:cNvCnPr>
                        <wps:spPr bwMode="auto">
                          <a:xfrm flipH="1" flipV="1">
                            <a:off x="1055" y="111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2" name="Line 976"/>
                        <wps:cNvCnPr>
                          <a:cxnSpLocks noChangeShapeType="1"/>
                        </wps:cNvCnPr>
                        <wps:spPr bwMode="auto">
                          <a:xfrm>
                            <a:off x="1080" y="106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3" name="Line 977"/>
                        <wps:cNvCnPr>
                          <a:cxnSpLocks noChangeShapeType="1"/>
                        </wps:cNvCnPr>
                        <wps:spPr bwMode="auto">
                          <a:xfrm flipH="1" flipV="1">
                            <a:off x="1080" y="10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4" name="Line 978"/>
                        <wps:cNvCnPr>
                          <a:cxnSpLocks noChangeShapeType="1"/>
                        </wps:cNvCnPr>
                        <wps:spPr bwMode="auto">
                          <a:xfrm flipH="1">
                            <a:off x="1007" y="109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5" name="Line 979"/>
                        <wps:cNvCnPr>
                          <a:cxnSpLocks noChangeShapeType="1"/>
                        </wps:cNvCnPr>
                        <wps:spPr bwMode="auto">
                          <a:xfrm>
                            <a:off x="1033" y="104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6" name="Line 980"/>
                        <wps:cNvCnPr>
                          <a:cxnSpLocks noChangeShapeType="1"/>
                        </wps:cNvCnPr>
                        <wps:spPr bwMode="auto">
                          <a:xfrm>
                            <a:off x="923" y="10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7" name="Line 981"/>
                        <wps:cNvCnPr>
                          <a:cxnSpLocks noChangeShapeType="1"/>
                        </wps:cNvCnPr>
                        <wps:spPr bwMode="auto">
                          <a:xfrm flipH="1" flipV="1">
                            <a:off x="923" y="1048"/>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8" name="Line 982"/>
                        <wps:cNvCnPr>
                          <a:cxnSpLocks noChangeShapeType="1"/>
                        </wps:cNvCnPr>
                        <wps:spPr bwMode="auto">
                          <a:xfrm>
                            <a:off x="948" y="100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9" name="Line 983"/>
                        <wps:cNvCnPr>
                          <a:cxnSpLocks noChangeShapeType="1"/>
                        </wps:cNvCnPr>
                        <wps:spPr bwMode="auto">
                          <a:xfrm flipH="1" flipV="1">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0" name="Line 984"/>
                        <wps:cNvCnPr>
                          <a:cxnSpLocks noChangeShapeType="1"/>
                        </wps:cNvCnPr>
                        <wps:spPr bwMode="auto">
                          <a:xfrm flipH="1" flipV="1">
                            <a:off x="875" y="102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1" name="Line 985"/>
                        <wps:cNvCnPr>
                          <a:cxnSpLocks noChangeShapeType="1"/>
                        </wps:cNvCnPr>
                        <wps:spPr bwMode="auto">
                          <a:xfrm>
                            <a:off x="901" y="97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2" name="Line 986"/>
                        <wps:cNvCnPr>
                          <a:cxnSpLocks noChangeShapeType="1"/>
                        </wps:cNvCnPr>
                        <wps:spPr bwMode="auto">
                          <a:xfrm>
                            <a:off x="791" y="97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3" name="Line 987"/>
                        <wps:cNvCnPr>
                          <a:cxnSpLocks noChangeShapeType="1"/>
                        </wps:cNvCnPr>
                        <wps:spPr bwMode="auto">
                          <a:xfrm flipH="1" flipV="1">
                            <a:off x="791" y="97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4" name="Line 988"/>
                        <wps:cNvCnPr>
                          <a:cxnSpLocks noChangeShapeType="1"/>
                        </wps:cNvCnPr>
                        <wps:spPr bwMode="auto">
                          <a:xfrm>
                            <a:off x="816" y="9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5" name="Line 989"/>
                        <wps:cNvCnPr>
                          <a:cxnSpLocks noChangeShapeType="1"/>
                        </wps:cNvCnPr>
                        <wps:spPr bwMode="auto">
                          <a:xfrm flipH="1" flipV="1">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6" name="Line 990"/>
                        <wps:cNvCnPr>
                          <a:cxnSpLocks noChangeShapeType="1"/>
                        </wps:cNvCnPr>
                        <wps:spPr bwMode="auto">
                          <a:xfrm flipH="1" flipV="1">
                            <a:off x="743" y="9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7" name="Line 991"/>
                        <wps:cNvCnPr>
                          <a:cxnSpLocks noChangeShapeType="1"/>
                        </wps:cNvCnPr>
                        <wps:spPr bwMode="auto">
                          <a:xfrm>
                            <a:off x="769" y="9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8" name="Line 992"/>
                        <wps:cNvCnPr>
                          <a:cxnSpLocks noChangeShapeType="1"/>
                        </wps:cNvCnPr>
                        <wps:spPr bwMode="auto">
                          <a:xfrm>
                            <a:off x="659" y="90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9" name="Line 993"/>
                        <wps:cNvCnPr>
                          <a:cxnSpLocks noChangeShapeType="1"/>
                        </wps:cNvCnPr>
                        <wps:spPr bwMode="auto">
                          <a:xfrm flipH="1" flipV="1">
                            <a:off x="659" y="90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0" name="Line 994"/>
                        <wps:cNvCnPr>
                          <a:cxnSpLocks noChangeShapeType="1"/>
                        </wps:cNvCnPr>
                        <wps:spPr bwMode="auto">
                          <a:xfrm>
                            <a:off x="684" y="86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1" name="Line 995"/>
                        <wps:cNvCnPr>
                          <a:cxnSpLocks noChangeShapeType="1"/>
                        </wps:cNvCnPr>
                        <wps:spPr bwMode="auto">
                          <a:xfrm flipH="1" flipV="1">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2" name="Line 996"/>
                        <wps:cNvCnPr>
                          <a:cxnSpLocks noChangeShapeType="1"/>
                        </wps:cNvCnPr>
                        <wps:spPr bwMode="auto">
                          <a:xfrm flipH="1" flipV="1">
                            <a:off x="611" y="88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3" name="Line 997"/>
                        <wps:cNvCnPr>
                          <a:cxnSpLocks noChangeShapeType="1"/>
                        </wps:cNvCnPr>
                        <wps:spPr bwMode="auto">
                          <a:xfrm>
                            <a:off x="637" y="83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4" name="Line 998"/>
                        <wps:cNvCnPr>
                          <a:cxnSpLocks noChangeShapeType="1"/>
                        </wps:cNvCnPr>
                        <wps:spPr bwMode="auto">
                          <a:xfrm>
                            <a:off x="527" y="83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5" name="Line 999"/>
                        <wps:cNvCnPr>
                          <a:cxnSpLocks noChangeShapeType="1"/>
                        </wps:cNvCnPr>
                        <wps:spPr bwMode="auto">
                          <a:xfrm flipH="1" flipV="1">
                            <a:off x="527" y="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6" name="Line 1000"/>
                        <wps:cNvCnPr>
                          <a:cxnSpLocks noChangeShapeType="1"/>
                        </wps:cNvCnPr>
                        <wps:spPr bwMode="auto">
                          <a:xfrm>
                            <a:off x="552" y="79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7" name="Line 1001"/>
                        <wps:cNvCnPr>
                          <a:cxnSpLocks noChangeShapeType="1"/>
                        </wps:cNvCnPr>
                        <wps:spPr bwMode="auto">
                          <a:xfrm flipH="1" flipV="1">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8" name="Line 1002"/>
                        <wps:cNvCnPr>
                          <a:cxnSpLocks noChangeShapeType="1"/>
                        </wps:cNvCnPr>
                        <wps:spPr bwMode="auto">
                          <a:xfrm>
                            <a:off x="465" y="799"/>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9" name="Line 1003"/>
                        <wps:cNvCnPr>
                          <a:cxnSpLocks noChangeShapeType="1"/>
                        </wps:cNvCnPr>
                        <wps:spPr bwMode="auto">
                          <a:xfrm>
                            <a:off x="481" y="77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0" name="Line 1004"/>
                        <wps:cNvCnPr>
                          <a:cxnSpLocks noChangeShapeType="1"/>
                        </wps:cNvCnPr>
                        <wps:spPr bwMode="auto">
                          <a:xfrm flipV="1">
                            <a:off x="466" y="771"/>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1" name="Line 1005"/>
                        <wps:cNvCnPr>
                          <a:cxnSpLocks noChangeShapeType="1"/>
                        </wps:cNvCnPr>
                        <wps:spPr bwMode="auto">
                          <a:xfrm flipV="1">
                            <a:off x="507" y="77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2" name="Line 1006"/>
                        <wps:cNvCnPr>
                          <a:cxnSpLocks noChangeShapeType="1"/>
                        </wps:cNvCnPr>
                        <wps:spPr bwMode="auto">
                          <a:xfrm>
                            <a:off x="488" y="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3" name="Line 1007"/>
                        <wps:cNvCnPr>
                          <a:cxnSpLocks noChangeShapeType="1"/>
                        </wps:cNvCnPr>
                        <wps:spPr bwMode="auto">
                          <a:xfrm>
                            <a:off x="488" y="769"/>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4" name="Line 1008"/>
                        <wps:cNvCnPr>
                          <a:cxnSpLocks noChangeShapeType="1"/>
                        </wps:cNvCnPr>
                        <wps:spPr bwMode="auto">
                          <a:xfrm flipV="1">
                            <a:off x="487" y="8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5" name="Line 1009"/>
                        <wps:cNvCnPr>
                          <a:cxnSpLocks noChangeShapeType="1"/>
                        </wps:cNvCnPr>
                        <wps:spPr bwMode="auto">
                          <a:xfrm flipH="1" flipV="1">
                            <a:off x="466" y="800"/>
                            <a:ext cx="21"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6" name="Line 1010"/>
                        <wps:cNvCnPr>
                          <a:cxnSpLocks noChangeShapeType="1"/>
                        </wps:cNvCnPr>
                        <wps:spPr bwMode="auto">
                          <a:xfrm flipH="1" flipV="1">
                            <a:off x="466" y="799"/>
                            <a:ext cx="22"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7" name="Line 1011"/>
                        <wps:cNvCnPr>
                          <a:cxnSpLocks noChangeShapeType="1"/>
                        </wps:cNvCnPr>
                        <wps:spPr bwMode="auto">
                          <a:xfrm flipH="1" flipV="1">
                            <a:off x="2638" y="2019"/>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8" name="Line 1012"/>
                        <wps:cNvCnPr>
                          <a:cxnSpLocks noChangeShapeType="1"/>
                        </wps:cNvCnPr>
                        <wps:spPr bwMode="auto">
                          <a:xfrm flipH="1">
                            <a:off x="2638" y="1879"/>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9" name="Line 1013"/>
                        <wps:cNvCnPr>
                          <a:cxnSpLocks noChangeShapeType="1"/>
                        </wps:cNvCnPr>
                        <wps:spPr bwMode="auto">
                          <a:xfrm flipH="1" flipV="1">
                            <a:off x="2712" y="1879"/>
                            <a:ext cx="120" cy="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0" name="Line 1014"/>
                        <wps:cNvCnPr>
                          <a:cxnSpLocks noChangeShapeType="1"/>
                        </wps:cNvCnPr>
                        <wps:spPr bwMode="auto">
                          <a:xfrm>
                            <a:off x="2810" y="198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1" name="Line 1015"/>
                        <wps:cNvCnPr>
                          <a:cxnSpLocks noChangeShapeType="1"/>
                        </wps:cNvCnPr>
                        <wps:spPr bwMode="auto">
                          <a:xfrm flipV="1">
                            <a:off x="2792" y="1982"/>
                            <a:ext cx="18"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2" name="Line 1016"/>
                        <wps:cNvCnPr>
                          <a:cxnSpLocks noChangeShapeType="1"/>
                        </wps:cNvCnPr>
                        <wps:spPr bwMode="auto">
                          <a:xfrm flipH="1" flipV="1">
                            <a:off x="2792" y="20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3" name="Line 1017"/>
                        <wps:cNvCnPr>
                          <a:cxnSpLocks noChangeShapeType="1"/>
                        </wps:cNvCnPr>
                        <wps:spPr bwMode="auto">
                          <a:xfrm flipH="1">
                            <a:off x="2788" y="2077"/>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4" name="Line 1018"/>
                        <wps:cNvCnPr>
                          <a:cxnSpLocks noChangeShapeType="1"/>
                        </wps:cNvCnPr>
                        <wps:spPr bwMode="auto">
                          <a:xfrm flipV="1">
                            <a:off x="2782" y="2086"/>
                            <a:ext cx="6"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5" name="Line 1019"/>
                        <wps:cNvCnPr>
                          <a:cxnSpLocks noChangeShapeType="1"/>
                        </wps:cNvCnPr>
                        <wps:spPr bwMode="auto">
                          <a:xfrm flipH="1">
                            <a:off x="2849" y="1947"/>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6" name="Line 1020"/>
                        <wps:cNvCnPr>
                          <a:cxnSpLocks noChangeShapeType="1"/>
                        </wps:cNvCnPr>
                        <wps:spPr bwMode="auto">
                          <a:xfrm flipV="1">
                            <a:off x="2804" y="1947"/>
                            <a:ext cx="58"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7" name="Line 1021"/>
                        <wps:cNvCnPr>
                          <a:cxnSpLocks noChangeShapeType="1"/>
                        </wps:cNvCnPr>
                        <wps:spPr bwMode="auto">
                          <a:xfrm flipH="1">
                            <a:off x="2792" y="2071"/>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8" name="Line 1022"/>
                        <wps:cNvCnPr>
                          <a:cxnSpLocks noChangeShapeType="1"/>
                        </wps:cNvCnPr>
                        <wps:spPr bwMode="auto">
                          <a:xfrm flipV="1">
                            <a:off x="2800" y="2009"/>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9" name="Line 1023"/>
                        <wps:cNvCnPr>
                          <a:cxnSpLocks noChangeShapeType="1"/>
                        </wps:cNvCnPr>
                        <wps:spPr bwMode="auto">
                          <a:xfrm flipH="1">
                            <a:off x="2792" y="2011"/>
                            <a:ext cx="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0" name="Line 1024"/>
                        <wps:cNvCnPr>
                          <a:cxnSpLocks noChangeShapeType="1"/>
                        </wps:cNvCnPr>
                        <wps:spPr bwMode="auto">
                          <a:xfrm flipV="1">
                            <a:off x="2806" y="1985"/>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1" name="Line 1025"/>
                        <wps:cNvCnPr>
                          <a:cxnSpLocks noChangeShapeType="1"/>
                        </wps:cNvCnPr>
                        <wps:spPr bwMode="auto">
                          <a:xfrm flipH="1">
                            <a:off x="2801" y="2006"/>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2" name="Line 1026"/>
                        <wps:cNvCnPr>
                          <a:cxnSpLocks noChangeShapeType="1"/>
                        </wps:cNvCnPr>
                        <wps:spPr bwMode="auto">
                          <a:xfrm>
                            <a:off x="2721" y="1865"/>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3" name="Line 1027"/>
                        <wps:cNvCnPr>
                          <a:cxnSpLocks noChangeShapeType="1"/>
                        </wps:cNvCnPr>
                        <wps:spPr bwMode="auto">
                          <a:xfrm flipV="1">
                            <a:off x="2809" y="201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4" name="Line 1028"/>
                        <wps:cNvCnPr>
                          <a:cxnSpLocks noChangeShapeType="1"/>
                        </wps:cNvCnPr>
                        <wps:spPr bwMode="auto">
                          <a:xfrm>
                            <a:off x="2800" y="201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5" name="Line 1029"/>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6" name="Line 1030"/>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7" name="Line 1031"/>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8" name="Line 1032"/>
                        <wps:cNvCnPr>
                          <a:cxnSpLocks noChangeShapeType="1"/>
                        </wps:cNvCnPr>
                        <wps:spPr bwMode="auto">
                          <a:xfrm flipV="1">
                            <a:off x="2841" y="19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9" name="Line 1033"/>
                        <wps:cNvCnPr>
                          <a:cxnSpLocks noChangeShapeType="1"/>
                        </wps:cNvCnPr>
                        <wps:spPr bwMode="auto">
                          <a:xfrm flipH="1">
                            <a:off x="2721"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0" name="Line 1034"/>
                        <wps:cNvCnPr>
                          <a:cxnSpLocks noChangeShapeType="1"/>
                        </wps:cNvCnPr>
                        <wps:spPr bwMode="auto">
                          <a:xfrm flipH="1" flipV="1">
                            <a:off x="2768" y="1876"/>
                            <a:ext cx="85"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1" name="Line 1035"/>
                        <wps:cNvCnPr>
                          <a:cxnSpLocks noChangeShapeType="1"/>
                        </wps:cNvCnPr>
                        <wps:spPr bwMode="auto">
                          <a:xfrm flipH="1">
                            <a:off x="3317" y="16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2" name="Line 1036"/>
                        <wps:cNvCnPr>
                          <a:cxnSpLocks noChangeShapeType="1"/>
                        </wps:cNvCnPr>
                        <wps:spPr bwMode="auto">
                          <a:xfrm flipV="1">
                            <a:off x="3302" y="1649"/>
                            <a:ext cx="10"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3" name="Line 1037"/>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4" name="Line 1038"/>
                        <wps:cNvCnPr>
                          <a:cxnSpLocks noChangeShapeType="1"/>
                        </wps:cNvCnPr>
                        <wps:spPr bwMode="auto">
                          <a:xfrm flipH="1">
                            <a:off x="3318" y="1645"/>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5" name="Line 1039"/>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6" name="Line 1040"/>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7" name="Line 1041"/>
                        <wps:cNvCnPr>
                          <a:cxnSpLocks noChangeShapeType="1"/>
                        </wps:cNvCnPr>
                        <wps:spPr bwMode="auto">
                          <a:xfrm flipV="1">
                            <a:off x="3312" y="1642"/>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8" name="Picture 10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98" y="297"/>
                            <a:ext cx="1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9" name="Line 1043"/>
                        <wps:cNvCnPr>
                          <a:cxnSpLocks noChangeShapeType="1"/>
                        </wps:cNvCnPr>
                        <wps:spPr bwMode="auto">
                          <a:xfrm flipV="1">
                            <a:off x="2367" y="2010"/>
                            <a:ext cx="187"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0" name="Line 1044"/>
                        <wps:cNvCnPr>
                          <a:cxnSpLocks noChangeShapeType="1"/>
                        </wps:cNvCnPr>
                        <wps:spPr bwMode="auto">
                          <a:xfrm flipH="1" flipV="1">
                            <a:off x="522" y="934"/>
                            <a:ext cx="104" cy="1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1" name="Line 1045"/>
                        <wps:cNvCnPr>
                          <a:cxnSpLocks noChangeShapeType="1"/>
                        </wps:cNvCnPr>
                        <wps:spPr bwMode="auto">
                          <a:xfrm flipH="1" flipV="1">
                            <a:off x="662" y="1163"/>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2" name="Line 1046"/>
                        <wps:cNvCnPr>
                          <a:cxnSpLocks noChangeShapeType="1"/>
                        </wps:cNvCnPr>
                        <wps:spPr bwMode="auto">
                          <a:xfrm flipH="1">
                            <a:off x="2330" y="2003"/>
                            <a:ext cx="211"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3" name="Line 1047"/>
                        <wps:cNvCnPr>
                          <a:cxnSpLocks noChangeShapeType="1"/>
                        </wps:cNvCnPr>
                        <wps:spPr bwMode="auto">
                          <a:xfrm>
                            <a:off x="691" y="1188"/>
                            <a:ext cx="1554"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4" name="Line 1048"/>
                        <wps:cNvCnPr>
                          <a:cxnSpLocks noChangeShapeType="1"/>
                        </wps:cNvCnPr>
                        <wps:spPr bwMode="auto">
                          <a:xfrm>
                            <a:off x="509" y="927"/>
                            <a:ext cx="92" cy="1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5" name="Line 1049"/>
                        <wps:cNvCnPr>
                          <a:cxnSpLocks noChangeShapeType="1"/>
                        </wps:cNvCnPr>
                        <wps:spPr bwMode="auto">
                          <a:xfrm flipV="1">
                            <a:off x="2329" y="1999"/>
                            <a:ext cx="206"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6" name="Line 1050"/>
                        <wps:cNvCnPr>
                          <a:cxnSpLocks noChangeShapeType="1"/>
                        </wps:cNvCnPr>
                        <wps:spPr bwMode="auto">
                          <a:xfrm flipH="1">
                            <a:off x="2329" y="1999"/>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7" name="Line 1051"/>
                        <wps:cNvCnPr>
                          <a:cxnSpLocks noChangeShapeType="1"/>
                        </wps:cNvCnPr>
                        <wps:spPr bwMode="auto">
                          <a:xfrm flipH="1">
                            <a:off x="2331" y="1978"/>
                            <a:ext cx="164"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8" name="Line 1052"/>
                        <wps:cNvCnPr>
                          <a:cxnSpLocks noChangeShapeType="1"/>
                        </wps:cNvCnPr>
                        <wps:spPr bwMode="auto">
                          <a:xfrm flipV="1">
                            <a:off x="2332" y="1977"/>
                            <a:ext cx="160"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9" name="Line 1053"/>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0" name="Line 1054"/>
                        <wps:cNvCnPr>
                          <a:cxnSpLocks noChangeShapeType="1"/>
                        </wps:cNvCnPr>
                        <wps:spPr bwMode="auto">
                          <a:xfrm flipV="1">
                            <a:off x="2332" y="1982"/>
                            <a:ext cx="28"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1" name="Line 1055"/>
                        <wps:cNvCnPr>
                          <a:cxnSpLocks noChangeShapeType="1"/>
                        </wps:cNvCnPr>
                        <wps:spPr bwMode="auto">
                          <a:xfrm flipH="1">
                            <a:off x="2284" y="1994"/>
                            <a:ext cx="1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2" name="Line 1056"/>
                        <wps:cNvCnPr>
                          <a:cxnSpLocks noChangeShapeType="1"/>
                        </wps:cNvCnPr>
                        <wps:spPr bwMode="auto">
                          <a:xfrm>
                            <a:off x="664" y="1160"/>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3" name="Line 1057"/>
                        <wps:cNvCnPr>
                          <a:cxnSpLocks noChangeShapeType="1"/>
                        </wps:cNvCnPr>
                        <wps:spPr bwMode="auto">
                          <a:xfrm flipH="1">
                            <a:off x="664" y="1136"/>
                            <a:ext cx="15"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4" name="Line 1058"/>
                        <wps:cNvCnPr>
                          <a:cxnSpLocks noChangeShapeType="1"/>
                        </wps:cNvCnPr>
                        <wps:spPr bwMode="auto">
                          <a:xfrm flipH="1" flipV="1">
                            <a:off x="679" y="1136"/>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5" name="Line 1059"/>
                        <wps:cNvCnPr>
                          <a:cxnSpLocks noChangeShapeType="1"/>
                        </wps:cNvCnPr>
                        <wps:spPr bwMode="auto">
                          <a:xfrm flipV="1">
                            <a:off x="2301" y="1976"/>
                            <a:ext cx="28"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6" name="Line 1060"/>
                        <wps:cNvCnPr>
                          <a:cxnSpLocks noChangeShapeType="1"/>
                        </wps:cNvCnPr>
                        <wps:spPr bwMode="auto">
                          <a:xfrm>
                            <a:off x="681" y="1134"/>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7" name="Line 1061"/>
                        <wps:cNvCnPr>
                          <a:cxnSpLocks noChangeShapeType="1"/>
                        </wps:cNvCnPr>
                        <wps:spPr bwMode="auto">
                          <a:xfrm flipH="1" flipV="1">
                            <a:off x="708" y="1118"/>
                            <a:ext cx="1621"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8" name="Picture 10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26" y="935"/>
                            <a:ext cx="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9" name="Line 1063"/>
                        <wps:cNvCnPr>
                          <a:cxnSpLocks noChangeShapeType="1"/>
                        </wps:cNvCnPr>
                        <wps:spPr bwMode="auto">
                          <a:xfrm flipH="1" flipV="1">
                            <a:off x="2924" y="2175"/>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0" name="Line 1064"/>
                        <wps:cNvCnPr>
                          <a:cxnSpLocks noChangeShapeType="1"/>
                        </wps:cNvCnPr>
                        <wps:spPr bwMode="auto">
                          <a:xfrm flipH="1">
                            <a:off x="2895" y="2167"/>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1" name="Line 1065"/>
                        <wps:cNvCnPr>
                          <a:cxnSpLocks noChangeShapeType="1"/>
                        </wps:cNvCnPr>
                        <wps:spPr bwMode="auto">
                          <a:xfrm flipH="1">
                            <a:off x="2918" y="2179"/>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2" name="Line 1066"/>
                        <wps:cNvCnPr>
                          <a:cxnSpLocks noChangeShapeType="1"/>
                        </wps:cNvCnPr>
                        <wps:spPr bwMode="auto">
                          <a:xfrm flipH="1">
                            <a:off x="2888" y="2170"/>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3" name="Line 1067"/>
                        <wps:cNvCnPr>
                          <a:cxnSpLocks noChangeShapeType="1"/>
                        </wps:cNvCnPr>
                        <wps:spPr bwMode="auto">
                          <a:xfrm flipH="1">
                            <a:off x="131" y="379"/>
                            <a:ext cx="563"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4" name="Line 1068"/>
                        <wps:cNvCnPr>
                          <a:cxnSpLocks noChangeShapeType="1"/>
                        </wps:cNvCnPr>
                        <wps:spPr bwMode="auto">
                          <a:xfrm flipH="1" flipV="1">
                            <a:off x="3361" y="1784"/>
                            <a:ext cx="111" cy="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5" name="Line 1069"/>
                        <wps:cNvCnPr>
                          <a:cxnSpLocks noChangeShapeType="1"/>
                        </wps:cNvCnPr>
                        <wps:spPr bwMode="auto">
                          <a:xfrm flipH="1" flipV="1">
                            <a:off x="721" y="387"/>
                            <a:ext cx="63"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6" name="Line 1070"/>
                        <wps:cNvCnPr>
                          <a:cxnSpLocks noChangeShapeType="1"/>
                        </wps:cNvCnPr>
                        <wps:spPr bwMode="auto">
                          <a:xfrm flipV="1">
                            <a:off x="2924" y="2091"/>
                            <a:ext cx="149"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7" name="Line 1071"/>
                        <wps:cNvCnPr>
                          <a:cxnSpLocks noChangeShapeType="1"/>
                        </wps:cNvCnPr>
                        <wps:spPr bwMode="auto">
                          <a:xfrm flipV="1">
                            <a:off x="3073" y="1858"/>
                            <a:ext cx="414" cy="2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8" name="Line 1072"/>
                        <wps:cNvCnPr>
                          <a:cxnSpLocks noChangeShapeType="1"/>
                        </wps:cNvCnPr>
                        <wps:spPr bwMode="auto">
                          <a:xfrm>
                            <a:off x="146" y="711"/>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9" name="Line 1073"/>
                        <wps:cNvCnPr>
                          <a:cxnSpLocks noChangeShapeType="1"/>
                        </wps:cNvCnPr>
                        <wps:spPr bwMode="auto">
                          <a:xfrm flipH="1" flipV="1">
                            <a:off x="145" y="714"/>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0" name="Line 1074"/>
                        <wps:cNvCnPr>
                          <a:cxnSpLocks noChangeShapeType="1"/>
                        </wps:cNvCnPr>
                        <wps:spPr bwMode="auto">
                          <a:xfrm flipH="1">
                            <a:off x="145" y="711"/>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1" name="Line 1075"/>
                        <wps:cNvCnPr>
                          <a:cxnSpLocks noChangeShapeType="1"/>
                        </wps:cNvCnPr>
                        <wps:spPr bwMode="auto">
                          <a:xfrm>
                            <a:off x="2888" y="2184"/>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2" name="Line 1076"/>
                        <wps:cNvCnPr>
                          <a:cxnSpLocks noChangeShapeType="1"/>
                        </wps:cNvCnPr>
                        <wps:spPr bwMode="auto">
                          <a:xfrm>
                            <a:off x="138" y="728"/>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3" name="Line 1077"/>
                        <wps:cNvCnPr>
                          <a:cxnSpLocks noChangeShapeType="1"/>
                        </wps:cNvCnPr>
                        <wps:spPr bwMode="auto">
                          <a:xfrm flipH="1">
                            <a:off x="138" y="714"/>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4" name="Line 1078"/>
                        <wps:cNvCnPr>
                          <a:cxnSpLocks noChangeShapeType="1"/>
                        </wps:cNvCnPr>
                        <wps:spPr bwMode="auto">
                          <a:xfrm flipH="1">
                            <a:off x="137" y="728"/>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5" name="Line 1079"/>
                        <wps:cNvCnPr>
                          <a:cxnSpLocks noChangeShapeType="1"/>
                        </wps:cNvCnPr>
                        <wps:spPr bwMode="auto">
                          <a:xfrm flipH="1" flipV="1">
                            <a:off x="137" y="730"/>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6" name="Line 1080"/>
                        <wps:cNvCnPr>
                          <a:cxnSpLocks noChangeShapeType="1"/>
                        </wps:cNvCnPr>
                        <wps:spPr bwMode="auto">
                          <a:xfrm flipH="1">
                            <a:off x="3077" y="1861"/>
                            <a:ext cx="412" cy="2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7" name="Line 1081"/>
                        <wps:cNvCnPr>
                          <a:cxnSpLocks noChangeShapeType="1"/>
                        </wps:cNvCnPr>
                        <wps:spPr bwMode="auto">
                          <a:xfrm flipH="1">
                            <a:off x="2925" y="2093"/>
                            <a:ext cx="152"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8" name="Line 1082"/>
                        <wps:cNvCnPr>
                          <a:cxnSpLocks noChangeShapeType="1"/>
                        </wps:cNvCnPr>
                        <wps:spPr bwMode="auto">
                          <a:xfrm flipH="1" flipV="1">
                            <a:off x="3487" y="1858"/>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9" name="Line 1083"/>
                        <wps:cNvCnPr>
                          <a:cxnSpLocks noChangeShapeType="1"/>
                        </wps:cNvCnPr>
                        <wps:spPr bwMode="auto">
                          <a:xfrm flipH="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0" name="Line 1084"/>
                        <wps:cNvCnPr>
                          <a:cxnSpLocks noChangeShapeType="1"/>
                        </wps:cNvCnPr>
                        <wps:spPr bwMode="auto">
                          <a:xfrm flipV="1">
                            <a:off x="2918" y="2098"/>
                            <a:ext cx="168"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1" name="Line 1085"/>
                        <wps:cNvCnPr>
                          <a:cxnSpLocks noChangeShapeType="1"/>
                        </wps:cNvCnPr>
                        <wps:spPr bwMode="auto">
                          <a:xfrm flipV="1">
                            <a:off x="3086" y="1875"/>
                            <a:ext cx="396" cy="2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2" name="Line 1086"/>
                        <wps:cNvCnPr>
                          <a:cxnSpLocks noChangeShapeType="1"/>
                        </wps:cNvCnPr>
                        <wps:spPr bwMode="auto">
                          <a:xfrm flipH="1">
                            <a:off x="127" y="69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3" name="Line 1087"/>
                        <wps:cNvCnPr>
                          <a:cxnSpLocks noChangeShapeType="1"/>
                        </wps:cNvCnPr>
                        <wps:spPr bwMode="auto">
                          <a:xfrm flipV="1">
                            <a:off x="127" y="380"/>
                            <a:ext cx="564"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4" name="Line 1088"/>
                        <wps:cNvCnPr>
                          <a:cxnSpLocks noChangeShapeType="1"/>
                        </wps:cNvCnPr>
                        <wps:spPr bwMode="auto">
                          <a:xfrm flipH="1">
                            <a:off x="691" y="37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5" name="Line 1089"/>
                        <wps:cNvCnPr>
                          <a:cxnSpLocks noChangeShapeType="1"/>
                        </wps:cNvCnPr>
                        <wps:spPr bwMode="auto">
                          <a:xfrm flipV="1">
                            <a:off x="341" y="683"/>
                            <a:ext cx="15"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6" name="Line 1090"/>
                        <wps:cNvCnPr>
                          <a:cxnSpLocks noChangeShapeType="1"/>
                        </wps:cNvCnPr>
                        <wps:spPr bwMode="auto">
                          <a:xfrm flipH="1" flipV="1">
                            <a:off x="351" y="68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7" name="Line 1091"/>
                        <wps:cNvCnPr>
                          <a:cxnSpLocks noChangeShapeType="1"/>
                        </wps:cNvCnPr>
                        <wps:spPr bwMode="auto">
                          <a:xfrm>
                            <a:off x="493" y="723"/>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8" name="Line 1092"/>
                        <wps:cNvCnPr>
                          <a:cxnSpLocks noChangeShapeType="1"/>
                        </wps:cNvCnPr>
                        <wps:spPr bwMode="auto">
                          <a:xfrm flipH="1">
                            <a:off x="431" y="728"/>
                            <a:ext cx="59" cy="1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9" name="Line 1093"/>
                        <wps:cNvCnPr>
                          <a:cxnSpLocks noChangeShapeType="1"/>
                        </wps:cNvCnPr>
                        <wps:spPr bwMode="auto">
                          <a:xfrm flipH="1">
                            <a:off x="429" y="839"/>
                            <a:ext cx="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0" name="Line 1094"/>
                        <wps:cNvCnPr>
                          <a:cxnSpLocks noChangeShapeType="1"/>
                        </wps:cNvCnPr>
                        <wps:spPr bwMode="auto">
                          <a:xfrm>
                            <a:off x="337" y="7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1" name="Line 1095"/>
                        <wps:cNvCnPr>
                          <a:cxnSpLocks noChangeShapeType="1"/>
                        </wps:cNvCnPr>
                        <wps:spPr bwMode="auto">
                          <a:xfrm flipH="1" flipV="1">
                            <a:off x="337" y="707"/>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2" name="Line 1096"/>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3" name="Line 1097"/>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4" name="Line 1098"/>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5" name="Line 1099"/>
                        <wps:cNvCnPr>
                          <a:cxnSpLocks noChangeShapeType="1"/>
                        </wps:cNvCnPr>
                        <wps:spPr bwMode="auto">
                          <a:xfrm flipH="1">
                            <a:off x="484" y="768"/>
                            <a:ext cx="3"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6" name="Line 1100"/>
                        <wps:cNvCnPr>
                          <a:cxnSpLocks noChangeShapeType="1"/>
                        </wps:cNvCnPr>
                        <wps:spPr bwMode="auto">
                          <a:xfrm>
                            <a:off x="481" y="772"/>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7" name="Line 1101"/>
                        <wps:cNvCnPr>
                          <a:cxnSpLocks noChangeShapeType="1"/>
                        </wps:cNvCnPr>
                        <wps:spPr bwMode="auto">
                          <a:xfrm flipH="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8" name="Line 1102"/>
                        <wps:cNvCnPr>
                          <a:cxnSpLocks noChangeShapeType="1"/>
                        </wps:cNvCnPr>
                        <wps:spPr bwMode="auto">
                          <a:xfrm flipV="1">
                            <a:off x="484" y="77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9" name="Line 1103"/>
                        <wps:cNvCnPr>
                          <a:cxnSpLocks noChangeShapeType="1"/>
                        </wps:cNvCnPr>
                        <wps:spPr bwMode="auto">
                          <a:xfrm flipH="1">
                            <a:off x="1035" y="423"/>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0" name="Line 1104"/>
                        <wps:cNvCnPr>
                          <a:cxnSpLocks noChangeShapeType="1"/>
                        </wps:cNvCnPr>
                        <wps:spPr bwMode="auto">
                          <a:xfrm flipH="1">
                            <a:off x="494" y="729"/>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1" name="Line 1105"/>
                        <wps:cNvCnPr>
                          <a:cxnSpLocks noChangeShapeType="1"/>
                        </wps:cNvCnPr>
                        <wps:spPr bwMode="auto">
                          <a:xfrm flipV="1">
                            <a:off x="1019" y="408"/>
                            <a:ext cx="17"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2" name="Line 1106"/>
                        <wps:cNvCnPr>
                          <a:cxnSpLocks noChangeShapeType="1"/>
                        </wps:cNvCnPr>
                        <wps:spPr bwMode="auto">
                          <a:xfrm flipH="1">
                            <a:off x="859" y="351"/>
                            <a:ext cx="6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3" name="Line 1107"/>
                        <wps:cNvCnPr>
                          <a:cxnSpLocks noChangeShapeType="1"/>
                        </wps:cNvCnPr>
                        <wps:spPr bwMode="auto">
                          <a:xfrm flipH="1" flipV="1">
                            <a:off x="927" y="351"/>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4" name="Line 1108"/>
                        <wps:cNvCnPr>
                          <a:cxnSpLocks noChangeShapeType="1"/>
                        </wps:cNvCnPr>
                        <wps:spPr bwMode="auto">
                          <a:xfrm flipV="1">
                            <a:off x="896" y="384"/>
                            <a:ext cx="27"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5" name="Line 1109"/>
                        <wps:cNvCnPr>
                          <a:cxnSpLocks noChangeShapeType="1"/>
                        </wps:cNvCnPr>
                        <wps:spPr bwMode="auto">
                          <a:xfrm flipH="1">
                            <a:off x="990" y="395"/>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6" name="Line 1110"/>
                        <wps:cNvCnPr>
                          <a:cxnSpLocks noChangeShapeType="1"/>
                        </wps:cNvCnPr>
                        <wps:spPr bwMode="auto">
                          <a:xfrm flipH="1" flipV="1">
                            <a:off x="1017" y="39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7" name="Line 1111"/>
                        <wps:cNvCnPr>
                          <a:cxnSpLocks noChangeShapeType="1"/>
                        </wps:cNvCnPr>
                        <wps:spPr bwMode="auto">
                          <a:xfrm flipV="1">
                            <a:off x="481" y="795"/>
                            <a:ext cx="23"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8" name="Line 1112"/>
                        <wps:cNvCnPr>
                          <a:cxnSpLocks noChangeShapeType="1"/>
                        </wps:cNvCnPr>
                        <wps:spPr bwMode="auto">
                          <a:xfrm flipV="1">
                            <a:off x="1039" y="423"/>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9" name="Line 1113"/>
                        <wps:cNvCnPr>
                          <a:cxnSpLocks noChangeShapeType="1"/>
                        </wps:cNvCnPr>
                        <wps:spPr bwMode="auto">
                          <a:xfrm flipH="1">
                            <a:off x="341" y="682"/>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0" name="Line 1114"/>
                        <wps:cNvCnPr>
                          <a:cxnSpLocks noChangeShapeType="1"/>
                        </wps:cNvCnPr>
                        <wps:spPr bwMode="auto">
                          <a:xfrm>
                            <a:off x="286" y="7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1" name="Line 1115"/>
                        <wps:cNvCnPr>
                          <a:cxnSpLocks noChangeShapeType="1"/>
                        </wps:cNvCnPr>
                        <wps:spPr bwMode="auto">
                          <a:xfrm flipH="1">
                            <a:off x="286" y="757"/>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2" name="Line 1116"/>
                        <wps:cNvCnPr>
                          <a:cxnSpLocks noChangeShapeType="1"/>
                        </wps:cNvCnPr>
                        <wps:spPr bwMode="auto">
                          <a:xfrm flipH="1" flipV="1">
                            <a:off x="288" y="757"/>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3" name="Line 1117"/>
                        <wps:cNvCnPr>
                          <a:cxnSpLocks noChangeShapeType="1"/>
                        </wps:cNvCnPr>
                        <wps:spPr bwMode="auto">
                          <a:xfrm flipH="1">
                            <a:off x="337" y="680"/>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4" name="Line 1118"/>
                        <wps:cNvCnPr>
                          <a:cxnSpLocks noChangeShapeType="1"/>
                        </wps:cNvCnPr>
                        <wps:spPr bwMode="auto">
                          <a:xfrm flipH="1">
                            <a:off x="492"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5" name="Line 1119"/>
                        <wps:cNvCnPr>
                          <a:cxnSpLocks noChangeShapeType="1"/>
                        </wps:cNvCnPr>
                        <wps:spPr bwMode="auto">
                          <a:xfrm flipH="1" flipV="1">
                            <a:off x="533" y="803"/>
                            <a:ext cx="10"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6" name="Line 1120"/>
                        <wps:cNvCnPr>
                          <a:cxnSpLocks noChangeShapeType="1"/>
                        </wps:cNvCnPr>
                        <wps:spPr bwMode="auto">
                          <a:xfrm flipV="1">
                            <a:off x="537" y="80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7" name="Line 1121"/>
                        <wps:cNvCnPr>
                          <a:cxnSpLocks noChangeShapeType="1"/>
                        </wps:cNvCnPr>
                        <wps:spPr bwMode="auto">
                          <a:xfrm flipV="1">
                            <a:off x="556" y="798"/>
                            <a:ext cx="11"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8" name="Line 1122"/>
                        <wps:cNvCnPr>
                          <a:cxnSpLocks noChangeShapeType="1"/>
                        </wps:cNvCnPr>
                        <wps:spPr bwMode="auto">
                          <a:xfrm flipV="1">
                            <a:off x="558" y="797"/>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9" name="Line 1123"/>
                        <wps:cNvCnPr>
                          <a:cxnSpLocks noChangeShapeType="1"/>
                        </wps:cNvCnPr>
                        <wps:spPr bwMode="auto">
                          <a:xfrm flipV="1">
                            <a:off x="539" y="81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0" name="Line 1124"/>
                        <wps:cNvCnPr>
                          <a:cxnSpLocks noChangeShapeType="1"/>
                        </wps:cNvCnPr>
                        <wps:spPr bwMode="auto">
                          <a:xfrm flipV="1">
                            <a:off x="281" y="736"/>
                            <a:ext cx="25"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1" name="Line 1125"/>
                        <wps:cNvCnPr>
                          <a:cxnSpLocks noChangeShapeType="1"/>
                        </wps:cNvCnPr>
                        <wps:spPr bwMode="auto">
                          <a:xfrm>
                            <a:off x="533" y="802"/>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2" name="Line 1126"/>
                        <wps:cNvCnPr>
                          <a:cxnSpLocks noChangeShapeType="1"/>
                        </wps:cNvCnPr>
                        <wps:spPr bwMode="auto">
                          <a:xfrm flipH="1" flipV="1">
                            <a:off x="537" y="792"/>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3" name="Line 1127"/>
                        <wps:cNvCnPr>
                          <a:cxnSpLocks noChangeShapeType="1"/>
                        </wps:cNvCnPr>
                        <wps:spPr bwMode="auto">
                          <a:xfrm>
                            <a:off x="539" y="791"/>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4" name="Line 1128"/>
                        <wps:cNvCnPr>
                          <a:cxnSpLocks noChangeShapeType="1"/>
                        </wps:cNvCnPr>
                        <wps:spPr bwMode="auto">
                          <a:xfrm flipV="1">
                            <a:off x="899" y="388"/>
                            <a:ext cx="22"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5" name="Line 1129"/>
                        <wps:cNvCnPr>
                          <a:cxnSpLocks noChangeShapeType="1"/>
                        </wps:cNvCnPr>
                        <wps:spPr bwMode="auto">
                          <a:xfrm flipH="1" flipV="1">
                            <a:off x="918" y="404"/>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6" name="Line 1130"/>
                        <wps:cNvCnPr>
                          <a:cxnSpLocks noChangeShapeType="1"/>
                        </wps:cNvCnPr>
                        <wps:spPr bwMode="auto">
                          <a:xfrm flipH="1">
                            <a:off x="918" y="363"/>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7" name="Line 1131"/>
                        <wps:cNvCnPr>
                          <a:cxnSpLocks noChangeShapeType="1"/>
                        </wps:cNvCnPr>
                        <wps:spPr bwMode="auto">
                          <a:xfrm flipH="1">
                            <a:off x="961" y="370"/>
                            <a:ext cx="12" cy="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8" name="Line 1132"/>
                        <wps:cNvCnPr>
                          <a:cxnSpLocks noChangeShapeType="1"/>
                        </wps:cNvCnPr>
                        <wps:spPr bwMode="auto">
                          <a:xfrm flipH="1">
                            <a:off x="918"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9" name="Line 1133"/>
                        <wps:cNvCnPr>
                          <a:cxnSpLocks noChangeShapeType="1"/>
                        </wps:cNvCnPr>
                        <wps:spPr bwMode="auto">
                          <a:xfrm flipV="1">
                            <a:off x="913" y="401"/>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0" name="Picture 11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245" y="1543"/>
                            <a:ext cx="1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1" name="Picture 113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16" y="540"/>
                            <a:ext cx="339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2" name="Line 1136"/>
                        <wps:cNvCnPr>
                          <a:cxnSpLocks noChangeShapeType="1"/>
                        </wps:cNvCnPr>
                        <wps:spPr bwMode="auto">
                          <a:xfrm flipV="1">
                            <a:off x="1046" y="455"/>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3" name="Line 1137"/>
                        <wps:cNvCnPr>
                          <a:cxnSpLocks noChangeShapeType="1"/>
                        </wps:cNvCnPr>
                        <wps:spPr bwMode="auto">
                          <a:xfrm flipH="1" flipV="1">
                            <a:off x="964" y="420"/>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4" name="Freeform 1138"/>
                        <wps:cNvSpPr>
                          <a:spLocks/>
                        </wps:cNvSpPr>
                        <wps:spPr bwMode="auto">
                          <a:xfrm>
                            <a:off x="945" y="365"/>
                            <a:ext cx="2" cy="2"/>
                          </a:xfrm>
                          <a:custGeom>
                            <a:avLst/>
                            <a:gdLst>
                              <a:gd name="T0" fmla="+- 0 946 945"/>
                              <a:gd name="T1" fmla="*/ T0 w 1"/>
                              <a:gd name="T2" fmla="+- 0 366 366"/>
                              <a:gd name="T3" fmla="*/ 366 h 2"/>
                              <a:gd name="T4" fmla="+- 0 945 945"/>
                              <a:gd name="T5" fmla="*/ T4 w 1"/>
                              <a:gd name="T6" fmla="+- 0 367 366"/>
                              <a:gd name="T7" fmla="*/ 367 h 2"/>
                              <a:gd name="T8" fmla="+- 0 945 945"/>
                              <a:gd name="T9" fmla="*/ T8 w 1"/>
                              <a:gd name="T10" fmla="+- 0 367 366"/>
                              <a:gd name="T11" fmla="*/ 367 h 2"/>
                              <a:gd name="T12" fmla="+- 0 945 945"/>
                              <a:gd name="T13" fmla="*/ T12 w 1"/>
                              <a:gd name="T14" fmla="+- 0 367 366"/>
                              <a:gd name="T15" fmla="*/ 367 h 2"/>
                            </a:gdLst>
                            <a:ahLst/>
                            <a:cxnLst>
                              <a:cxn ang="0">
                                <a:pos x="T1" y="T3"/>
                              </a:cxn>
                              <a:cxn ang="0">
                                <a:pos x="T5" y="T7"/>
                              </a:cxn>
                              <a:cxn ang="0">
                                <a:pos x="T9" y="T11"/>
                              </a:cxn>
                              <a:cxn ang="0">
                                <a:pos x="T13" y="T15"/>
                              </a:cxn>
                            </a:cxnLst>
                            <a:rect l="0" t="0" r="r" b="b"/>
                            <a:pathLst>
                              <a:path w="1" h="2">
                                <a:moveTo>
                                  <a:pt x="1"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Freeform 1139"/>
                        <wps:cNvSpPr>
                          <a:spLocks/>
                        </wps:cNvSpPr>
                        <wps:spPr bwMode="auto">
                          <a:xfrm>
                            <a:off x="939" y="359"/>
                            <a:ext cx="2" cy="5"/>
                          </a:xfrm>
                          <a:custGeom>
                            <a:avLst/>
                            <a:gdLst>
                              <a:gd name="T0" fmla="+- 0 942 940"/>
                              <a:gd name="T1" fmla="*/ T0 w 2"/>
                              <a:gd name="T2" fmla="+- 0 359 359"/>
                              <a:gd name="T3" fmla="*/ 359 h 5"/>
                              <a:gd name="T4" fmla="+- 0 940 940"/>
                              <a:gd name="T5" fmla="*/ T4 w 2"/>
                              <a:gd name="T6" fmla="+- 0 362 359"/>
                              <a:gd name="T7" fmla="*/ 362 h 5"/>
                              <a:gd name="T8" fmla="+- 0 940 940"/>
                              <a:gd name="T9" fmla="*/ T8 w 2"/>
                              <a:gd name="T10" fmla="+- 0 363 359"/>
                              <a:gd name="T11" fmla="*/ 363 h 5"/>
                              <a:gd name="T12" fmla="+- 0 940 940"/>
                              <a:gd name="T13" fmla="*/ T12 w 2"/>
                              <a:gd name="T14" fmla="+- 0 363 359"/>
                              <a:gd name="T15" fmla="*/ 363 h 5"/>
                            </a:gdLst>
                            <a:ahLst/>
                            <a:cxnLst>
                              <a:cxn ang="0">
                                <a:pos x="T1" y="T3"/>
                              </a:cxn>
                              <a:cxn ang="0">
                                <a:pos x="T5" y="T7"/>
                              </a:cxn>
                              <a:cxn ang="0">
                                <a:pos x="T9" y="T11"/>
                              </a:cxn>
                              <a:cxn ang="0">
                                <a:pos x="T13" y="T15"/>
                              </a:cxn>
                            </a:cxnLst>
                            <a:rect l="0" t="0" r="r" b="b"/>
                            <a:pathLst>
                              <a:path w="2" h="5">
                                <a:moveTo>
                                  <a:pt x="2" y="0"/>
                                </a:moveTo>
                                <a:lnTo>
                                  <a:pt x="0" y="3"/>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1140"/>
                        <wps:cNvSpPr>
                          <a:spLocks/>
                        </wps:cNvSpPr>
                        <wps:spPr bwMode="auto">
                          <a:xfrm>
                            <a:off x="951" y="335"/>
                            <a:ext cx="2" cy="3"/>
                          </a:xfrm>
                          <a:custGeom>
                            <a:avLst/>
                            <a:gdLst>
                              <a:gd name="T0" fmla="+- 0 953 952"/>
                              <a:gd name="T1" fmla="*/ T0 w 2"/>
                              <a:gd name="T2" fmla="+- 0 336 336"/>
                              <a:gd name="T3" fmla="*/ 336 h 3"/>
                              <a:gd name="T4" fmla="+- 0 953 952"/>
                              <a:gd name="T5" fmla="*/ T4 w 2"/>
                              <a:gd name="T6" fmla="+- 0 336 336"/>
                              <a:gd name="T7" fmla="*/ 336 h 3"/>
                              <a:gd name="T8" fmla="+- 0 952 952"/>
                              <a:gd name="T9" fmla="*/ T8 w 2"/>
                              <a:gd name="T10" fmla="+- 0 337 336"/>
                              <a:gd name="T11" fmla="*/ 337 h 3"/>
                              <a:gd name="T12" fmla="+- 0 952 952"/>
                              <a:gd name="T13" fmla="*/ T12 w 2"/>
                              <a:gd name="T14" fmla="+- 0 338 336"/>
                              <a:gd name="T15" fmla="*/ 338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Freeform 1141"/>
                        <wps:cNvSpPr>
                          <a:spLocks/>
                        </wps:cNvSpPr>
                        <wps:spPr bwMode="auto">
                          <a:xfrm>
                            <a:off x="971" y="314"/>
                            <a:ext cx="2" cy="2"/>
                          </a:xfrm>
                          <a:custGeom>
                            <a:avLst/>
                            <a:gdLst>
                              <a:gd name="T0" fmla="+- 0 973 972"/>
                              <a:gd name="T1" fmla="*/ T0 w 2"/>
                              <a:gd name="T2" fmla="+- 0 315 315"/>
                              <a:gd name="T3" fmla="*/ 315 h 1"/>
                              <a:gd name="T4" fmla="+- 0 972 972"/>
                              <a:gd name="T5" fmla="*/ T4 w 2"/>
                              <a:gd name="T6" fmla="+- 0 315 315"/>
                              <a:gd name="T7" fmla="*/ 315 h 1"/>
                              <a:gd name="T8" fmla="+- 0 972 972"/>
                              <a:gd name="T9" fmla="*/ T8 w 2"/>
                              <a:gd name="T10" fmla="+- 0 315 315"/>
                              <a:gd name="T11" fmla="*/ 315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Freeform 1142"/>
                        <wps:cNvSpPr>
                          <a:spLocks/>
                        </wps:cNvSpPr>
                        <wps:spPr bwMode="auto">
                          <a:xfrm>
                            <a:off x="988" y="304"/>
                            <a:ext cx="2" cy="2"/>
                          </a:xfrm>
                          <a:custGeom>
                            <a:avLst/>
                            <a:gdLst>
                              <a:gd name="T0" fmla="+- 0 989 988"/>
                              <a:gd name="T1" fmla="*/ T0 w 1"/>
                              <a:gd name="T2" fmla="+- 0 305 305"/>
                              <a:gd name="T3" fmla="*/ 305 h 1"/>
                              <a:gd name="T4" fmla="+- 0 989 988"/>
                              <a:gd name="T5" fmla="*/ T4 w 1"/>
                              <a:gd name="T6" fmla="+- 0 305 305"/>
                              <a:gd name="T7" fmla="*/ 305 h 1"/>
                              <a:gd name="T8" fmla="+- 0 988 988"/>
                              <a:gd name="T9" fmla="*/ T8 w 1"/>
                              <a:gd name="T10" fmla="+- 0 305 305"/>
                              <a:gd name="T11" fmla="*/ 305 h 1"/>
                            </a:gdLst>
                            <a:ahLst/>
                            <a:cxnLst>
                              <a:cxn ang="0">
                                <a:pos x="T1" y="T3"/>
                              </a:cxn>
                              <a:cxn ang="0">
                                <a:pos x="T5" y="T7"/>
                              </a:cxn>
                              <a:cxn ang="0">
                                <a:pos x="T9" y="T11"/>
                              </a:cxn>
                            </a:cxnLst>
                            <a:rect l="0" t="0" r="r" b="b"/>
                            <a:pathLst>
                              <a:path w="1"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1143"/>
                        <wps:cNvSpPr>
                          <a:spLocks/>
                        </wps:cNvSpPr>
                        <wps:spPr bwMode="auto">
                          <a:xfrm>
                            <a:off x="942" y="331"/>
                            <a:ext cx="2" cy="3"/>
                          </a:xfrm>
                          <a:custGeom>
                            <a:avLst/>
                            <a:gdLst>
                              <a:gd name="T0" fmla="+- 0 944 942"/>
                              <a:gd name="T1" fmla="*/ T0 w 2"/>
                              <a:gd name="T2" fmla="+- 0 331 331"/>
                              <a:gd name="T3" fmla="*/ 331 h 3"/>
                              <a:gd name="T4" fmla="+- 0 943 942"/>
                              <a:gd name="T5" fmla="*/ T4 w 2"/>
                              <a:gd name="T6" fmla="+- 0 331 331"/>
                              <a:gd name="T7" fmla="*/ 331 h 3"/>
                              <a:gd name="T8" fmla="+- 0 943 942"/>
                              <a:gd name="T9" fmla="*/ T8 w 2"/>
                              <a:gd name="T10" fmla="+- 0 332 331"/>
                              <a:gd name="T11" fmla="*/ 332 h 3"/>
                              <a:gd name="T12" fmla="+- 0 942 942"/>
                              <a:gd name="T13" fmla="*/ T12 w 2"/>
                              <a:gd name="T14" fmla="+- 0 333 331"/>
                              <a:gd name="T15" fmla="*/ 33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Freeform 1144"/>
                        <wps:cNvSpPr>
                          <a:spLocks/>
                        </wps:cNvSpPr>
                        <wps:spPr bwMode="auto">
                          <a:xfrm>
                            <a:off x="930" y="354"/>
                            <a:ext cx="2" cy="4"/>
                          </a:xfrm>
                          <a:custGeom>
                            <a:avLst/>
                            <a:gdLst>
                              <a:gd name="T0" fmla="+- 0 932 931"/>
                              <a:gd name="T1" fmla="*/ T0 w 2"/>
                              <a:gd name="T2" fmla="+- 0 354 354"/>
                              <a:gd name="T3" fmla="*/ 354 h 4"/>
                              <a:gd name="T4" fmla="+- 0 931 931"/>
                              <a:gd name="T5" fmla="*/ T4 w 2"/>
                              <a:gd name="T6" fmla="+- 0 356 354"/>
                              <a:gd name="T7" fmla="*/ 356 h 4"/>
                              <a:gd name="T8" fmla="+- 0 931 931"/>
                              <a:gd name="T9" fmla="*/ T8 w 2"/>
                              <a:gd name="T10" fmla="+- 0 358 354"/>
                              <a:gd name="T11" fmla="*/ 358 h 4"/>
                              <a:gd name="T12" fmla="+- 0 931 931"/>
                              <a:gd name="T13" fmla="*/ T12 w 2"/>
                              <a:gd name="T14" fmla="+- 0 358 354"/>
                              <a:gd name="T15" fmla="*/ 358 h 4"/>
                            </a:gdLst>
                            <a:ahLst/>
                            <a:cxnLst>
                              <a:cxn ang="0">
                                <a:pos x="T1" y="T3"/>
                              </a:cxn>
                              <a:cxn ang="0">
                                <a:pos x="T5" y="T7"/>
                              </a:cxn>
                              <a:cxn ang="0">
                                <a:pos x="T9" y="T11"/>
                              </a:cxn>
                              <a:cxn ang="0">
                                <a:pos x="T13" y="T15"/>
                              </a:cxn>
                            </a:cxnLst>
                            <a:rect l="0" t="0" r="r" b="b"/>
                            <a:pathLst>
                              <a:path w="2" h="4">
                                <a:moveTo>
                                  <a:pt x="1" y="0"/>
                                </a:move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1145"/>
                        <wps:cNvSpPr>
                          <a:spLocks/>
                        </wps:cNvSpPr>
                        <wps:spPr bwMode="auto">
                          <a:xfrm>
                            <a:off x="962" y="309"/>
                            <a:ext cx="2" cy="2"/>
                          </a:xfrm>
                          <a:custGeom>
                            <a:avLst/>
                            <a:gdLst>
                              <a:gd name="T0" fmla="+- 0 963 962"/>
                              <a:gd name="T1" fmla="*/ T0 w 2"/>
                              <a:gd name="T2" fmla="+- 0 310 310"/>
                              <a:gd name="T3" fmla="*/ 310 h 1"/>
                              <a:gd name="T4" fmla="+- 0 963 962"/>
                              <a:gd name="T5" fmla="*/ T4 w 2"/>
                              <a:gd name="T6" fmla="+- 0 310 310"/>
                              <a:gd name="T7" fmla="*/ 310 h 1"/>
                              <a:gd name="T8" fmla="+- 0 963 962"/>
                              <a:gd name="T9" fmla="*/ T8 w 2"/>
                              <a:gd name="T10" fmla="+- 0 310 310"/>
                              <a:gd name="T11" fmla="*/ 310 h 1"/>
                              <a:gd name="T12" fmla="+- 0 962 962"/>
                              <a:gd name="T13" fmla="*/ T12 w 2"/>
                              <a:gd name="T14" fmla="+- 0 311 310"/>
                              <a:gd name="T15" fmla="*/ 31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1146"/>
                        <wps:cNvSpPr>
                          <a:spLocks/>
                        </wps:cNvSpPr>
                        <wps:spPr bwMode="auto">
                          <a:xfrm>
                            <a:off x="935" y="361"/>
                            <a:ext cx="2" cy="2"/>
                          </a:xfrm>
                          <a:custGeom>
                            <a:avLst/>
                            <a:gdLst>
                              <a:gd name="T0" fmla="+- 0 936 936"/>
                              <a:gd name="T1" fmla="*/ T0 w 1"/>
                              <a:gd name="T2" fmla="+- 0 361 361"/>
                              <a:gd name="T3" fmla="*/ 361 h 2"/>
                              <a:gd name="T4" fmla="+- 0 936 936"/>
                              <a:gd name="T5" fmla="*/ T4 w 1"/>
                              <a:gd name="T6" fmla="+- 0 362 361"/>
                              <a:gd name="T7" fmla="*/ 362 h 2"/>
                              <a:gd name="T8" fmla="+- 0 936 936"/>
                              <a:gd name="T9" fmla="*/ T8 w 1"/>
                              <a:gd name="T10" fmla="+- 0 362 361"/>
                              <a:gd name="T11" fmla="*/ 36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1147"/>
                        <wps:cNvSpPr>
                          <a:spLocks/>
                        </wps:cNvSpPr>
                        <wps:spPr bwMode="auto">
                          <a:xfrm>
                            <a:off x="979" y="299"/>
                            <a:ext cx="2" cy="2"/>
                          </a:xfrm>
                          <a:custGeom>
                            <a:avLst/>
                            <a:gdLst>
                              <a:gd name="T0" fmla="+- 0 980 979"/>
                              <a:gd name="T1" fmla="*/ T0 w 1"/>
                              <a:gd name="T2" fmla="+- 0 300 300"/>
                              <a:gd name="T3" fmla="*/ 300 h 1"/>
                              <a:gd name="T4" fmla="+- 0 979 979"/>
                              <a:gd name="T5" fmla="*/ T4 w 1"/>
                              <a:gd name="T6" fmla="+- 0 300 300"/>
                              <a:gd name="T7" fmla="*/ 300 h 1"/>
                              <a:gd name="T8" fmla="+- 0 979 979"/>
                              <a:gd name="T9" fmla="*/ T8 w 1"/>
                              <a:gd name="T10" fmla="+- 0 300 300"/>
                              <a:gd name="T11" fmla="*/ 300 h 1"/>
                            </a:gdLst>
                            <a:ahLst/>
                            <a:cxnLst>
                              <a:cxn ang="0">
                                <a:pos x="T1" y="T3"/>
                              </a:cxn>
                              <a:cxn ang="0">
                                <a:pos x="T5" y="T7"/>
                              </a:cxn>
                              <a:cxn ang="0">
                                <a:pos x="T9" y="T11"/>
                              </a:cxn>
                            </a:cxnLst>
                            <a:rect l="0" t="0" r="r" b="b"/>
                            <a:pathLst>
                              <a:path w="1"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1148"/>
                        <wps:cNvSpPr>
                          <a:spLocks/>
                        </wps:cNvSpPr>
                        <wps:spPr bwMode="auto">
                          <a:xfrm>
                            <a:off x="993" y="343"/>
                            <a:ext cx="2" cy="2"/>
                          </a:xfrm>
                          <a:custGeom>
                            <a:avLst/>
                            <a:gdLst>
                              <a:gd name="T0" fmla="+- 0 994 993"/>
                              <a:gd name="T1" fmla="*/ T0 w 1"/>
                              <a:gd name="T2" fmla="+- 0 344 343"/>
                              <a:gd name="T3" fmla="*/ 344 h 1"/>
                              <a:gd name="T4" fmla="+- 0 994 993"/>
                              <a:gd name="T5" fmla="*/ T4 w 1"/>
                              <a:gd name="T6" fmla="+- 0 344 343"/>
                              <a:gd name="T7" fmla="*/ 344 h 1"/>
                              <a:gd name="T8" fmla="+- 0 994 993"/>
                              <a:gd name="T9" fmla="*/ T8 w 1"/>
                              <a:gd name="T10" fmla="+- 0 343 343"/>
                              <a:gd name="T11" fmla="*/ 343 h 1"/>
                              <a:gd name="T12" fmla="+- 0 993 993"/>
                              <a:gd name="T13" fmla="*/ T12 w 1"/>
                              <a:gd name="T14" fmla="+- 0 344 343"/>
                              <a:gd name="T15" fmla="*/ 344 h 1"/>
                            </a:gdLst>
                            <a:ahLst/>
                            <a:cxnLst>
                              <a:cxn ang="0">
                                <a:pos x="T1" y="T3"/>
                              </a:cxn>
                              <a:cxn ang="0">
                                <a:pos x="T5" y="T7"/>
                              </a:cxn>
                              <a:cxn ang="0">
                                <a:pos x="T9" y="T11"/>
                              </a:cxn>
                              <a:cxn ang="0">
                                <a:pos x="T13" y="T15"/>
                              </a:cxn>
                            </a:cxnLst>
                            <a:rect l="0" t="0" r="r" b="b"/>
                            <a:pathLst>
                              <a:path w="1" h="1">
                                <a:moveTo>
                                  <a:pt x="1" y="1"/>
                                </a:moveTo>
                                <a:lnTo>
                                  <a:pt x="1"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1149"/>
                        <wps:cNvSpPr>
                          <a:spLocks/>
                        </wps:cNvSpPr>
                        <wps:spPr bwMode="auto">
                          <a:xfrm>
                            <a:off x="991" y="347"/>
                            <a:ext cx="2" cy="4"/>
                          </a:xfrm>
                          <a:custGeom>
                            <a:avLst/>
                            <a:gdLst>
                              <a:gd name="T0" fmla="+- 0 992 992"/>
                              <a:gd name="T1" fmla="*/ T0 w 2"/>
                              <a:gd name="T2" fmla="+- 0 350 347"/>
                              <a:gd name="T3" fmla="*/ 350 h 4"/>
                              <a:gd name="T4" fmla="+- 0 992 992"/>
                              <a:gd name="T5" fmla="*/ T4 w 2"/>
                              <a:gd name="T6" fmla="+- 0 349 347"/>
                              <a:gd name="T7" fmla="*/ 349 h 4"/>
                              <a:gd name="T8" fmla="+- 0 993 992"/>
                              <a:gd name="T9" fmla="*/ T8 w 2"/>
                              <a:gd name="T10" fmla="+- 0 348 347"/>
                              <a:gd name="T11" fmla="*/ 348 h 4"/>
                              <a:gd name="T12" fmla="+- 0 993 992"/>
                              <a:gd name="T13" fmla="*/ T12 w 2"/>
                              <a:gd name="T14" fmla="+- 0 347 347"/>
                              <a:gd name="T15" fmla="*/ 347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1150"/>
                        <wps:cNvSpPr>
                          <a:spLocks/>
                        </wps:cNvSpPr>
                        <wps:spPr bwMode="auto">
                          <a:xfrm>
                            <a:off x="981" y="366"/>
                            <a:ext cx="3" cy="6"/>
                          </a:xfrm>
                          <a:custGeom>
                            <a:avLst/>
                            <a:gdLst>
                              <a:gd name="T0" fmla="+- 0 981 981"/>
                              <a:gd name="T1" fmla="*/ T0 w 3"/>
                              <a:gd name="T2" fmla="+- 0 371 366"/>
                              <a:gd name="T3" fmla="*/ 371 h 6"/>
                              <a:gd name="T4" fmla="+- 0 982 981"/>
                              <a:gd name="T5" fmla="*/ T4 w 3"/>
                              <a:gd name="T6" fmla="+- 0 370 366"/>
                              <a:gd name="T7" fmla="*/ 370 h 6"/>
                              <a:gd name="T8" fmla="+- 0 983 981"/>
                              <a:gd name="T9" fmla="*/ T8 w 3"/>
                              <a:gd name="T10" fmla="+- 0 368 366"/>
                              <a:gd name="T11" fmla="*/ 368 h 6"/>
                              <a:gd name="T12" fmla="+- 0 984 981"/>
                              <a:gd name="T13" fmla="*/ T12 w 3"/>
                              <a:gd name="T14" fmla="+- 0 366 366"/>
                              <a:gd name="T15" fmla="*/ 366 h 6"/>
                            </a:gdLst>
                            <a:ahLst/>
                            <a:cxnLst>
                              <a:cxn ang="0">
                                <a:pos x="T1" y="T3"/>
                              </a:cxn>
                              <a:cxn ang="0">
                                <a:pos x="T5" y="T7"/>
                              </a:cxn>
                              <a:cxn ang="0">
                                <a:pos x="T9" y="T11"/>
                              </a:cxn>
                              <a:cxn ang="0">
                                <a:pos x="T13" y="T15"/>
                              </a:cxn>
                            </a:cxnLst>
                            <a:rect l="0" t="0" r="r" b="b"/>
                            <a:pathLst>
                              <a:path w="3" h="6">
                                <a:moveTo>
                                  <a:pt x="0" y="5"/>
                                </a:moveTo>
                                <a:lnTo>
                                  <a:pt x="1" y="4"/>
                                </a:lnTo>
                                <a:lnTo>
                                  <a:pt x="2" y="2"/>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1151"/>
                        <wps:cNvSpPr>
                          <a:spLocks/>
                        </wps:cNvSpPr>
                        <wps:spPr bwMode="auto">
                          <a:xfrm>
                            <a:off x="961" y="367"/>
                            <a:ext cx="2" cy="2"/>
                          </a:xfrm>
                          <a:custGeom>
                            <a:avLst/>
                            <a:gdLst>
                              <a:gd name="T0" fmla="+- 0 962 962"/>
                              <a:gd name="T1" fmla="*/ T0 w 1"/>
                              <a:gd name="T2" fmla="+- 0 369 368"/>
                              <a:gd name="T3" fmla="*/ 369 h 1"/>
                              <a:gd name="T4" fmla="+- 0 962 962"/>
                              <a:gd name="T5" fmla="*/ T4 w 1"/>
                              <a:gd name="T6" fmla="+- 0 368 368"/>
                              <a:gd name="T7" fmla="*/ 368 h 1"/>
                              <a:gd name="T8" fmla="+- 0 962 962"/>
                              <a:gd name="T9" fmla="*/ T8 w 1"/>
                              <a:gd name="T10" fmla="+- 0 368 368"/>
                              <a:gd name="T11" fmla="*/ 368 h 1"/>
                              <a:gd name="T12" fmla="+- 0 962 962"/>
                              <a:gd name="T13" fmla="*/ T12 w 1"/>
                              <a:gd name="T14" fmla="+- 0 368 368"/>
                              <a:gd name="T15" fmla="*/ 368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1152"/>
                        <wps:cNvSpPr>
                          <a:spLocks/>
                        </wps:cNvSpPr>
                        <wps:spPr bwMode="auto">
                          <a:xfrm>
                            <a:off x="954" y="370"/>
                            <a:ext cx="2" cy="2"/>
                          </a:xfrm>
                          <a:custGeom>
                            <a:avLst/>
                            <a:gdLst>
                              <a:gd name="T0" fmla="+- 0 955 955"/>
                              <a:gd name="T1" fmla="*/ T0 w 1"/>
                              <a:gd name="T2" fmla="+- 0 371 371"/>
                              <a:gd name="T3" fmla="*/ 371 h 2"/>
                              <a:gd name="T4" fmla="+- 0 955 955"/>
                              <a:gd name="T5" fmla="*/ T4 w 1"/>
                              <a:gd name="T6" fmla="+- 0 372 371"/>
                              <a:gd name="T7" fmla="*/ 372 h 2"/>
                              <a:gd name="T8" fmla="+- 0 955 955"/>
                              <a:gd name="T9" fmla="*/ T8 w 1"/>
                              <a:gd name="T10" fmla="+- 0 372 371"/>
                              <a:gd name="T11" fmla="*/ 37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1153"/>
                        <wps:cNvSpPr>
                          <a:spLocks/>
                        </wps:cNvSpPr>
                        <wps:spPr bwMode="auto">
                          <a:xfrm>
                            <a:off x="957" y="363"/>
                            <a:ext cx="2" cy="3"/>
                          </a:xfrm>
                          <a:custGeom>
                            <a:avLst/>
                            <a:gdLst>
                              <a:gd name="T0" fmla="+- 0 958 958"/>
                              <a:gd name="T1" fmla="*/ T0 w 1"/>
                              <a:gd name="T2" fmla="+- 0 366 363"/>
                              <a:gd name="T3" fmla="*/ 366 h 3"/>
                              <a:gd name="T4" fmla="+- 0 958 958"/>
                              <a:gd name="T5" fmla="*/ T4 w 1"/>
                              <a:gd name="T6" fmla="+- 0 365 363"/>
                              <a:gd name="T7" fmla="*/ 365 h 3"/>
                              <a:gd name="T8" fmla="+- 0 958 958"/>
                              <a:gd name="T9" fmla="*/ T8 w 1"/>
                              <a:gd name="T10" fmla="+- 0 364 363"/>
                              <a:gd name="T11" fmla="*/ 364 h 3"/>
                              <a:gd name="T12" fmla="+- 0 958 958"/>
                              <a:gd name="T13" fmla="*/ T12 w 1"/>
                              <a:gd name="T14" fmla="+- 0 364 363"/>
                              <a:gd name="T15" fmla="*/ 364 h 3"/>
                              <a:gd name="T16" fmla="+- 0 958 958"/>
                              <a:gd name="T17" fmla="*/ T16 w 1"/>
                              <a:gd name="T18" fmla="+- 0 364 363"/>
                              <a:gd name="T19" fmla="*/ 364 h 3"/>
                              <a:gd name="T20" fmla="+- 0 958 958"/>
                              <a:gd name="T21" fmla="*/ T20 w 1"/>
                              <a:gd name="T22" fmla="+- 0 364 363"/>
                              <a:gd name="T23" fmla="*/ 364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2"/>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1154"/>
                        <wps:cNvSpPr>
                          <a:spLocks/>
                        </wps:cNvSpPr>
                        <wps:spPr bwMode="auto">
                          <a:xfrm>
                            <a:off x="949" y="364"/>
                            <a:ext cx="2" cy="5"/>
                          </a:xfrm>
                          <a:custGeom>
                            <a:avLst/>
                            <a:gdLst>
                              <a:gd name="T0" fmla="+- 0 951 949"/>
                              <a:gd name="T1" fmla="*/ T0 w 2"/>
                              <a:gd name="T2" fmla="+- 0 364 364"/>
                              <a:gd name="T3" fmla="*/ 364 h 5"/>
                              <a:gd name="T4" fmla="+- 0 950 949"/>
                              <a:gd name="T5" fmla="*/ T4 w 2"/>
                              <a:gd name="T6" fmla="+- 0 367 364"/>
                              <a:gd name="T7" fmla="*/ 367 h 5"/>
                              <a:gd name="T8" fmla="+- 0 949 949"/>
                              <a:gd name="T9" fmla="*/ T8 w 2"/>
                              <a:gd name="T10" fmla="+- 0 369 364"/>
                              <a:gd name="T11" fmla="*/ 369 h 5"/>
                              <a:gd name="T12" fmla="+- 0 950 949"/>
                              <a:gd name="T13" fmla="*/ T12 w 2"/>
                              <a:gd name="T14" fmla="+- 0 368 364"/>
                              <a:gd name="T15" fmla="*/ 368 h 5"/>
                            </a:gdLst>
                            <a:ahLst/>
                            <a:cxnLst>
                              <a:cxn ang="0">
                                <a:pos x="T1" y="T3"/>
                              </a:cxn>
                              <a:cxn ang="0">
                                <a:pos x="T5" y="T7"/>
                              </a:cxn>
                              <a:cxn ang="0">
                                <a:pos x="T9" y="T11"/>
                              </a:cxn>
                              <a:cxn ang="0">
                                <a:pos x="T13" y="T15"/>
                              </a:cxn>
                            </a:cxnLst>
                            <a:rect l="0" t="0" r="r" b="b"/>
                            <a:pathLst>
                              <a:path w="2" h="5">
                                <a:moveTo>
                                  <a:pt x="2" y="0"/>
                                </a:moveTo>
                                <a:lnTo>
                                  <a:pt x="1" y="3"/>
                                </a:lnTo>
                                <a:lnTo>
                                  <a:pt x="0" y="5"/>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1155"/>
                        <wps:cNvSpPr>
                          <a:spLocks/>
                        </wps:cNvSpPr>
                        <wps:spPr bwMode="auto">
                          <a:xfrm>
                            <a:off x="961" y="340"/>
                            <a:ext cx="2" cy="3"/>
                          </a:xfrm>
                          <a:custGeom>
                            <a:avLst/>
                            <a:gdLst>
                              <a:gd name="T0" fmla="+- 0 963 961"/>
                              <a:gd name="T1" fmla="*/ T0 w 2"/>
                              <a:gd name="T2" fmla="+- 0 341 341"/>
                              <a:gd name="T3" fmla="*/ 341 h 3"/>
                              <a:gd name="T4" fmla="+- 0 962 961"/>
                              <a:gd name="T5" fmla="*/ T4 w 2"/>
                              <a:gd name="T6" fmla="+- 0 341 341"/>
                              <a:gd name="T7" fmla="*/ 341 h 3"/>
                              <a:gd name="T8" fmla="+- 0 962 961"/>
                              <a:gd name="T9" fmla="*/ T8 w 2"/>
                              <a:gd name="T10" fmla="+- 0 342 341"/>
                              <a:gd name="T11" fmla="*/ 342 h 3"/>
                              <a:gd name="T12" fmla="+- 0 961 961"/>
                              <a:gd name="T13" fmla="*/ T12 w 2"/>
                              <a:gd name="T14" fmla="+- 0 343 341"/>
                              <a:gd name="T15" fmla="*/ 34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1156"/>
                        <wps:cNvSpPr>
                          <a:spLocks/>
                        </wps:cNvSpPr>
                        <wps:spPr bwMode="auto">
                          <a:xfrm>
                            <a:off x="981" y="319"/>
                            <a:ext cx="2" cy="2"/>
                          </a:xfrm>
                          <a:custGeom>
                            <a:avLst/>
                            <a:gdLst>
                              <a:gd name="T0" fmla="+- 0 982 981"/>
                              <a:gd name="T1" fmla="*/ T0 w 2"/>
                              <a:gd name="T2" fmla="+- 0 320 320"/>
                              <a:gd name="T3" fmla="*/ 320 h 1"/>
                              <a:gd name="T4" fmla="+- 0 982 981"/>
                              <a:gd name="T5" fmla="*/ T4 w 2"/>
                              <a:gd name="T6" fmla="+- 0 320 320"/>
                              <a:gd name="T7" fmla="*/ 320 h 1"/>
                              <a:gd name="T8" fmla="+- 0 982 981"/>
                              <a:gd name="T9" fmla="*/ T8 w 2"/>
                              <a:gd name="T10" fmla="+- 0 320 320"/>
                              <a:gd name="T11" fmla="*/ 320 h 1"/>
                              <a:gd name="T12" fmla="+- 0 981 981"/>
                              <a:gd name="T13" fmla="*/ T12 w 2"/>
                              <a:gd name="T14" fmla="+- 0 321 320"/>
                              <a:gd name="T15" fmla="*/ 32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Freeform 1157"/>
                        <wps:cNvSpPr>
                          <a:spLocks/>
                        </wps:cNvSpPr>
                        <wps:spPr bwMode="auto">
                          <a:xfrm>
                            <a:off x="997" y="309"/>
                            <a:ext cx="2" cy="2"/>
                          </a:xfrm>
                          <a:custGeom>
                            <a:avLst/>
                            <a:gdLst>
                              <a:gd name="T0" fmla="+- 0 998 998"/>
                              <a:gd name="T1" fmla="*/ T0 w 1"/>
                              <a:gd name="T2" fmla="+- 0 310 310"/>
                              <a:gd name="T3" fmla="*/ 310 h 1"/>
                              <a:gd name="T4" fmla="+- 0 998 998"/>
                              <a:gd name="T5" fmla="*/ T4 w 1"/>
                              <a:gd name="T6" fmla="+- 0 310 310"/>
                              <a:gd name="T7" fmla="*/ 310 h 1"/>
                              <a:gd name="T8" fmla="+- 0 998 998"/>
                              <a:gd name="T9" fmla="*/ T8 w 1"/>
                              <a:gd name="T10" fmla="+- 0 310 310"/>
                              <a:gd name="T11" fmla="*/ 31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1158"/>
                        <wps:cNvSpPr>
                          <a:spLocks/>
                        </wps:cNvSpPr>
                        <wps:spPr bwMode="auto">
                          <a:xfrm>
                            <a:off x="995" y="317"/>
                            <a:ext cx="10" cy="20"/>
                          </a:xfrm>
                          <a:custGeom>
                            <a:avLst/>
                            <a:gdLst>
                              <a:gd name="T0" fmla="+- 0 995 995"/>
                              <a:gd name="T1" fmla="*/ T0 w 10"/>
                              <a:gd name="T2" fmla="+- 0 337 318"/>
                              <a:gd name="T3" fmla="*/ 337 h 20"/>
                              <a:gd name="T4" fmla="+- 0 997 995"/>
                              <a:gd name="T5" fmla="*/ T4 w 10"/>
                              <a:gd name="T6" fmla="+- 0 335 318"/>
                              <a:gd name="T7" fmla="*/ 335 h 20"/>
                              <a:gd name="T8" fmla="+- 0 1000 995"/>
                              <a:gd name="T9" fmla="*/ T8 w 10"/>
                              <a:gd name="T10" fmla="+- 0 331 318"/>
                              <a:gd name="T11" fmla="*/ 331 h 20"/>
                              <a:gd name="T12" fmla="+- 0 1002 995"/>
                              <a:gd name="T13" fmla="*/ T12 w 10"/>
                              <a:gd name="T14" fmla="+- 0 327 318"/>
                              <a:gd name="T15" fmla="*/ 327 h 20"/>
                              <a:gd name="T16" fmla="+- 0 1004 995"/>
                              <a:gd name="T17" fmla="*/ T16 w 10"/>
                              <a:gd name="T18" fmla="+- 0 322 318"/>
                              <a:gd name="T19" fmla="*/ 322 h 20"/>
                              <a:gd name="T20" fmla="+- 0 1005 995"/>
                              <a:gd name="T21" fmla="*/ T20 w 10"/>
                              <a:gd name="T22" fmla="+- 0 319 318"/>
                              <a:gd name="T23" fmla="*/ 319 h 20"/>
                              <a:gd name="T24" fmla="+- 0 1005 995"/>
                              <a:gd name="T25" fmla="*/ T24 w 10"/>
                              <a:gd name="T26" fmla="+- 0 318 318"/>
                              <a:gd name="T27" fmla="*/ 318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19"/>
                                </a:moveTo>
                                <a:lnTo>
                                  <a:pt x="2" y="17"/>
                                </a:lnTo>
                                <a:lnTo>
                                  <a:pt x="5" y="13"/>
                                </a:lnTo>
                                <a:lnTo>
                                  <a:pt x="7" y="9"/>
                                </a:lnTo>
                                <a:lnTo>
                                  <a:pt x="9" y="4"/>
                                </a:lnTo>
                                <a:lnTo>
                                  <a:pt x="10"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1159"/>
                        <wps:cNvSpPr>
                          <a:spLocks/>
                        </wps:cNvSpPr>
                        <wps:spPr bwMode="auto">
                          <a:xfrm>
                            <a:off x="993" y="337"/>
                            <a:ext cx="2" cy="2"/>
                          </a:xfrm>
                          <a:custGeom>
                            <a:avLst/>
                            <a:gdLst>
                              <a:gd name="T0" fmla="+- 0 994 993"/>
                              <a:gd name="T1" fmla="*/ T0 w 1"/>
                              <a:gd name="T2" fmla="+- 0 338 338"/>
                              <a:gd name="T3" fmla="*/ 338 h 2"/>
                              <a:gd name="T4" fmla="+- 0 994 993"/>
                              <a:gd name="T5" fmla="*/ T4 w 1"/>
                              <a:gd name="T6" fmla="+- 0 338 338"/>
                              <a:gd name="T7" fmla="*/ 338 h 2"/>
                              <a:gd name="T8" fmla="+- 0 994 993"/>
                              <a:gd name="T9" fmla="*/ T8 w 1"/>
                              <a:gd name="T10" fmla="+- 0 338 338"/>
                              <a:gd name="T11" fmla="*/ 338 h 2"/>
                              <a:gd name="T12" fmla="+- 0 993 993"/>
                              <a:gd name="T13" fmla="*/ T12 w 1"/>
                              <a:gd name="T14" fmla="+- 0 339 338"/>
                              <a:gd name="T15" fmla="*/ 339 h 2"/>
                              <a:gd name="T16" fmla="+- 0 993 993"/>
                              <a:gd name="T17" fmla="*/ T16 w 1"/>
                              <a:gd name="T18" fmla="+- 0 339 338"/>
                              <a:gd name="T19" fmla="*/ 339 h 2"/>
                              <a:gd name="T20" fmla="+- 0 993 993"/>
                              <a:gd name="T21" fmla="*/ T20 w 1"/>
                              <a:gd name="T22" fmla="+- 0 339 338"/>
                              <a:gd name="T23" fmla="*/ 339 h 2"/>
                            </a:gdLst>
                            <a:ahLst/>
                            <a:cxnLst>
                              <a:cxn ang="0">
                                <a:pos x="T1" y="T3"/>
                              </a:cxn>
                              <a:cxn ang="0">
                                <a:pos x="T5" y="T7"/>
                              </a:cxn>
                              <a:cxn ang="0">
                                <a:pos x="T9" y="T11"/>
                              </a:cxn>
                              <a:cxn ang="0">
                                <a:pos x="T13" y="T15"/>
                              </a:cxn>
                              <a:cxn ang="0">
                                <a:pos x="T17" y="T19"/>
                              </a:cxn>
                              <a:cxn ang="0">
                                <a:pos x="T21" y="T23"/>
                              </a:cxn>
                            </a:cxnLst>
                            <a:rect l="0" t="0" r="r" b="b"/>
                            <a:pathLst>
                              <a:path w="1" h="2">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1160"/>
                        <wps:cNvSpPr>
                          <a:spLocks/>
                        </wps:cNvSpPr>
                        <wps:spPr bwMode="auto">
                          <a:xfrm>
                            <a:off x="990" y="344"/>
                            <a:ext cx="2" cy="2"/>
                          </a:xfrm>
                          <a:custGeom>
                            <a:avLst/>
                            <a:gdLst>
                              <a:gd name="T0" fmla="+- 0 991 990"/>
                              <a:gd name="T1" fmla="*/ T0 w 1"/>
                              <a:gd name="T2" fmla="+- 0 345 345"/>
                              <a:gd name="T3" fmla="*/ 345 h 2"/>
                              <a:gd name="T4" fmla="+- 0 990 990"/>
                              <a:gd name="T5" fmla="*/ T4 w 1"/>
                              <a:gd name="T6" fmla="+- 0 345 345"/>
                              <a:gd name="T7" fmla="*/ 345 h 2"/>
                              <a:gd name="T8" fmla="+- 0 990 990"/>
                              <a:gd name="T9" fmla="*/ T8 w 1"/>
                              <a:gd name="T10" fmla="+- 0 345 345"/>
                              <a:gd name="T11" fmla="*/ 345 h 2"/>
                              <a:gd name="T12" fmla="+- 0 990 990"/>
                              <a:gd name="T13" fmla="*/ T12 w 1"/>
                              <a:gd name="T14" fmla="+- 0 346 345"/>
                              <a:gd name="T15" fmla="*/ 346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1161"/>
                        <wps:cNvSpPr>
                          <a:spLocks/>
                        </wps:cNvSpPr>
                        <wps:spPr bwMode="auto">
                          <a:xfrm>
                            <a:off x="951" y="336"/>
                            <a:ext cx="2" cy="3"/>
                          </a:xfrm>
                          <a:custGeom>
                            <a:avLst/>
                            <a:gdLst>
                              <a:gd name="T0" fmla="+- 0 953 952"/>
                              <a:gd name="T1" fmla="*/ T0 w 2"/>
                              <a:gd name="T2" fmla="+- 0 336 336"/>
                              <a:gd name="T3" fmla="*/ 336 h 3"/>
                              <a:gd name="T4" fmla="+- 0 953 952"/>
                              <a:gd name="T5" fmla="*/ T4 w 2"/>
                              <a:gd name="T6" fmla="+- 0 337 336"/>
                              <a:gd name="T7" fmla="*/ 337 h 3"/>
                              <a:gd name="T8" fmla="+- 0 952 952"/>
                              <a:gd name="T9" fmla="*/ T8 w 2"/>
                              <a:gd name="T10" fmla="+- 0 338 336"/>
                              <a:gd name="T11" fmla="*/ 338 h 3"/>
                              <a:gd name="T12" fmla="+- 0 952 952"/>
                              <a:gd name="T13" fmla="*/ T12 w 2"/>
                              <a:gd name="T14" fmla="+- 0 339 336"/>
                              <a:gd name="T15" fmla="*/ 339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Freeform 1162"/>
                        <wps:cNvSpPr>
                          <a:spLocks/>
                        </wps:cNvSpPr>
                        <wps:spPr bwMode="auto">
                          <a:xfrm>
                            <a:off x="940" y="359"/>
                            <a:ext cx="2" cy="4"/>
                          </a:xfrm>
                          <a:custGeom>
                            <a:avLst/>
                            <a:gdLst>
                              <a:gd name="T0" fmla="+- 0 942 940"/>
                              <a:gd name="T1" fmla="*/ T0 w 2"/>
                              <a:gd name="T2" fmla="+- 0 359 359"/>
                              <a:gd name="T3" fmla="*/ 359 h 4"/>
                              <a:gd name="T4" fmla="+- 0 941 940"/>
                              <a:gd name="T5" fmla="*/ T4 w 2"/>
                              <a:gd name="T6" fmla="+- 0 361 359"/>
                              <a:gd name="T7" fmla="*/ 361 h 4"/>
                              <a:gd name="T8" fmla="+- 0 940 940"/>
                              <a:gd name="T9" fmla="*/ T8 w 2"/>
                              <a:gd name="T10" fmla="+- 0 363 359"/>
                              <a:gd name="T11" fmla="*/ 363 h 4"/>
                              <a:gd name="T12" fmla="+- 0 941 940"/>
                              <a:gd name="T13" fmla="*/ T12 w 2"/>
                              <a:gd name="T14" fmla="+- 0 363 359"/>
                              <a:gd name="T15" fmla="*/ 363 h 4"/>
                            </a:gdLst>
                            <a:ahLst/>
                            <a:cxnLst>
                              <a:cxn ang="0">
                                <a:pos x="T1" y="T3"/>
                              </a:cxn>
                              <a:cxn ang="0">
                                <a:pos x="T5" y="T7"/>
                              </a:cxn>
                              <a:cxn ang="0">
                                <a:pos x="T9" y="T11"/>
                              </a:cxn>
                              <a:cxn ang="0">
                                <a:pos x="T13" y="T15"/>
                              </a:cxn>
                            </a:cxnLst>
                            <a:rect l="0" t="0" r="r" b="b"/>
                            <a:pathLst>
                              <a:path w="2" h="4">
                                <a:moveTo>
                                  <a:pt x="2" y="0"/>
                                </a:moveTo>
                                <a:lnTo>
                                  <a:pt x="1" y="2"/>
                                </a:lnTo>
                                <a:lnTo>
                                  <a:pt x="0" y="4"/>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Freeform 1163"/>
                        <wps:cNvSpPr>
                          <a:spLocks/>
                        </wps:cNvSpPr>
                        <wps:spPr bwMode="auto">
                          <a:xfrm>
                            <a:off x="971" y="315"/>
                            <a:ext cx="2" cy="2"/>
                          </a:xfrm>
                          <a:custGeom>
                            <a:avLst/>
                            <a:gdLst>
                              <a:gd name="T0" fmla="+- 0 973 972"/>
                              <a:gd name="T1" fmla="*/ T0 w 2"/>
                              <a:gd name="T2" fmla="+- 0 315 315"/>
                              <a:gd name="T3" fmla="*/ 315 h 1"/>
                              <a:gd name="T4" fmla="+- 0 973 972"/>
                              <a:gd name="T5" fmla="*/ T4 w 2"/>
                              <a:gd name="T6" fmla="+- 0 315 315"/>
                              <a:gd name="T7" fmla="*/ 315 h 1"/>
                              <a:gd name="T8" fmla="+- 0 972 972"/>
                              <a:gd name="T9" fmla="*/ T8 w 2"/>
                              <a:gd name="T10" fmla="+- 0 316 315"/>
                              <a:gd name="T11" fmla="*/ 316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Freeform 1164"/>
                        <wps:cNvSpPr>
                          <a:spLocks/>
                        </wps:cNvSpPr>
                        <wps:spPr bwMode="auto">
                          <a:xfrm>
                            <a:off x="945" y="366"/>
                            <a:ext cx="2" cy="2"/>
                          </a:xfrm>
                          <a:custGeom>
                            <a:avLst/>
                            <a:gdLst>
                              <a:gd name="T0" fmla="+- 0 946 945"/>
                              <a:gd name="T1" fmla="*/ T0 w 1"/>
                              <a:gd name="T2" fmla="+- 0 366 366"/>
                              <a:gd name="T3" fmla="*/ 366 h 2"/>
                              <a:gd name="T4" fmla="+- 0 946 945"/>
                              <a:gd name="T5" fmla="*/ T4 w 1"/>
                              <a:gd name="T6" fmla="+- 0 367 366"/>
                              <a:gd name="T7" fmla="*/ 367 h 2"/>
                              <a:gd name="T8" fmla="+- 0 945 945"/>
                              <a:gd name="T9" fmla="*/ T8 w 1"/>
                              <a:gd name="T10" fmla="+- 0 367 366"/>
                              <a:gd name="T11" fmla="*/ 367 h 2"/>
                            </a:gdLst>
                            <a:ahLst/>
                            <a:cxnLst>
                              <a:cxn ang="0">
                                <a:pos x="T1" y="T3"/>
                              </a:cxn>
                              <a:cxn ang="0">
                                <a:pos x="T5" y="T7"/>
                              </a:cxn>
                              <a:cxn ang="0">
                                <a:pos x="T9" y="T11"/>
                              </a:cxn>
                            </a:cxnLst>
                            <a:rect l="0" t="0" r="r" b="b"/>
                            <a:pathLst>
                              <a:path w="1" h="2">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 name="Freeform 1165"/>
                        <wps:cNvSpPr>
                          <a:spLocks/>
                        </wps:cNvSpPr>
                        <wps:spPr bwMode="auto">
                          <a:xfrm>
                            <a:off x="988" y="304"/>
                            <a:ext cx="2" cy="2"/>
                          </a:xfrm>
                          <a:custGeom>
                            <a:avLst/>
                            <a:gdLst>
                              <a:gd name="T0" fmla="+- 0 989 989"/>
                              <a:gd name="T1" fmla="*/ T0 w 1"/>
                              <a:gd name="T2" fmla="+- 0 305 305"/>
                              <a:gd name="T3" fmla="*/ 305 h 1"/>
                              <a:gd name="T4" fmla="+- 0 989 989"/>
                              <a:gd name="T5" fmla="*/ T4 w 1"/>
                              <a:gd name="T6" fmla="+- 0 305 305"/>
                              <a:gd name="T7" fmla="*/ 305 h 1"/>
                              <a:gd name="T8" fmla="+- 0 989 989"/>
                              <a:gd name="T9" fmla="*/ T8 w 1"/>
                              <a:gd name="T10" fmla="+- 0 305 305"/>
                              <a:gd name="T11" fmla="*/ 305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Freeform 1166"/>
                        <wps:cNvSpPr>
                          <a:spLocks/>
                        </wps:cNvSpPr>
                        <wps:spPr bwMode="auto">
                          <a:xfrm>
                            <a:off x="900" y="401"/>
                            <a:ext cx="2" cy="2"/>
                          </a:xfrm>
                          <a:custGeom>
                            <a:avLst/>
                            <a:gdLst>
                              <a:gd name="T0" fmla="+- 0 900 900"/>
                              <a:gd name="T1" fmla="*/ T0 w 1"/>
                              <a:gd name="T2" fmla="+- 0 401 401"/>
                              <a:gd name="T3" fmla="*/ 401 h 1"/>
                              <a:gd name="T4" fmla="+- 0 900 900"/>
                              <a:gd name="T5" fmla="*/ T4 w 1"/>
                              <a:gd name="T6" fmla="+- 0 401 401"/>
                              <a:gd name="T7" fmla="*/ 401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 name="Freeform 1167"/>
                        <wps:cNvSpPr>
                          <a:spLocks/>
                        </wps:cNvSpPr>
                        <wps:spPr bwMode="auto">
                          <a:xfrm>
                            <a:off x="694" y="378"/>
                            <a:ext cx="27" cy="9"/>
                          </a:xfrm>
                          <a:custGeom>
                            <a:avLst/>
                            <a:gdLst>
                              <a:gd name="T0" fmla="+- 0 721 694"/>
                              <a:gd name="T1" fmla="*/ T0 w 27"/>
                              <a:gd name="T2" fmla="+- 0 387 378"/>
                              <a:gd name="T3" fmla="*/ 387 h 9"/>
                              <a:gd name="T4" fmla="+- 0 696 694"/>
                              <a:gd name="T5" fmla="*/ T4 w 27"/>
                              <a:gd name="T6" fmla="+- 0 378 378"/>
                              <a:gd name="T7" fmla="*/ 378 h 9"/>
                              <a:gd name="T8" fmla="+- 0 694 694"/>
                              <a:gd name="T9" fmla="*/ T8 w 27"/>
                              <a:gd name="T10" fmla="+- 0 379 378"/>
                              <a:gd name="T11" fmla="*/ 379 h 9"/>
                            </a:gdLst>
                            <a:ahLst/>
                            <a:cxnLst>
                              <a:cxn ang="0">
                                <a:pos x="T1" y="T3"/>
                              </a:cxn>
                              <a:cxn ang="0">
                                <a:pos x="T5" y="T7"/>
                              </a:cxn>
                              <a:cxn ang="0">
                                <a:pos x="T9" y="T11"/>
                              </a:cxn>
                            </a:cxnLst>
                            <a:rect l="0" t="0" r="r" b="b"/>
                            <a:pathLst>
                              <a:path w="27" h="9">
                                <a:moveTo>
                                  <a:pt x="27" y="9"/>
                                </a:move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Freeform 1168"/>
                        <wps:cNvSpPr>
                          <a:spLocks/>
                        </wps:cNvSpPr>
                        <wps:spPr bwMode="auto">
                          <a:xfrm>
                            <a:off x="690" y="379"/>
                            <a:ext cx="2" cy="2"/>
                          </a:xfrm>
                          <a:custGeom>
                            <a:avLst/>
                            <a:gdLst>
                              <a:gd name="T0" fmla="+- 0 691 691"/>
                              <a:gd name="T1" fmla="*/ T0 w 1"/>
                              <a:gd name="T2" fmla="+- 0 380 380"/>
                              <a:gd name="T3" fmla="*/ 380 h 1"/>
                              <a:gd name="T4" fmla="+- 0 691 691"/>
                              <a:gd name="T5" fmla="*/ T4 w 1"/>
                              <a:gd name="T6" fmla="+- 0 380 380"/>
                              <a:gd name="T7" fmla="*/ 380 h 1"/>
                              <a:gd name="T8" fmla="+- 0 691 691"/>
                              <a:gd name="T9" fmla="*/ T8 w 1"/>
                              <a:gd name="T10" fmla="+- 0 380 380"/>
                              <a:gd name="T11" fmla="*/ 38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Freeform 1169"/>
                        <wps:cNvSpPr>
                          <a:spLocks/>
                        </wps:cNvSpPr>
                        <wps:spPr bwMode="auto">
                          <a:xfrm>
                            <a:off x="1036" y="408"/>
                            <a:ext cx="8" cy="15"/>
                          </a:xfrm>
                          <a:custGeom>
                            <a:avLst/>
                            <a:gdLst>
                              <a:gd name="T0" fmla="+- 0 1041 1036"/>
                              <a:gd name="T1" fmla="*/ T0 w 8"/>
                              <a:gd name="T2" fmla="+- 0 423 408"/>
                              <a:gd name="T3" fmla="*/ 423 h 15"/>
                              <a:gd name="T4" fmla="+- 0 1043 1036"/>
                              <a:gd name="T5" fmla="*/ T4 w 8"/>
                              <a:gd name="T6" fmla="+- 0 417 408"/>
                              <a:gd name="T7" fmla="*/ 417 h 15"/>
                              <a:gd name="T8" fmla="+- 0 1041 1036"/>
                              <a:gd name="T9" fmla="*/ T8 w 8"/>
                              <a:gd name="T10" fmla="+- 0 411 408"/>
                              <a:gd name="T11" fmla="*/ 411 h 15"/>
                              <a:gd name="T12" fmla="+- 0 1036 1036"/>
                              <a:gd name="T13" fmla="*/ T12 w 8"/>
                              <a:gd name="T14" fmla="+- 0 408 408"/>
                              <a:gd name="T15" fmla="*/ 408 h 15"/>
                            </a:gdLst>
                            <a:ahLst/>
                            <a:cxnLst>
                              <a:cxn ang="0">
                                <a:pos x="T1" y="T3"/>
                              </a:cxn>
                              <a:cxn ang="0">
                                <a:pos x="T5" y="T7"/>
                              </a:cxn>
                              <a:cxn ang="0">
                                <a:pos x="T9" y="T11"/>
                              </a:cxn>
                              <a:cxn ang="0">
                                <a:pos x="T13" y="T15"/>
                              </a:cxn>
                            </a:cxnLst>
                            <a:rect l="0" t="0" r="r" b="b"/>
                            <a:pathLst>
                              <a:path w="8" h="15">
                                <a:moveTo>
                                  <a:pt x="5" y="15"/>
                                </a:moveTo>
                                <a:lnTo>
                                  <a:pt x="7" y="9"/>
                                </a:lnTo>
                                <a:lnTo>
                                  <a:pt x="5"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1170"/>
                        <wps:cNvSpPr>
                          <a:spLocks/>
                        </wps:cNvSpPr>
                        <wps:spPr bwMode="auto">
                          <a:xfrm>
                            <a:off x="1005" y="394"/>
                            <a:ext cx="12" cy="4"/>
                          </a:xfrm>
                          <a:custGeom>
                            <a:avLst/>
                            <a:gdLst>
                              <a:gd name="T0" fmla="+- 0 1017 1005"/>
                              <a:gd name="T1" fmla="*/ T0 w 12"/>
                              <a:gd name="T2" fmla="+- 0 398 394"/>
                              <a:gd name="T3" fmla="*/ 398 h 4"/>
                              <a:gd name="T4" fmla="+- 0 1014 1005"/>
                              <a:gd name="T5" fmla="*/ T4 w 12"/>
                              <a:gd name="T6" fmla="+- 0 397 394"/>
                              <a:gd name="T7" fmla="*/ 397 h 4"/>
                              <a:gd name="T8" fmla="+- 0 1012 1005"/>
                              <a:gd name="T9" fmla="*/ T8 w 12"/>
                              <a:gd name="T10" fmla="+- 0 396 394"/>
                              <a:gd name="T11" fmla="*/ 396 h 4"/>
                              <a:gd name="T12" fmla="+- 0 1010 1005"/>
                              <a:gd name="T13" fmla="*/ T12 w 12"/>
                              <a:gd name="T14" fmla="+- 0 395 394"/>
                              <a:gd name="T15" fmla="*/ 395 h 4"/>
                              <a:gd name="T16" fmla="+- 0 1007 1005"/>
                              <a:gd name="T17" fmla="*/ T16 w 12"/>
                              <a:gd name="T18" fmla="+- 0 395 394"/>
                              <a:gd name="T19" fmla="*/ 395 h 4"/>
                              <a:gd name="T20" fmla="+- 0 1006 1005"/>
                              <a:gd name="T21" fmla="*/ T20 w 12"/>
                              <a:gd name="T22" fmla="+- 0 394 394"/>
                              <a:gd name="T23" fmla="*/ 394 h 4"/>
                              <a:gd name="T24" fmla="+- 0 1005 1005"/>
                              <a:gd name="T25" fmla="*/ T24 w 12"/>
                              <a:gd name="T26" fmla="+- 0 395 394"/>
                              <a:gd name="T27" fmla="*/ 395 h 4"/>
                            </a:gdLst>
                            <a:ahLst/>
                            <a:cxnLst>
                              <a:cxn ang="0">
                                <a:pos x="T1" y="T3"/>
                              </a:cxn>
                              <a:cxn ang="0">
                                <a:pos x="T5" y="T7"/>
                              </a:cxn>
                              <a:cxn ang="0">
                                <a:pos x="T9" y="T11"/>
                              </a:cxn>
                              <a:cxn ang="0">
                                <a:pos x="T13" y="T15"/>
                              </a:cxn>
                              <a:cxn ang="0">
                                <a:pos x="T17" y="T19"/>
                              </a:cxn>
                              <a:cxn ang="0">
                                <a:pos x="T21" y="T23"/>
                              </a:cxn>
                              <a:cxn ang="0">
                                <a:pos x="T25" y="T27"/>
                              </a:cxn>
                            </a:cxnLst>
                            <a:rect l="0" t="0" r="r" b="b"/>
                            <a:pathLst>
                              <a:path w="12" h="4">
                                <a:moveTo>
                                  <a:pt x="12" y="4"/>
                                </a:moveTo>
                                <a:lnTo>
                                  <a:pt x="9" y="3"/>
                                </a:lnTo>
                                <a:lnTo>
                                  <a:pt x="7" y="2"/>
                                </a:lnTo>
                                <a:lnTo>
                                  <a:pt x="5" y="1"/>
                                </a:ln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Freeform 1171"/>
                        <wps:cNvSpPr>
                          <a:spLocks/>
                        </wps:cNvSpPr>
                        <wps:spPr bwMode="auto">
                          <a:xfrm>
                            <a:off x="917" y="349"/>
                            <a:ext cx="10" cy="2"/>
                          </a:xfrm>
                          <a:custGeom>
                            <a:avLst/>
                            <a:gdLst>
                              <a:gd name="T0" fmla="+- 0 927 917"/>
                              <a:gd name="T1" fmla="*/ T0 w 10"/>
                              <a:gd name="T2" fmla="+- 0 351 349"/>
                              <a:gd name="T3" fmla="*/ 351 h 2"/>
                              <a:gd name="T4" fmla="+- 0 924 917"/>
                              <a:gd name="T5" fmla="*/ T4 w 10"/>
                              <a:gd name="T6" fmla="+- 0 349 349"/>
                              <a:gd name="T7" fmla="*/ 349 h 2"/>
                              <a:gd name="T8" fmla="+- 0 920 917"/>
                              <a:gd name="T9" fmla="*/ T8 w 10"/>
                              <a:gd name="T10" fmla="+- 0 349 349"/>
                              <a:gd name="T11" fmla="*/ 349 h 2"/>
                              <a:gd name="T12" fmla="+- 0 917 917"/>
                              <a:gd name="T13" fmla="*/ T12 w 10"/>
                              <a:gd name="T14" fmla="+- 0 351 349"/>
                              <a:gd name="T15" fmla="*/ 351 h 2"/>
                            </a:gdLst>
                            <a:ahLst/>
                            <a:cxnLst>
                              <a:cxn ang="0">
                                <a:pos x="T1" y="T3"/>
                              </a:cxn>
                              <a:cxn ang="0">
                                <a:pos x="T5" y="T7"/>
                              </a:cxn>
                              <a:cxn ang="0">
                                <a:pos x="T9" y="T11"/>
                              </a:cxn>
                              <a:cxn ang="0">
                                <a:pos x="T13" y="T15"/>
                              </a:cxn>
                            </a:cxnLst>
                            <a:rect l="0" t="0" r="r" b="b"/>
                            <a:pathLst>
                              <a:path w="10" h="2">
                                <a:moveTo>
                                  <a:pt x="10" y="2"/>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1172"/>
                        <wps:cNvSpPr>
                          <a:spLocks/>
                        </wps:cNvSpPr>
                        <wps:spPr bwMode="auto">
                          <a:xfrm>
                            <a:off x="973" y="363"/>
                            <a:ext cx="3" cy="7"/>
                          </a:xfrm>
                          <a:custGeom>
                            <a:avLst/>
                            <a:gdLst>
                              <a:gd name="T0" fmla="+- 0 973 973"/>
                              <a:gd name="T1" fmla="*/ T0 w 3"/>
                              <a:gd name="T2" fmla="+- 0 370 364"/>
                              <a:gd name="T3" fmla="*/ 370 h 7"/>
                              <a:gd name="T4" fmla="+- 0 975 973"/>
                              <a:gd name="T5" fmla="*/ T4 w 3"/>
                              <a:gd name="T6" fmla="+- 0 366 364"/>
                              <a:gd name="T7" fmla="*/ 366 h 7"/>
                              <a:gd name="T8" fmla="+- 0 975 973"/>
                              <a:gd name="T9" fmla="*/ T8 w 3"/>
                              <a:gd name="T10" fmla="+- 0 364 364"/>
                              <a:gd name="T11" fmla="*/ 364 h 7"/>
                              <a:gd name="T12" fmla="+- 0 975 973"/>
                              <a:gd name="T13" fmla="*/ T12 w 3"/>
                              <a:gd name="T14" fmla="+- 0 364 364"/>
                              <a:gd name="T15" fmla="*/ 364 h 7"/>
                            </a:gdLst>
                            <a:ahLst/>
                            <a:cxnLst>
                              <a:cxn ang="0">
                                <a:pos x="T1" y="T3"/>
                              </a:cxn>
                              <a:cxn ang="0">
                                <a:pos x="T5" y="T7"/>
                              </a:cxn>
                              <a:cxn ang="0">
                                <a:pos x="T9" y="T11"/>
                              </a:cxn>
                              <a:cxn ang="0">
                                <a:pos x="T13" y="T15"/>
                              </a:cxn>
                            </a:cxnLst>
                            <a:rect l="0" t="0" r="r" b="b"/>
                            <a:pathLst>
                              <a:path w="3" h="7">
                                <a:moveTo>
                                  <a:pt x="0" y="6"/>
                                </a:moveTo>
                                <a:lnTo>
                                  <a:pt x="2"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Freeform 1173"/>
                        <wps:cNvSpPr>
                          <a:spLocks/>
                        </wps:cNvSpPr>
                        <wps:spPr bwMode="auto">
                          <a:xfrm>
                            <a:off x="957" y="399"/>
                            <a:ext cx="4" cy="9"/>
                          </a:xfrm>
                          <a:custGeom>
                            <a:avLst/>
                            <a:gdLst>
                              <a:gd name="T0" fmla="+- 0 957 957"/>
                              <a:gd name="T1" fmla="*/ T0 w 4"/>
                              <a:gd name="T2" fmla="+- 0 409 400"/>
                              <a:gd name="T3" fmla="*/ 409 h 9"/>
                              <a:gd name="T4" fmla="+- 0 958 957"/>
                              <a:gd name="T5" fmla="*/ T4 w 4"/>
                              <a:gd name="T6" fmla="+- 0 406 400"/>
                              <a:gd name="T7" fmla="*/ 406 h 9"/>
                              <a:gd name="T8" fmla="+- 0 960 957"/>
                              <a:gd name="T9" fmla="*/ T8 w 4"/>
                              <a:gd name="T10" fmla="+- 0 403 400"/>
                              <a:gd name="T11" fmla="*/ 403 h 9"/>
                              <a:gd name="T12" fmla="+- 0 961 957"/>
                              <a:gd name="T13" fmla="*/ T12 w 4"/>
                              <a:gd name="T14" fmla="+- 0 400 400"/>
                              <a:gd name="T15" fmla="*/ 400 h 9"/>
                            </a:gdLst>
                            <a:ahLst/>
                            <a:cxnLst>
                              <a:cxn ang="0">
                                <a:pos x="T1" y="T3"/>
                              </a:cxn>
                              <a:cxn ang="0">
                                <a:pos x="T5" y="T7"/>
                              </a:cxn>
                              <a:cxn ang="0">
                                <a:pos x="T9" y="T11"/>
                              </a:cxn>
                              <a:cxn ang="0">
                                <a:pos x="T13" y="T15"/>
                              </a:cxn>
                            </a:cxnLst>
                            <a:rect l="0" t="0" r="r" b="b"/>
                            <a:pathLst>
                              <a:path w="4" h="9">
                                <a:moveTo>
                                  <a:pt x="0" y="9"/>
                                </a:moveTo>
                                <a:lnTo>
                                  <a:pt x="1" y="6"/>
                                </a:lnTo>
                                <a:lnTo>
                                  <a:pt x="3" y="3"/>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1174"/>
                        <wps:cNvSpPr>
                          <a:spLocks/>
                        </wps:cNvSpPr>
                        <wps:spPr bwMode="auto">
                          <a:xfrm>
                            <a:off x="914" y="400"/>
                            <a:ext cx="4" cy="4"/>
                          </a:xfrm>
                          <a:custGeom>
                            <a:avLst/>
                            <a:gdLst>
                              <a:gd name="T0" fmla="+- 0 915 915"/>
                              <a:gd name="T1" fmla="*/ T0 w 4"/>
                              <a:gd name="T2" fmla="+- 0 401 401"/>
                              <a:gd name="T3" fmla="*/ 401 h 4"/>
                              <a:gd name="T4" fmla="+- 0 915 915"/>
                              <a:gd name="T5" fmla="*/ T4 w 4"/>
                              <a:gd name="T6" fmla="+- 0 401 401"/>
                              <a:gd name="T7" fmla="*/ 401 h 4"/>
                              <a:gd name="T8" fmla="+- 0 916 915"/>
                              <a:gd name="T9" fmla="*/ T8 w 4"/>
                              <a:gd name="T10" fmla="+- 0 402 401"/>
                              <a:gd name="T11" fmla="*/ 402 h 4"/>
                              <a:gd name="T12" fmla="+- 0 919 915"/>
                              <a:gd name="T13" fmla="*/ T12 w 4"/>
                              <a:gd name="T14" fmla="+- 0 404 401"/>
                              <a:gd name="T15" fmla="*/ 404 h 4"/>
                            </a:gdLst>
                            <a:ahLst/>
                            <a:cxnLst>
                              <a:cxn ang="0">
                                <a:pos x="T1" y="T3"/>
                              </a:cxn>
                              <a:cxn ang="0">
                                <a:pos x="T5" y="T7"/>
                              </a:cxn>
                              <a:cxn ang="0">
                                <a:pos x="T9" y="T11"/>
                              </a:cxn>
                              <a:cxn ang="0">
                                <a:pos x="T13" y="T15"/>
                              </a:cxn>
                            </a:cxnLst>
                            <a:rect l="0" t="0" r="r" b="b"/>
                            <a:pathLst>
                              <a:path w="4" h="4">
                                <a:moveTo>
                                  <a:pt x="0" y="0"/>
                                </a:moveTo>
                                <a:lnTo>
                                  <a:pt x="0" y="0"/>
                                </a:lnTo>
                                <a:lnTo>
                                  <a:pt x="1" y="1"/>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Freeform 1175"/>
                        <wps:cNvSpPr>
                          <a:spLocks/>
                        </wps:cNvSpPr>
                        <wps:spPr bwMode="auto">
                          <a:xfrm>
                            <a:off x="1052" y="454"/>
                            <a:ext cx="2" cy="2"/>
                          </a:xfrm>
                          <a:custGeom>
                            <a:avLst/>
                            <a:gdLst>
                              <a:gd name="T0" fmla="+- 0 1053 1053"/>
                              <a:gd name="T1" fmla="*/ T0 w 1"/>
                              <a:gd name="T2" fmla="+- 0 456 455"/>
                              <a:gd name="T3" fmla="*/ 456 h 2"/>
                              <a:gd name="T4" fmla="+- 0 1053 1053"/>
                              <a:gd name="T5" fmla="*/ T4 w 1"/>
                              <a:gd name="T6" fmla="+- 0 456 455"/>
                              <a:gd name="T7" fmla="*/ 456 h 2"/>
                              <a:gd name="T8" fmla="+- 0 1053 1053"/>
                              <a:gd name="T9" fmla="*/ T8 w 1"/>
                              <a:gd name="T10" fmla="+- 0 455 455"/>
                              <a:gd name="T11" fmla="*/ 455 h 2"/>
                            </a:gdLst>
                            <a:ahLst/>
                            <a:cxnLst>
                              <a:cxn ang="0">
                                <a:pos x="T1" y="T3"/>
                              </a:cxn>
                              <a:cxn ang="0">
                                <a:pos x="T5" y="T7"/>
                              </a:cxn>
                              <a:cxn ang="0">
                                <a:pos x="T9" y="T11"/>
                              </a:cxn>
                            </a:cxnLst>
                            <a:rect l="0" t="0" r="r" b="b"/>
                            <a:pathLst>
                              <a:path w="1" h="2">
                                <a:moveTo>
                                  <a:pt x="0" y="1"/>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1176"/>
                        <wps:cNvSpPr>
                          <a:spLocks/>
                        </wps:cNvSpPr>
                        <wps:spPr bwMode="auto">
                          <a:xfrm>
                            <a:off x="961" y="419"/>
                            <a:ext cx="3" cy="2"/>
                          </a:xfrm>
                          <a:custGeom>
                            <a:avLst/>
                            <a:gdLst>
                              <a:gd name="T0" fmla="+- 0 964 961"/>
                              <a:gd name="T1" fmla="*/ T0 w 3"/>
                              <a:gd name="T2" fmla="+- 0 420 419"/>
                              <a:gd name="T3" fmla="*/ 420 h 1"/>
                              <a:gd name="T4" fmla="+- 0 963 961"/>
                              <a:gd name="T5" fmla="*/ T4 w 3"/>
                              <a:gd name="T6" fmla="+- 0 420 419"/>
                              <a:gd name="T7" fmla="*/ 420 h 1"/>
                              <a:gd name="T8" fmla="+- 0 962 961"/>
                              <a:gd name="T9" fmla="*/ T8 w 3"/>
                              <a:gd name="T10" fmla="+- 0 419 419"/>
                              <a:gd name="T11" fmla="*/ 419 h 1"/>
                              <a:gd name="T12" fmla="+- 0 961 961"/>
                              <a:gd name="T13" fmla="*/ T12 w 3"/>
                              <a:gd name="T14" fmla="+- 0 420 419"/>
                              <a:gd name="T15" fmla="*/ 420 h 1"/>
                            </a:gdLst>
                            <a:ahLst/>
                            <a:cxnLst>
                              <a:cxn ang="0">
                                <a:pos x="T1" y="T3"/>
                              </a:cxn>
                              <a:cxn ang="0">
                                <a:pos x="T5" y="T7"/>
                              </a:cxn>
                              <a:cxn ang="0">
                                <a:pos x="T9" y="T11"/>
                              </a:cxn>
                              <a:cxn ang="0">
                                <a:pos x="T13" y="T15"/>
                              </a:cxn>
                            </a:cxnLst>
                            <a:rect l="0" t="0" r="r" b="b"/>
                            <a:pathLst>
                              <a:path w="3" h="1">
                                <a:moveTo>
                                  <a:pt x="3" y="1"/>
                                </a:move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Freeform 1177"/>
                        <wps:cNvSpPr>
                          <a:spLocks/>
                        </wps:cNvSpPr>
                        <wps:spPr bwMode="auto">
                          <a:xfrm>
                            <a:off x="960" y="404"/>
                            <a:ext cx="7" cy="2"/>
                          </a:xfrm>
                          <a:custGeom>
                            <a:avLst/>
                            <a:gdLst>
                              <a:gd name="T0" fmla="+- 0 968 961"/>
                              <a:gd name="T1" fmla="*/ T0 w 7"/>
                              <a:gd name="T2" fmla="+- 0 405 404"/>
                              <a:gd name="T3" fmla="*/ 405 h 1"/>
                              <a:gd name="T4" fmla="+- 0 965 961"/>
                              <a:gd name="T5" fmla="*/ T4 w 7"/>
                              <a:gd name="T6" fmla="+- 0 404 404"/>
                              <a:gd name="T7" fmla="*/ 404 h 1"/>
                              <a:gd name="T8" fmla="+- 0 963 961"/>
                              <a:gd name="T9" fmla="*/ T8 w 7"/>
                              <a:gd name="T10" fmla="+- 0 404 404"/>
                              <a:gd name="T11" fmla="*/ 404 h 1"/>
                              <a:gd name="T12" fmla="+- 0 961 961"/>
                              <a:gd name="T13" fmla="*/ T12 w 7"/>
                              <a:gd name="T14" fmla="+- 0 405 404"/>
                              <a:gd name="T15" fmla="*/ 405 h 1"/>
                            </a:gdLst>
                            <a:ahLst/>
                            <a:cxnLst>
                              <a:cxn ang="0">
                                <a:pos x="T1" y="T3"/>
                              </a:cxn>
                              <a:cxn ang="0">
                                <a:pos x="T5" y="T7"/>
                              </a:cxn>
                              <a:cxn ang="0">
                                <a:pos x="T9" y="T11"/>
                              </a:cxn>
                              <a:cxn ang="0">
                                <a:pos x="T13" y="T15"/>
                              </a:cxn>
                            </a:cxnLst>
                            <a:rect l="0" t="0" r="r" b="b"/>
                            <a:pathLst>
                              <a:path w="7" h="1">
                                <a:moveTo>
                                  <a:pt x="7" y="1"/>
                                </a:moveTo>
                                <a:lnTo>
                                  <a:pt x="4"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Freeform 1178"/>
                        <wps:cNvSpPr>
                          <a:spLocks/>
                        </wps:cNvSpPr>
                        <wps:spPr bwMode="auto">
                          <a:xfrm>
                            <a:off x="959" y="405"/>
                            <a:ext cx="2" cy="2"/>
                          </a:xfrm>
                          <a:custGeom>
                            <a:avLst/>
                            <a:gdLst>
                              <a:gd name="T0" fmla="+- 0 961 960"/>
                              <a:gd name="T1" fmla="*/ T0 w 1"/>
                              <a:gd name="T2" fmla="+- 0 405 405"/>
                              <a:gd name="T3" fmla="*/ 405 h 1"/>
                              <a:gd name="T4" fmla="+- 0 960 960"/>
                              <a:gd name="T5" fmla="*/ T4 w 1"/>
                              <a:gd name="T6" fmla="+- 0 405 405"/>
                              <a:gd name="T7" fmla="*/ 405 h 1"/>
                              <a:gd name="T8" fmla="+- 0 960 960"/>
                              <a:gd name="T9" fmla="*/ T8 w 1"/>
                              <a:gd name="T10" fmla="+- 0 406 405"/>
                              <a:gd name="T11" fmla="*/ 406 h 1"/>
                              <a:gd name="T12" fmla="+- 0 960 960"/>
                              <a:gd name="T13" fmla="*/ T12 w 1"/>
                              <a:gd name="T14" fmla="+- 0 406 405"/>
                              <a:gd name="T15" fmla="*/ 406 h 1"/>
                            </a:gdLst>
                            <a:ahLst/>
                            <a:cxnLst>
                              <a:cxn ang="0">
                                <a:pos x="T1" y="T3"/>
                              </a:cxn>
                              <a:cxn ang="0">
                                <a:pos x="T5" y="T7"/>
                              </a:cxn>
                              <a:cxn ang="0">
                                <a:pos x="T9" y="T11"/>
                              </a:cxn>
                              <a:cxn ang="0">
                                <a:pos x="T13" y="T15"/>
                              </a:cxn>
                            </a:cxnLst>
                            <a:rect l="0" t="0" r="r" b="b"/>
                            <a:pathLst>
                              <a:path w="1"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Freeform 1179"/>
                        <wps:cNvSpPr>
                          <a:spLocks/>
                        </wps:cNvSpPr>
                        <wps:spPr bwMode="auto">
                          <a:xfrm>
                            <a:off x="838" y="387"/>
                            <a:ext cx="26" cy="4"/>
                          </a:xfrm>
                          <a:custGeom>
                            <a:avLst/>
                            <a:gdLst>
                              <a:gd name="T0" fmla="+- 0 865 839"/>
                              <a:gd name="T1" fmla="*/ T0 w 26"/>
                              <a:gd name="T2" fmla="+- 0 390 387"/>
                              <a:gd name="T3" fmla="*/ 390 h 4"/>
                              <a:gd name="T4" fmla="+- 0 848 839"/>
                              <a:gd name="T5" fmla="*/ T4 w 26"/>
                              <a:gd name="T6" fmla="+- 0 387 387"/>
                              <a:gd name="T7" fmla="*/ 387 h 4"/>
                              <a:gd name="T8" fmla="+- 0 847 839"/>
                              <a:gd name="T9" fmla="*/ T8 w 26"/>
                              <a:gd name="T10" fmla="+- 0 387 387"/>
                              <a:gd name="T11" fmla="*/ 387 h 4"/>
                              <a:gd name="T12" fmla="+- 0 840 839"/>
                              <a:gd name="T13" fmla="*/ T12 w 26"/>
                              <a:gd name="T14" fmla="+- 0 389 387"/>
                              <a:gd name="T15" fmla="*/ 389 h 4"/>
                              <a:gd name="T16" fmla="+- 0 840 839"/>
                              <a:gd name="T17" fmla="*/ T16 w 26"/>
                              <a:gd name="T18" fmla="+- 0 389 387"/>
                              <a:gd name="T19" fmla="*/ 389 h 4"/>
                              <a:gd name="T20" fmla="+- 0 839 839"/>
                              <a:gd name="T21" fmla="*/ T20 w 26"/>
                              <a:gd name="T22" fmla="+- 0 389 387"/>
                              <a:gd name="T23" fmla="*/ 389 h 4"/>
                              <a:gd name="T24" fmla="+- 0 839 839"/>
                              <a:gd name="T25" fmla="*/ T24 w 26"/>
                              <a:gd name="T26" fmla="+- 0 389 387"/>
                              <a:gd name="T27" fmla="*/ 389 h 4"/>
                            </a:gdLst>
                            <a:ahLst/>
                            <a:cxnLst>
                              <a:cxn ang="0">
                                <a:pos x="T1" y="T3"/>
                              </a:cxn>
                              <a:cxn ang="0">
                                <a:pos x="T5" y="T7"/>
                              </a:cxn>
                              <a:cxn ang="0">
                                <a:pos x="T9" y="T11"/>
                              </a:cxn>
                              <a:cxn ang="0">
                                <a:pos x="T13" y="T15"/>
                              </a:cxn>
                              <a:cxn ang="0">
                                <a:pos x="T17" y="T19"/>
                              </a:cxn>
                              <a:cxn ang="0">
                                <a:pos x="T21" y="T23"/>
                              </a:cxn>
                              <a:cxn ang="0">
                                <a:pos x="T25" y="T27"/>
                              </a:cxn>
                            </a:cxnLst>
                            <a:rect l="0" t="0" r="r" b="b"/>
                            <a:pathLst>
                              <a:path w="26" h="4">
                                <a:moveTo>
                                  <a:pt x="26" y="3"/>
                                </a:moveTo>
                                <a:lnTo>
                                  <a:pt x="9" y="0"/>
                                </a:lnTo>
                                <a:lnTo>
                                  <a:pt x="8" y="0"/>
                                </a:lnTo>
                                <a:lnTo>
                                  <a:pt x="1" y="2"/>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Freeform 1180"/>
                        <wps:cNvSpPr>
                          <a:spLocks/>
                        </wps:cNvSpPr>
                        <wps:spPr bwMode="auto">
                          <a:xfrm>
                            <a:off x="956" y="405"/>
                            <a:ext cx="5" cy="5"/>
                          </a:xfrm>
                          <a:custGeom>
                            <a:avLst/>
                            <a:gdLst>
                              <a:gd name="T0" fmla="+- 0 961 956"/>
                              <a:gd name="T1" fmla="*/ T0 w 5"/>
                              <a:gd name="T2" fmla="+- 0 405 405"/>
                              <a:gd name="T3" fmla="*/ 405 h 5"/>
                              <a:gd name="T4" fmla="+- 0 957 956"/>
                              <a:gd name="T5" fmla="*/ T4 w 5"/>
                              <a:gd name="T6" fmla="+- 0 409 405"/>
                              <a:gd name="T7" fmla="*/ 409 h 5"/>
                              <a:gd name="T8" fmla="+- 0 956 956"/>
                              <a:gd name="T9" fmla="*/ T8 w 5"/>
                              <a:gd name="T10" fmla="+- 0 409 405"/>
                              <a:gd name="T11" fmla="*/ 409 h 5"/>
                            </a:gdLst>
                            <a:ahLst/>
                            <a:cxnLst>
                              <a:cxn ang="0">
                                <a:pos x="T1" y="T3"/>
                              </a:cxn>
                              <a:cxn ang="0">
                                <a:pos x="T5" y="T7"/>
                              </a:cxn>
                              <a:cxn ang="0">
                                <a:pos x="T9" y="T11"/>
                              </a:cxn>
                            </a:cxnLst>
                            <a:rect l="0" t="0" r="r" b="b"/>
                            <a:pathLst>
                              <a:path w="5" h="5">
                                <a:moveTo>
                                  <a:pt x="5" y="0"/>
                                </a:moveTo>
                                <a:lnTo>
                                  <a:pt x="1" y="4"/>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1181"/>
                        <wps:cNvSpPr>
                          <a:spLocks/>
                        </wps:cNvSpPr>
                        <wps:spPr bwMode="auto">
                          <a:xfrm>
                            <a:off x="1054" y="435"/>
                            <a:ext cx="6" cy="11"/>
                          </a:xfrm>
                          <a:custGeom>
                            <a:avLst/>
                            <a:gdLst>
                              <a:gd name="T0" fmla="+- 0 1060 1055"/>
                              <a:gd name="T1" fmla="*/ T0 w 6"/>
                              <a:gd name="T2" fmla="+- 0 447 436"/>
                              <a:gd name="T3" fmla="*/ 447 h 11"/>
                              <a:gd name="T4" fmla="+- 0 1060 1055"/>
                              <a:gd name="T5" fmla="*/ T4 w 6"/>
                              <a:gd name="T6" fmla="+- 0 446 436"/>
                              <a:gd name="T7" fmla="*/ 446 h 11"/>
                              <a:gd name="T8" fmla="+- 0 1060 1055"/>
                              <a:gd name="T9" fmla="*/ T8 w 6"/>
                              <a:gd name="T10" fmla="+- 0 445 436"/>
                              <a:gd name="T11" fmla="*/ 445 h 11"/>
                              <a:gd name="T12" fmla="+- 0 1060 1055"/>
                              <a:gd name="T13" fmla="*/ T12 w 6"/>
                              <a:gd name="T14" fmla="+- 0 445 436"/>
                              <a:gd name="T15" fmla="*/ 445 h 11"/>
                              <a:gd name="T16" fmla="+- 0 1060 1055"/>
                              <a:gd name="T17" fmla="*/ T16 w 6"/>
                              <a:gd name="T18" fmla="+- 0 444 436"/>
                              <a:gd name="T19" fmla="*/ 444 h 11"/>
                              <a:gd name="T20" fmla="+- 0 1060 1055"/>
                              <a:gd name="T21" fmla="*/ T20 w 6"/>
                              <a:gd name="T22" fmla="+- 0 443 436"/>
                              <a:gd name="T23" fmla="*/ 443 h 11"/>
                              <a:gd name="T24" fmla="+- 0 1060 1055"/>
                              <a:gd name="T25" fmla="*/ T24 w 6"/>
                              <a:gd name="T26" fmla="+- 0 442 436"/>
                              <a:gd name="T27" fmla="*/ 442 h 11"/>
                              <a:gd name="T28" fmla="+- 0 1060 1055"/>
                              <a:gd name="T29" fmla="*/ T28 w 6"/>
                              <a:gd name="T30" fmla="+- 0 442 436"/>
                              <a:gd name="T31" fmla="*/ 442 h 11"/>
                              <a:gd name="T32" fmla="+- 0 1060 1055"/>
                              <a:gd name="T33" fmla="*/ T32 w 6"/>
                              <a:gd name="T34" fmla="+- 0 441 436"/>
                              <a:gd name="T35" fmla="*/ 441 h 11"/>
                              <a:gd name="T36" fmla="+- 0 1060 1055"/>
                              <a:gd name="T37" fmla="*/ T36 w 6"/>
                              <a:gd name="T38" fmla="+- 0 441 436"/>
                              <a:gd name="T39" fmla="*/ 441 h 11"/>
                              <a:gd name="T40" fmla="+- 0 1059 1055"/>
                              <a:gd name="T41" fmla="*/ T40 w 6"/>
                              <a:gd name="T42" fmla="+- 0 440 436"/>
                              <a:gd name="T43" fmla="*/ 440 h 11"/>
                              <a:gd name="T44" fmla="+- 0 1057 1055"/>
                              <a:gd name="T45" fmla="*/ T44 w 6"/>
                              <a:gd name="T46" fmla="+- 0 438 436"/>
                              <a:gd name="T47" fmla="*/ 438 h 11"/>
                              <a:gd name="T48" fmla="+- 0 1057 1055"/>
                              <a:gd name="T49" fmla="*/ T48 w 6"/>
                              <a:gd name="T50" fmla="+- 0 437 436"/>
                              <a:gd name="T51" fmla="*/ 437 h 11"/>
                              <a:gd name="T52" fmla="+- 0 1056 1055"/>
                              <a:gd name="T53" fmla="*/ T52 w 6"/>
                              <a:gd name="T54" fmla="+- 0 437 436"/>
                              <a:gd name="T55" fmla="*/ 437 h 11"/>
                              <a:gd name="T56" fmla="+- 0 1056 1055"/>
                              <a:gd name="T57" fmla="*/ T56 w 6"/>
                              <a:gd name="T58" fmla="+- 0 437 436"/>
                              <a:gd name="T59" fmla="*/ 437 h 11"/>
                              <a:gd name="T60" fmla="+- 0 1056 1055"/>
                              <a:gd name="T61" fmla="*/ T60 w 6"/>
                              <a:gd name="T62" fmla="+- 0 436 436"/>
                              <a:gd name="T63" fmla="*/ 436 h 11"/>
                              <a:gd name="T64" fmla="+- 0 1055 1055"/>
                              <a:gd name="T65" fmla="*/ T64 w 6"/>
                              <a:gd name="T66" fmla="+- 0 436 436"/>
                              <a:gd name="T67" fmla="*/ 436 h 11"/>
                              <a:gd name="T68" fmla="+- 0 1055 1055"/>
                              <a:gd name="T69" fmla="*/ T68 w 6"/>
                              <a:gd name="T70" fmla="+- 0 436 436"/>
                              <a:gd name="T71" fmla="*/ 43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 h="11">
                                <a:moveTo>
                                  <a:pt x="5" y="11"/>
                                </a:moveTo>
                                <a:lnTo>
                                  <a:pt x="5" y="10"/>
                                </a:lnTo>
                                <a:lnTo>
                                  <a:pt x="5" y="9"/>
                                </a:lnTo>
                                <a:lnTo>
                                  <a:pt x="5" y="8"/>
                                </a:lnTo>
                                <a:lnTo>
                                  <a:pt x="5" y="7"/>
                                </a:lnTo>
                                <a:lnTo>
                                  <a:pt x="5" y="6"/>
                                </a:lnTo>
                                <a:lnTo>
                                  <a:pt x="5" y="5"/>
                                </a:lnTo>
                                <a:lnTo>
                                  <a:pt x="4" y="4"/>
                                </a:lnTo>
                                <a:lnTo>
                                  <a:pt x="2" y="2"/>
                                </a:lnTo>
                                <a:lnTo>
                                  <a:pt x="2" y="1"/>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Freeform 1182"/>
                        <wps:cNvSpPr>
                          <a:spLocks/>
                        </wps:cNvSpPr>
                        <wps:spPr bwMode="auto">
                          <a:xfrm>
                            <a:off x="1056" y="446"/>
                            <a:ext cx="5" cy="12"/>
                          </a:xfrm>
                          <a:custGeom>
                            <a:avLst/>
                            <a:gdLst>
                              <a:gd name="T0" fmla="+- 0 1056 1056"/>
                              <a:gd name="T1" fmla="*/ T0 w 5"/>
                              <a:gd name="T2" fmla="+- 0 458 446"/>
                              <a:gd name="T3" fmla="*/ 458 h 12"/>
                              <a:gd name="T4" fmla="+- 0 1057 1056"/>
                              <a:gd name="T5" fmla="*/ T4 w 5"/>
                              <a:gd name="T6" fmla="+- 0 454 446"/>
                              <a:gd name="T7" fmla="*/ 454 h 12"/>
                              <a:gd name="T8" fmla="+- 0 1059 1056"/>
                              <a:gd name="T9" fmla="*/ T8 w 5"/>
                              <a:gd name="T10" fmla="+- 0 448 446"/>
                              <a:gd name="T11" fmla="*/ 448 h 12"/>
                              <a:gd name="T12" fmla="+- 0 1060 1056"/>
                              <a:gd name="T13" fmla="*/ T12 w 5"/>
                              <a:gd name="T14" fmla="+- 0 446 446"/>
                              <a:gd name="T15" fmla="*/ 446 h 12"/>
                            </a:gdLst>
                            <a:ahLst/>
                            <a:cxnLst>
                              <a:cxn ang="0">
                                <a:pos x="T1" y="T3"/>
                              </a:cxn>
                              <a:cxn ang="0">
                                <a:pos x="T5" y="T7"/>
                              </a:cxn>
                              <a:cxn ang="0">
                                <a:pos x="T9" y="T11"/>
                              </a:cxn>
                              <a:cxn ang="0">
                                <a:pos x="T13" y="T15"/>
                              </a:cxn>
                            </a:cxnLst>
                            <a:rect l="0" t="0" r="r" b="b"/>
                            <a:pathLst>
                              <a:path w="5" h="12">
                                <a:moveTo>
                                  <a:pt x="0" y="12"/>
                                </a:moveTo>
                                <a:lnTo>
                                  <a:pt x="1" y="8"/>
                                </a:lnTo>
                                <a:lnTo>
                                  <a:pt x="3" y="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1183"/>
                        <wps:cNvSpPr>
                          <a:spLocks/>
                        </wps:cNvSpPr>
                        <wps:spPr bwMode="auto">
                          <a:xfrm>
                            <a:off x="971" y="397"/>
                            <a:ext cx="11" cy="2"/>
                          </a:xfrm>
                          <a:custGeom>
                            <a:avLst/>
                            <a:gdLst>
                              <a:gd name="T0" fmla="+- 0 982 972"/>
                              <a:gd name="T1" fmla="*/ T0 w 11"/>
                              <a:gd name="T2" fmla="+- 0 400 398"/>
                              <a:gd name="T3" fmla="*/ 400 h 2"/>
                              <a:gd name="T4" fmla="+- 0 982 972"/>
                              <a:gd name="T5" fmla="*/ T4 w 11"/>
                              <a:gd name="T6" fmla="+- 0 399 398"/>
                              <a:gd name="T7" fmla="*/ 399 h 2"/>
                              <a:gd name="T8" fmla="+- 0 982 972"/>
                              <a:gd name="T9" fmla="*/ T8 w 11"/>
                              <a:gd name="T10" fmla="+- 0 399 398"/>
                              <a:gd name="T11" fmla="*/ 399 h 2"/>
                              <a:gd name="T12" fmla="+- 0 981 972"/>
                              <a:gd name="T13" fmla="*/ T12 w 11"/>
                              <a:gd name="T14" fmla="+- 0 399 398"/>
                              <a:gd name="T15" fmla="*/ 399 h 2"/>
                              <a:gd name="T16" fmla="+- 0 976 972"/>
                              <a:gd name="T17" fmla="*/ T16 w 11"/>
                              <a:gd name="T18" fmla="+- 0 398 398"/>
                              <a:gd name="T19" fmla="*/ 398 h 2"/>
                              <a:gd name="T20" fmla="+- 0 975 972"/>
                              <a:gd name="T21" fmla="*/ T20 w 11"/>
                              <a:gd name="T22" fmla="+- 0 398 398"/>
                              <a:gd name="T23" fmla="*/ 398 h 2"/>
                              <a:gd name="T24" fmla="+- 0 975 972"/>
                              <a:gd name="T25" fmla="*/ T24 w 11"/>
                              <a:gd name="T26" fmla="+- 0 398 398"/>
                              <a:gd name="T27" fmla="*/ 398 h 2"/>
                              <a:gd name="T28" fmla="+- 0 974 972"/>
                              <a:gd name="T29" fmla="*/ T28 w 11"/>
                              <a:gd name="T30" fmla="+- 0 398 398"/>
                              <a:gd name="T31" fmla="*/ 398 h 2"/>
                              <a:gd name="T32" fmla="+- 0 973 972"/>
                              <a:gd name="T33" fmla="*/ T32 w 11"/>
                              <a:gd name="T34" fmla="+- 0 399 398"/>
                              <a:gd name="T35" fmla="*/ 399 h 2"/>
                              <a:gd name="T36" fmla="+- 0 972 972"/>
                              <a:gd name="T37" fmla="*/ T36 w 11"/>
                              <a:gd name="T38" fmla="+- 0 399 398"/>
                              <a:gd name="T39" fmla="*/ 39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
                                <a:moveTo>
                                  <a:pt x="10" y="2"/>
                                </a:moveTo>
                                <a:lnTo>
                                  <a:pt x="10" y="1"/>
                                </a:lnTo>
                                <a:lnTo>
                                  <a:pt x="9" y="1"/>
                                </a:lnTo>
                                <a:lnTo>
                                  <a:pt x="4" y="0"/>
                                </a:lnTo>
                                <a:lnTo>
                                  <a:pt x="3" y="0"/>
                                </a:lnTo>
                                <a:lnTo>
                                  <a:pt x="2" y="0"/>
                                </a:ln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Freeform 1184"/>
                        <wps:cNvSpPr>
                          <a:spLocks/>
                        </wps:cNvSpPr>
                        <wps:spPr bwMode="auto">
                          <a:xfrm>
                            <a:off x="1055" y="447"/>
                            <a:ext cx="4" cy="11"/>
                          </a:xfrm>
                          <a:custGeom>
                            <a:avLst/>
                            <a:gdLst>
                              <a:gd name="T0" fmla="+- 0 1059 1056"/>
                              <a:gd name="T1" fmla="*/ T0 w 4"/>
                              <a:gd name="T2" fmla="+- 0 448 448"/>
                              <a:gd name="T3" fmla="*/ 448 h 11"/>
                              <a:gd name="T4" fmla="+- 0 1058 1056"/>
                              <a:gd name="T5" fmla="*/ T4 w 4"/>
                              <a:gd name="T6" fmla="+- 0 451 448"/>
                              <a:gd name="T7" fmla="*/ 451 h 11"/>
                              <a:gd name="T8" fmla="+- 0 1057 1056"/>
                              <a:gd name="T9" fmla="*/ T8 w 4"/>
                              <a:gd name="T10" fmla="+- 0 455 448"/>
                              <a:gd name="T11" fmla="*/ 455 h 11"/>
                              <a:gd name="T12" fmla="+- 0 1056 1056"/>
                              <a:gd name="T13" fmla="*/ T12 w 4"/>
                              <a:gd name="T14" fmla="+- 0 458 448"/>
                              <a:gd name="T15" fmla="*/ 458 h 11"/>
                            </a:gdLst>
                            <a:ahLst/>
                            <a:cxnLst>
                              <a:cxn ang="0">
                                <a:pos x="T1" y="T3"/>
                              </a:cxn>
                              <a:cxn ang="0">
                                <a:pos x="T5" y="T7"/>
                              </a:cxn>
                              <a:cxn ang="0">
                                <a:pos x="T9" y="T11"/>
                              </a:cxn>
                              <a:cxn ang="0">
                                <a:pos x="T13" y="T15"/>
                              </a:cxn>
                            </a:cxnLst>
                            <a:rect l="0" t="0" r="r" b="b"/>
                            <a:pathLst>
                              <a:path w="4" h="11">
                                <a:moveTo>
                                  <a:pt x="3" y="0"/>
                                </a:moveTo>
                                <a:lnTo>
                                  <a:pt x="2" y="3"/>
                                </a:lnTo>
                                <a:lnTo>
                                  <a:pt x="1"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Freeform 1185"/>
                        <wps:cNvSpPr>
                          <a:spLocks/>
                        </wps:cNvSpPr>
                        <wps:spPr bwMode="auto">
                          <a:xfrm>
                            <a:off x="1059" y="446"/>
                            <a:ext cx="2" cy="2"/>
                          </a:xfrm>
                          <a:custGeom>
                            <a:avLst/>
                            <a:gdLst>
                              <a:gd name="T0" fmla="+- 0 1059 1059"/>
                              <a:gd name="T1" fmla="*/ T0 w 1"/>
                              <a:gd name="T2" fmla="+- 0 448 447"/>
                              <a:gd name="T3" fmla="*/ 448 h 2"/>
                              <a:gd name="T4" fmla="+- 0 1060 1059"/>
                              <a:gd name="T5" fmla="*/ T4 w 1"/>
                              <a:gd name="T6" fmla="+- 0 447 447"/>
                              <a:gd name="T7" fmla="*/ 447 h 2"/>
                              <a:gd name="T8" fmla="+- 0 1060 1059"/>
                              <a:gd name="T9" fmla="*/ T8 w 1"/>
                              <a:gd name="T10" fmla="+- 0 447 447"/>
                              <a:gd name="T11" fmla="*/ 447 h 2"/>
                              <a:gd name="T12" fmla="+- 0 1060 1059"/>
                              <a:gd name="T13" fmla="*/ T12 w 1"/>
                              <a:gd name="T14" fmla="+- 0 447 447"/>
                              <a:gd name="T15" fmla="*/ 447 h 2"/>
                            </a:gdLst>
                            <a:ahLst/>
                            <a:cxnLst>
                              <a:cxn ang="0">
                                <a:pos x="T1" y="T3"/>
                              </a:cxn>
                              <a:cxn ang="0">
                                <a:pos x="T5" y="T7"/>
                              </a:cxn>
                              <a:cxn ang="0">
                                <a:pos x="T9" y="T11"/>
                              </a:cxn>
                              <a:cxn ang="0">
                                <a:pos x="T13" y="T15"/>
                              </a:cxn>
                            </a:cxnLst>
                            <a:rect l="0" t="0" r="r" b="b"/>
                            <a:pathLst>
                              <a:path w="1" h="2">
                                <a:moveTo>
                                  <a:pt x="0" y="1"/>
                                </a:move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 name="Line 1186"/>
                        <wps:cNvCnPr>
                          <a:cxnSpLocks noChangeShapeType="1"/>
                        </wps:cNvCnPr>
                        <wps:spPr bwMode="auto">
                          <a:xfrm>
                            <a:off x="1060" y="44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3" name="Text Box 1187"/>
                        <wps:cNvSpPr txBox="1">
                          <a:spLocks noChangeArrowheads="1"/>
                        </wps:cNvSpPr>
                        <wps:spPr bwMode="auto">
                          <a:xfrm>
                            <a:off x="371" y="38"/>
                            <a:ext cx="1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F364" w14:textId="77777777" w:rsidR="0054119F" w:rsidRDefault="0054119F">
                              <w:pPr>
                                <w:spacing w:before="17"/>
                                <w:rPr>
                                  <w:sz w:val="18"/>
                                </w:rPr>
                              </w:pPr>
                              <w:r>
                                <w:rPr>
                                  <w:color w:val="231F20"/>
                                  <w:w w:val="102"/>
                                  <w:sz w:val="18"/>
                                </w:rPr>
                                <w:t>A</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7D19596" id="Group 655" o:spid="_x0000_s1188" style="width:162.75pt;height:85pt;mso-position-horizontal-relative:char;mso-position-vertical-relative:line" coordsize="357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">
                <v:line id="Line 656" o:spid="_x0000_s1189" style="position:absolute;flip:x;visibility:visible;mso-wrap-style:square" from="1480,2211" to="179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" strokecolor="#231f20" strokeweight=".07619mm"/>
                <v:line id="Line 657" o:spid="_x0000_s1190" style="position:absolute;visibility:visible;mso-wrap-style:square" from="1480,2148" to="183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" strokecolor="#231f20" strokeweight=".07619mm"/>
                <v:line id="Line 658" o:spid="_x0000_s1191" style="position:absolute;visibility:visible;mso-wrap-style:square" from="1480,2087" to="1869,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" strokecolor="#231f20" strokeweight=".07619mm"/>
                <v:line id="Line 659" o:spid="_x0000_s1192" style="position:absolute;flip:x;visibility:visible;mso-wrap-style:square" from="1480,2055" to="189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" strokecolor="#231f20" strokeweight=".07619mm"/>
                <v:line id="Line 660" o:spid="_x0000_s1193" style="position:absolute;flip:x;visibility:visible;mso-wrap-style:square" from="1480,2136" to="1838,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" strokecolor="#231f20" strokeweight=".07619mm"/>
                <v:line id="Line 661" o:spid="_x0000_s1194" style="position:absolute;visibility:visible;mso-wrap-style:square" from="1480,2007" to="192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9N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" strokecolor="#231f20" strokeweight=".07619mm"/>
                <v:line id="Line 662" o:spid="_x0000_s1195" style="position:absolute;flip:x;visibility:visible;mso-wrap-style:square" from="1125,2021" to="1454,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" strokecolor="#231f20" strokeweight=".07619mm"/>
                <v:line id="Line 663" o:spid="_x0000_s1196" style="position:absolute;visibility:visible;mso-wrap-style:square" from="1245,2914" to="186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" strokecolor="#231f20" strokeweight=".07619mm"/>
                <v:line id="Line 664" o:spid="_x0000_s1197" style="position:absolute;visibility:visible;mso-wrap-style:square" from="1245,2888" to="188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" strokecolor="#231f20" strokeweight=".07619mm"/>
                <v:line id="Line 665" o:spid="_x0000_s1198" style="position:absolute;flip:x;visibility:visible;mso-wrap-style:square" from="827,2946" to="183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" strokecolor="#231f20" strokeweight=".07619mm"/>
                <v:line id="Line 666" o:spid="_x0000_s1199" style="position:absolute;visibility:visible;mso-wrap-style:square" from="827,2930" to="1848,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" strokecolor="#231f20" strokeweight=".07619mm"/>
                <v:line id="Line 667" o:spid="_x0000_s1200" style="position:absolute;visibility:visible;mso-wrap-style:square" from="1142,2857" to="114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0wx+38QnINc/AAAA//8DAFBLAQItABQABgAIAAAAIQDb4fbL7gAAAIUBAAATAAAAAAAA&#10;AAAAAAAAAAAAAABbQ29udGVudF9UeXBlc10ueG1sUEsBAi0AFAAGAAgAAAAhAFr0LFu/AAAAFQEA&#10;AAsAAAAAAAAAAAAAAAAAHwEAAF9yZWxzLy5yZWxzUEsBAi0AFAAGAAgAAAAhAL3/z5PHAAAA3QAA&#10;AA8AAAAAAAAAAAAAAAAABwIAAGRycy9kb3ducmV2LnhtbFBLBQYAAAAAAwADALcAAAD7AgAAAAA=&#10;" strokecolor="#231f20" strokeweight=".07619mm"/>
                <v:line id="Line 668" o:spid="_x0000_s1201" style="position:absolute;flip:y;visibility:visible;mso-wrap-style:square" from="1454,2021"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" strokecolor="#231f20" strokeweight=".07619mm"/>
                <v:line id="Line 669" o:spid="_x0000_s1202" style="position:absolute;flip:x;visibility:visible;mso-wrap-style:square" from="1142,2857"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" strokecolor="#231f20" strokeweight=".07619mm"/>
                <v:line id="Line 670" o:spid="_x0000_s1203" style="position:absolute;visibility:visible;mso-wrap-style:square" from="968,2914" to="114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" strokecolor="#231f20" strokeweight=".07619mm"/>
                <v:line id="Line 671" o:spid="_x0000_s1204" style="position:absolute;visibility:visible;mso-wrap-style:square" from="1480,2022"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" strokecolor="#231f20" strokeweight=".07619mm"/>
                <v:line id="Line 672" o:spid="_x0000_s1205" style="position:absolute;flip:x;visibility:visible;mso-wrap-style:square" from="1454,2857"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" strokecolor="#231f20" strokeweight=".07619mm"/>
                <v:line id="Line 673" o:spid="_x0000_s1206" style="position:absolute;flip:y;visibility:visible;mso-wrap-style:square" from="1031,1987" to="103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" strokecolor="#231f20" strokeweight=".07619mm"/>
                <v:line id="Line 674" o:spid="_x0000_s1207" style="position:absolute;flip:x;visibility:visible;mso-wrap-style:square" from="1125,1911" to="112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" strokecolor="#231f20" strokeweight=".07619mm"/>
                <v:line id="Line 675" o:spid="_x0000_s1208" style="position:absolute;visibility:visible;mso-wrap-style:square" from="1128,1911" to="1454,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" strokecolor="#231f20" strokeweight=".07619mm"/>
                <v:line id="Line 676" o:spid="_x0000_s1209" style="position:absolute;visibility:visible;mso-wrap-style:square" from="1480,1936" to="148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" strokecolor="#231f20" strokeweight=".07619mm"/>
                <v:line id="Line 677" o:spid="_x0000_s1210" style="position:absolute;visibility:visible;mso-wrap-style:square" from="1078,1950" to="107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" strokecolor="#231f20" strokeweight=".07619mm"/>
                <v:line id="Line 678" o:spid="_x0000_s1211" style="position:absolute;flip:y;visibility:visible;mso-wrap-style:square" from="1482,2267" to="148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" strokecolor="#231f20" strokeweight=".07619mm"/>
                <v:line id="Line 679" o:spid="_x0000_s1212" style="position:absolute;visibility:visible;mso-wrap-style:square" from="1481,2265" to="14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" strokecolor="#231f20" strokeweight=".03033mm"/>
                <v:line id="Line 680" o:spid="_x0000_s1213" style="position:absolute;visibility:visible;mso-wrap-style:square" from="1481,2458" to="148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" strokecolor="#231f20" strokeweight=".03033mm"/>
                <v:line id="Line 681" o:spid="_x0000_s1214" style="position:absolute;flip:x;visibility:visible;mso-wrap-style:square" from="1142,2914"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" strokecolor="#231f20" strokeweight=".07619mm"/>
                <v:line id="Line 682" o:spid="_x0000_s1215" style="position:absolute;visibility:visible;mso-wrap-style:square" from="1230,2911" to="123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" strokecolor="#231f20" strokeweight=".01833mm"/>
                <v:line id="Line 683" o:spid="_x0000_s1216" style="position:absolute;flip:y;visibility:visible;mso-wrap-style:square" from="930,2251" to="97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" strokecolor="#231f20" strokeweight=".07619mm"/>
                <v:line id="Line 684" o:spid="_x0000_s1217" style="position:absolute;visibility:visible;mso-wrap-style:square" from="1499,2268" to="1499,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" strokecolor="#231f20" strokeweight=".07619mm"/>
                <v:line id="Line 685" o:spid="_x0000_s1218" style="position:absolute;visibility:visible;mso-wrap-style:square" from="1482,2267" to="149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gf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sxR+38QnINc/AAAA//8DAFBLAQItABQABgAIAAAAIQDb4fbL7gAAAIUBAAATAAAAAAAA&#10;AAAAAAAAAAAAAABbQ29udGVudF9UeXBlc10ueG1sUEsBAi0AFAAGAAgAAAAhAFr0LFu/AAAAFQEA&#10;AAsAAAAAAAAAAAAAAAAAHwEAAF9yZWxzLy5yZWxzUEsBAi0AFAAGAAgAAAAhAGnUqB/HAAAA3QAA&#10;AA8AAAAAAAAAAAAAAAAABwIAAGRycy9kb3ducmV2LnhtbFBLBQYAAAAAAwADALcAAAD7AgAAAAA=&#10;" strokecolor="#231f20" strokeweight=".07619mm"/>
                <v:line id="Line 686" o:spid="_x0000_s1219" style="position:absolute;flip:x;visibility:visible;mso-wrap-style:square" from="1482,2460" to="149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" strokecolor="#231f20" strokeweight=".07619mm"/>
                <v:line id="Line 687" o:spid="_x0000_s1220" style="position:absolute;flip:y;visibility:visible;mso-wrap-style:square" from="1528,2300" to="152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" strokecolor="#231f20" strokeweight=".07619mm"/>
                <v:line id="Line 688" o:spid="_x0000_s1221" style="position:absolute;visibility:visible;mso-wrap-style:square" from="1245,2888"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" strokecolor="#231f20" strokeweight=".07619mm"/>
                <v:line id="Line 689" o:spid="_x0000_s1222" style="position:absolute;flip:y;visibility:visible;mso-wrap-style:square" from="1180,2888"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" strokecolor="#231f20" strokeweight=".07619mm"/>
                <v:line id="Line 690" o:spid="_x0000_s1223" style="position:absolute;flip:x;visibility:visible;mso-wrap-style:square" from="1180,2914"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" strokecolor="#231f20" strokeweight=".07619mm"/>
                <v:line id="Line 691" o:spid="_x0000_s1224" style="position:absolute;visibility:visible;mso-wrap-style:square" from="1180,2888" to="124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" strokecolor="#231f20" strokeweight=".07619mm"/>
                <v:line id="Line 692" o:spid="_x0000_s1225" style="position:absolute;flip:y;visibility:visible;mso-wrap-style:square" from="1180,2857" to="118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" strokecolor="#231f20" strokeweight=".07619mm"/>
                <v:line id="Line 693" o:spid="_x0000_s1226" style="position:absolute;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" strokecolor="#231f20" strokeweight=".07619mm"/>
                <v:line id="Line 694" o:spid="_x0000_s1227" style="position:absolute;flip:x;visibility:visible;mso-wrap-style:square" from="1480,2517" to="1502,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" strokecolor="#231f20" strokeweight=".07619mm"/>
                <v:line id="Line 695" o:spid="_x0000_s1228" style="position:absolute;visibility:visible;mso-wrap-style:square" from="1550,2308" to="155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" strokecolor="#231f20" strokeweight=".07619mm"/>
                <v:line id="Line 696" o:spid="_x0000_s1229" style="position:absolute;visibility:visible;mso-wrap-style:square" from="1500,2260" to="15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" strokecolor="#231f20" strokeweight=".0102mm"/>
                <v:line id="Line 697" o:spid="_x0000_s1230" style="position:absolute;flip:x;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" strokecolor="#231f20" strokeweight=".07619mm"/>
                <v:line id="Line 698" o:spid="_x0000_s1231" style="position:absolute;flip:y;visibility:visible;mso-wrap-style:square" from="959,2914" to="959,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" strokecolor="#231f20" strokeweight=".07619mm"/>
                <v:line id="Line 699" o:spid="_x0000_s1232" style="position:absolute;visibility:visible;mso-wrap-style:square" from="1023,2914" to="102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1h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zHdAaPN/EJyNUfAAAA//8DAFBLAQItABQABgAIAAAAIQDb4fbL7gAAAIUBAAATAAAAAAAA&#10;AAAAAAAAAAAAAABbQ29udGVudF9UeXBlc10ueG1sUEsBAi0AFAAGAAgAAAAhAFr0LFu/AAAAFQEA&#10;AAsAAAAAAAAAAAAAAAAAHwEAAF9yZWxzLy5yZWxzUEsBAi0AFAAGAAgAAAAhAE7p3WHHAAAA3QAA&#10;AA8AAAAAAAAAAAAAAAAABwIAAGRycy9kb3ducmV2LnhtbFBLBQYAAAAAAwADALcAAAD7AgAAAAA=&#10;" strokecolor="#231f20" strokeweight=".07619mm"/>
                <v:line id="Line 700" o:spid="_x0000_s1233" style="position:absolute;visibility:visible;mso-wrap-style:square" from="1069,2926" to="107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" strokecolor="#231f20" strokeweight=".1182mm"/>
                <v:line id="Line 701" o:spid="_x0000_s1234" style="position:absolute;flip:y;visibility:visible;mso-wrap-style:square" from="1294,2914" to="129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" strokecolor="#231f20" strokeweight=".07619mm"/>
                <v:line id="Line 702" o:spid="_x0000_s1235" style="position:absolute;visibility:visible;mso-wrap-style:square" from="1390,2914" to="1390,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" strokecolor="#231f20" strokeweight=".07619mm"/>
                <v:line id="Line 703" o:spid="_x0000_s1236" style="position:absolute;flip:x;visibility:visible;mso-wrap-style:square" from="827,3058" to="179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" strokecolor="#231f20" strokeweight=".07619mm"/>
                <v:line id="Line 704" o:spid="_x0000_s1237" style="position:absolute;visibility:visible;mso-wrap-style:square" from="827,3042" to="1767,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" strokecolor="#231f20" strokeweight=".07619mm"/>
                <v:shape id="Picture 705" o:spid="_x0000_s1238" type="#_x0000_t75" style="position:absolute;left:663;top:2927;width:16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">
                  <v:imagedata r:id="rId176" o:title=""/>
                </v:shape>
                <v:shape id="Freeform 706" o:spid="_x0000_s1239" style="position:absolute;left:1034;top:1910;width:95;height:77;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" path="m94,l62,5,34,21,12,45,,76e" filled="f" strokecolor="#231f20" strokeweight=".07619mm">
                  <v:path arrowok="t" o:connecttype="custom" o:connectlocs="94,1911;62,1916;34,1932;12,1956;0,1987" o:connectangles="0,0,0,0,0"/>
                </v:shape>
                <v:shape id="Freeform 707" o:spid="_x0000_s1240" style="position:absolute;left:1454;top:191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" path="m26,25r,-7l23,12,18,7,14,2,7,,,e" filled="f" strokecolor="#231f20" strokeweight=".07619mm">
                  <v:path arrowok="t" o:connecttype="custom" o:connectlocs="26,1936;26,1929;23,1923;18,1918;14,1913;7,1911;0,1911" o:connectangles="0,0,0,0,0,0,0"/>
                </v:shape>
                <v:shape id="Freeform 708" o:spid="_x0000_s1241" style="position:absolute;left:1499;top:242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" path="m,32l12,29r9,-7l27,12,29,e" filled="f" strokecolor="#231f20" strokeweight=".07619mm">
                  <v:path arrowok="t" o:connecttype="custom" o:connectlocs="0,2460;12,2457;21,2450;27,2440;29,2428" o:connectangles="0,0,0,0,0"/>
                </v:shape>
                <v:shape id="Freeform 709" o:spid="_x0000_s1242" style="position:absolute;left:1499;top:2267;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" path="m29,32l27,20,21,10,12,3,,e" filled="f" strokecolor="#231f20" strokeweight=".07619mm">
                  <v:path arrowok="t" o:connecttype="custom" o:connectlocs="29,2300;27,2288;21,2278;12,2271;0,2268" o:connectangles="0,0,0,0,0"/>
                </v:shape>
                <v:shape id="Freeform 710" o:spid="_x0000_s1243" style="position:absolute;left:885;top:2913;width:43;height:17;visibility:visible;mso-wrap-style:square;v-text-anchor:top" coordsize="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" path="m,l10,6r10,5l31,15r12,1e" filled="f" strokecolor="#231f20" strokeweight=".07619mm">
                  <v:path arrowok="t" o:connecttype="custom" o:connectlocs="0,2914;10,2920;20,2925;31,2929;43,2930" o:connectangles="0,0,0,0,0"/>
                </v:shape>
                <v:shape id="Freeform 711" o:spid="_x0000_s1244" style="position:absolute;left:1039;top:2913;width:49;height:17;visibility:visible;mso-wrap-style:squar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" path="m,16l13,15,26,11,37,6,48,e" filled="f" strokecolor="#231f20" strokeweight=".07619mm">
                  <v:path arrowok="t" o:connecttype="custom" o:connectlocs="0,2930;13,2929;26,2925;37,2920;48,2914" o:connectangles="0,0,0,0,0"/>
                </v:shape>
                <v:shape id="Freeform 712" o:spid="_x0000_s1245" style="position:absolute;left:1501;top:2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" path="m48,48r,-13l43,23,34,14,25,5,13,,,e" filled="f" strokecolor="#231f20" strokeweight=".07619mm">
                  <v:path arrowok="t" o:connecttype="custom" o:connectlocs="48,2308;48,2295;43,2283;34,2274;25,2265;13,2260;0,2260" o:connectangles="0,0,0,0,0,0,0"/>
                </v:shape>
                <v:shape id="Freeform 713" o:spid="_x0000_s1246" style="position:absolute;left:1501;top:246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" path="m,49r13,l25,44r9,-9l43,25,48,13,48,e" filled="f" strokecolor="#231f20" strokeweight=".07619mm">
                  <v:path arrowok="t" o:connecttype="custom" o:connectlocs="0,2517;13,2517;25,2512;34,2503;43,2493;48,2481;48,2468" o:connectangles="0,0,0,0,0,0,0"/>
                </v:shape>
                <v:shape id="Freeform 714" o:spid="_x0000_s1247" style="position:absolute;left:1501;top:2260;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" path="m48,48r,-12l43,23,34,14,25,5,13,,,e" filled="f" strokecolor="#231f20" strokeweight=".07619mm">
                  <v:path arrowok="t" o:connecttype="custom" o:connectlocs="48,2308;48,2296;43,2283;34,2274;25,2265;13,2260;0,2260" o:connectangles="0,0,0,0,0,0,0"/>
                </v:shape>
                <v:shape id="Freeform 715" o:spid="_x0000_s1248" style="position:absolute;left:965;top:2251;width:46;height:226;visibility:visible;mso-wrap-style:square;v-text-anchor:top" coordsize="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" path="m,225l19,131,38,36,40,24,43,12,45,e" filled="f" strokecolor="#231f20" strokeweight=".07619mm">
                  <v:path arrowok="t" o:connecttype="custom" o:connectlocs="0,2476;19,2382;38,2287;40,2275;43,2263;45,2251" o:connectangles="0,0,0,0,0,0"/>
                </v:shape>
                <v:shape id="Freeform 716" o:spid="_x0000_s1249" style="position:absolute;left:977;top:2251;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" path="m33,r,l,e" filled="f" strokecolor="#231f20" strokeweight=".07619mm">
                  <v:path arrowok="t" o:connecttype="custom" o:connectlocs="33,0;33,0;0,0;0,0" o:connectangles="0,0,0,0"/>
                </v:shape>
                <v:shape id="Freeform 717" o:spid="_x0000_s1250" style="position:absolute;left:977;top:2002;width:53;height:249;visibility:visible;mso-wrap-style:square;v-text-anchor:top" coordsize="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" path="m,248l13,186,26,124,39,62,53,e" filled="f" strokecolor="#231f20" strokeweight=".07619mm">
                  <v:path arrowok="t" o:connecttype="custom" o:connectlocs="0,2251;13,2189;26,2127;39,2065;53,2003" o:connectangles="0,0,0,0,0"/>
                </v:shape>
                <v:shape id="Freeform 718" o:spid="_x0000_s1251" style="position:absolute;left:1030;top:2002;width:95;height:19;visibility:visible;mso-wrap-style:square;v-text-anchor:top" coordsize="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" path="m,l10,1,35,6r31,6l94,18e" filled="f" strokecolor="#231f20" strokeweight=".07619mm">
                  <v:path arrowok="t" o:connecttype="custom" o:connectlocs="0,2003;10,2004;35,2009;66,2015;94,2021" o:connectangles="0,0,0,0,0"/>
                </v:shape>
                <v:shape id="Freeform 719" o:spid="_x0000_s1252" style="position:absolute;left:967;top:2021;width:158;height:893;visibility:visible;mso-wrap-style:square;v-text-anchor:top" coordsize="15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" path="m157,l141,81r-16,81l111,243,97,324,84,405,71,487,58,568,45,650,31,731,16,812,,893e" filled="f" strokecolor="#231f20" strokeweight=".07619mm">
                  <v:path arrowok="t" o:connecttype="custom" o:connectlocs="157,2021;141,2102;125,2183;111,2264;97,2345;84,2426;71,2508;58,2589;45,2671;31,2752;16,2833;0,2914" o:connectangles="0,0,0,0,0,0,0,0,0,0,0,0"/>
                </v:shape>
                <v:shape id="Freeform 720" o:spid="_x0000_s1253" style="position:absolute;left:837;top:2476;width:93;height:438;visibility:visible;mso-wrap-style:square;v-text-anchor:top" coordsize="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" path="m,438l16,365,31,292,47,219,62,146,78,73,93,e" filled="f" strokecolor="#231f20" strokeweight=".07619mm">
                  <v:path arrowok="t" o:connecttype="custom" o:connectlocs="0,2914;16,2841;31,2768;47,2695;62,2622;78,2549;93,2476" o:connectangles="0,0,0,0,0,0,0"/>
                </v:shape>
                <v:shape id="Freeform 721" o:spid="_x0000_s1254" style="position:absolute;left:929;top:247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" path="m,l,,32,r4,e" filled="f" strokecolor="#231f20" strokeweight=".07619mm">
                  <v:path arrowok="t" o:connecttype="custom" o:connectlocs="0,0;0,0;32,0;36,0" o:connectangles="0,0,0,0"/>
                </v:shape>
                <v:shape id="Freeform 722" o:spid="_x0000_s1255" style="position:absolute;left:1078;top:195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" path="m1,r,1l,1e" filled="f" strokecolor="#231f20" strokeweight=".07619mm">
                  <v:path arrowok="t" o:connecttype="custom" o:connectlocs="2,3904;2,3906;2,3906;0,3906" o:connectangles="0,0,0,0"/>
                </v:shape>
                <v:shape id="Freeform 723" o:spid="_x0000_s1256" style="position:absolute;left:1496;top:2267;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" path="m,l1,,2,,3,e" filled="f" strokecolor="#231f20" strokeweight=".07619mm">
                  <v:path arrowok="t" o:connecttype="custom" o:connectlocs="0,4534;1,4534;2,4534;3,4534" o:connectangles="0,0,0,0"/>
                </v:shape>
                <v:shape id="Freeform 724" o:spid="_x0000_s1257" style="position:absolute;left:1496;top:246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" path="m3,l2,,1,,,e" filled="f" strokecolor="#231f20" strokeweight=".07619mm">
                  <v:path arrowok="t" o:connecttype="custom" o:connectlocs="3,4920;2,4920;1,4920;0,4920" o:connectangles="0,0,0,0"/>
                </v:shape>
                <v:shape id="Freeform 725" o:spid="_x0000_s1258" style="position:absolute;left:1742;top:2006;width:231;height:1052;visibility:visible;mso-wrap-style:square;v-text-anchor:top" coordsize="23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" path="m180,l139,61,96,127,55,196,22,265,2,333,,398r21,59l67,509r58,48l181,606r40,54l231,723r-22,59l169,844r-49,61l73,961r-36,46l24,1039r20,12l45,1051r2,l49,1051e" filled="f" strokecolor="#231f20" strokeweight=".07619mm">
                  <v:path arrowok="t" o:connecttype="custom" o:connectlocs="180,2007;139,2068;96,2134;55,2203;22,2272;2,2340;0,2405;21,2464;67,2516;125,2564;181,2613;221,2667;231,2730;209,2789;169,2851;120,2912;73,2968;37,3014;24,3046;44,3058;45,3058;47,3058;49,3058" o:connectangles="0,0,0,0,0,0,0,0,0,0,0,0,0,0,0,0,0,0,0,0,0,0,0"/>
                </v:shape>
                <v:shape id="Freeform 726" o:spid="_x0000_s1259" style="position:absolute;left:2;top:2;width:3570;height:3110;visibility:visible;mso-wrap-style:square;v-text-anchor:top" coordsize="357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" path="m,l3570,21r,3085l,3109,,xe" filled="f" strokecolor="#231f20" strokeweight=".07619mm">
                  <v:path arrowok="t" o:connecttype="custom" o:connectlocs="0,3;3570,24;3570,3109;0,3112;0,3" o:connectangles="0,0,0,0,0"/>
                </v:shape>
                <v:line id="Line 727" o:spid="_x0000_s1260" style="position:absolute;flip:y;visibility:visible;mso-wrap-style:square" from="2863,1698" to="328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" strokecolor="#231f20" strokeweight=".07619mm"/>
                <v:line id="Line 728" o:spid="_x0000_s1261" style="position:absolute;flip:x;visibility:visible;mso-wrap-style:square" from="3149,1568" to="3152,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" strokecolor="#231f20" strokeweight=".07619mm"/>
                <v:line id="Line 729" o:spid="_x0000_s1262" style="position:absolute;flip:y;visibility:visible;mso-wrap-style:square" from="3243,1610" to="3252,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" strokecolor="#231f20" strokeweight=".07619mm"/>
                <v:line id="Line 730" o:spid="_x0000_s1263" style="position:absolute;flip:x y;visibility:visible;mso-wrap-style:square" from="3176,1559" to="324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" strokecolor="#231f20" strokeweight=".07619mm"/>
                <v:line id="Line 731" o:spid="_x0000_s1264" style="position:absolute;visibility:visible;mso-wrap-style:square" from="931,358" to="94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" strokecolor="#231f20" strokeweight=".07619mm"/>
                <v:line id="Line 732" o:spid="_x0000_s1265" style="position:absolute;flip:x;visibility:visible;mso-wrap-style:square" from="3155,1558" to="316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" strokecolor="#231f20" strokeweight=".07619mm"/>
                <v:line id="Line 733" o:spid="_x0000_s1266" style="position:absolute;visibility:visible;mso-wrap-style:square" from="936,362"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" strokecolor="#231f20" strokeweight=".07619mm"/>
                <v:line id="Line 734" o:spid="_x0000_s1267" style="position:absolute;visibility:visible;mso-wrap-style:square" from="491,726" to="2699,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" strokecolor="#231f20" strokeweight=".07619mm"/>
                <v:line id="Line 735" o:spid="_x0000_s1268" style="position:absolute;flip:x;visibility:visible;mso-wrap-style:square" from="413,389" to="8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" strokecolor="#231f20" strokeweight=".07619mm"/>
                <v:line id="Line 736" o:spid="_x0000_s1269" style="position:absolute;flip:x y;visibility:visible;mso-wrap-style:square" from="865,390" to="9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2N9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D082N9xQAAAN0AAAAP&#10;AAAAAAAAAAAAAAAAAAcCAABkcnMvZG93bnJldi54bWxQSwUGAAAAAAMAAwC3AAAA+QIAAAAA&#10;" strokecolor="#231f20" strokeweight=".07619mm"/>
                <v:line id="Line 737" o:spid="_x0000_s1270" style="position:absolute;flip:x y;visibility:visible;mso-wrap-style:square" from="3205,1599" to="32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bm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Cbv8bmxQAAAN0AAAAP&#10;AAAAAAAAAAAAAAAAAAcCAABkcnMvZG93bnJldi54bWxQSwUGAAAAAAMAAwC3AAAA+QIAAAAA&#10;" strokecolor="#231f20" strokeweight=".07619mm"/>
                <v:line id="Line 738" o:spid="_x0000_s1271" style="position:absolute;visibility:visible;mso-wrap-style:square" from="3294,1663" to="329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" strokecolor="#231f20" strokeweight=".07619mm"/>
                <v:line id="Line 739" o:spid="_x0000_s1272" style="position:absolute;flip:x y;visibility:visible;mso-wrap-style:square" from="3302,1649" to="330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" strokecolor="#231f20" strokeweight=".07619mm"/>
                <v:line id="Line 740" o:spid="_x0000_s1273" style="position:absolute;visibility:visible;mso-wrap-style:square" from="427,847" to="263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" strokecolor="#231f20" strokeweight=".07619mm"/>
                <v:line id="Line 741" o:spid="_x0000_s1274" style="position:absolute;flip:y;visibility:visible;mso-wrap-style:square" from="3286,1689" to="328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" strokecolor="#231f20" strokeweight=".07619mm"/>
                <v:line id="Line 742" o:spid="_x0000_s1275" style="position:absolute;visibility:visible;mso-wrap-style:square" from="3241,1632" to="324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" strokecolor="#231f20" strokeweight=".07619mm"/>
                <v:line id="Line 743" o:spid="_x0000_s1276" style="position:absolute;flip:x y;visibility:visible;mso-wrap-style:square" from="1052,456" to="315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" strokecolor="#231f20" strokeweight=".07619mm"/>
                <v:line id="Line 744" o:spid="_x0000_s1277" style="position:absolute;flip:x;visibility:visible;mso-wrap-style:square" from="2635,1877" to="270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67wwAAAN0AAAAPAAAAZHJzL2Rvd25yZXYueG1sRE/NisIw&#10;EL4LvkOYBS+iqYr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R7ouu8MAAADdAAAADwAA&#10;AAAAAAAAAAAAAAAHAgAAZHJzL2Rvd25yZXYueG1sUEsFBgAAAAADAAMAtwAAAPcCAAAAAA==&#10;" strokecolor="#231f20" strokeweight=".07619mm"/>
                <v:line id="Line 745" o:spid="_x0000_s1278" style="position:absolute;flip:x;visibility:visible;mso-wrap-style:square" from="2717,1863" to="272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" strokecolor="#231f20" strokeweight=".07619mm"/>
                <v:line id="Line 746" o:spid="_x0000_s1279" style="position:absolute;flip:x y;visibility:visible;mso-wrap-style:square" from="2768,1876" to="285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" strokecolor="#231f20" strokeweight=".07619mm"/>
                <v:line id="Line 747" o:spid="_x0000_s1280" style="position:absolute;flip:y;visibility:visible;mso-wrap-style:square" from="2804,1946"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" strokecolor="#231f20" strokeweight=".07619mm"/>
                <v:line id="Line 748" o:spid="_x0000_s1281"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" strokecolor="#231f20" strokeweight=".07619mm"/>
                <v:line id="Line 749" o:spid="_x0000_s1282" style="position:absolute;visibility:visible;mso-wrap-style:square" from="941,363" to="9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" strokecolor="#231f20" strokeweight=".07619mm"/>
                <v:line id="Line 750" o:spid="_x0000_s1283" style="position:absolute;visibility:visible;mso-wrap-style:square" from="946,367" to="95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" strokecolor="#231f20" strokeweight=".07619mm"/>
                <v:line id="Line 751" o:spid="_x0000_s1284" style="position:absolute;flip:x y;visibility:visible;mso-wrap-style:square" from="992,342" to="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" strokecolor="#231f20" strokeweight=".07619mm"/>
                <v:line id="Line 752" o:spid="_x0000_s1285" style="position:absolute;flip:y;visibility:visible;mso-wrap-style:square" from="2369,2014" to="256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" strokecolor="#231f20" strokeweight=".07619mm"/>
                <v:line id="Line 753" o:spid="_x0000_s1286" style="position:absolute;visibility:visible;mso-wrap-style:square" from="689,1192" to="2244,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" strokecolor="#231f20" strokeweight=".07619mm"/>
                <v:line id="Line 754" o:spid="_x0000_s1287"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" strokecolor="#231f20" strokeweight=".07619mm"/>
                <v:line id="Line 755" o:spid="_x0000_s1288" style="position:absolute;flip:x y;visibility:visible;mso-wrap-style:square" from="709,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" strokecolor="#231f20" strokeweight=".07619mm"/>
                <v:line id="Line 756" o:spid="_x0000_s1289" style="position:absolute;visibility:visible;mso-wrap-style:square" from="503,924" to="59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" strokecolor="#231f20" strokeweight=".07619mm"/>
                <v:line id="Line 757" o:spid="_x0000_s1290" style="position:absolute;flip:x y;visibility:visible;mso-wrap-style:square" from="630,991" to="68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" strokecolor="#231f20" strokeweight=".07619mm"/>
                <v:line id="Line 758" o:spid="_x0000_s1291" style="position:absolute;flip:y;visibility:visible;mso-wrap-style:square" from="2914,2193" to="291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" strokecolor="#231f20" strokeweight=".07619mm"/>
                <v:line id="Line 759" o:spid="_x0000_s1292" style="position:absolute;flip:x;visibility:visible;mso-wrap-style:square" from="120,698" to="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" strokecolor="#231f20" strokeweight=".07619mm"/>
                <v:line id="Line 760" o:spid="_x0000_s1293" style="position:absolute;visibility:visible;mso-wrap-style:square" from="120,714" to="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" strokecolor="#231f20" strokeweight=".07619mm"/>
                <v:line id="Line 761" o:spid="_x0000_s1294" style="position:absolute;flip:x y;visibility:visible;mso-wrap-style:square" from="3488,1856" to="348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" strokecolor="#231f20" strokeweight=".07619mm"/>
                <v:line id="Line 762" o:spid="_x0000_s1295" style="position:absolute;flip:y;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" strokecolor="#231f20" strokeweight=".07619mm"/>
                <v:line id="Line 763" o:spid="_x0000_s1296" style="position:absolute;flip:x;visibility:visible;mso-wrap-style:square" from="691,379" to="6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" strokecolor="#231f20" strokeweight=".07619mm"/>
                <v:line id="Line 764" o:spid="_x0000_s1297" style="position:absolute;flip:y;visibility:visible;mso-wrap-style:square" from="509,695" to="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" strokecolor="#231f20" strokeweight=".07619mm"/>
                <v:line id="Line 765" o:spid="_x0000_s1298" style="position:absolute;flip:x;visibility:visible;mso-wrap-style:square" from="368,622" to="38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" strokecolor="#231f20" strokeweight=".07619mm"/>
                <v:line id="Line 766" o:spid="_x0000_s1299" style="position:absolute;flip:y;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" strokecolor="#231f20" strokeweight=".07619mm"/>
                <v:line id="Line 767" o:spid="_x0000_s1300" style="position:absolute;flip:x y;visibility:visible;mso-wrap-style:square" from="398,621" to="4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U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" strokecolor="#231f20" strokeweight=".07619mm"/>
                <v:line id="Line 768" o:spid="_x0000_s1301" style="position:absolute;flip:x;visibility:visible;mso-wrap-style:square" from="852,351" to="9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" strokecolor="#231f20" strokeweight=".07619mm"/>
                <v:line id="Line 769" o:spid="_x0000_s1302" style="position:absolute;flip:x;visibility:visible;mso-wrap-style:square" from="279,751" to="28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" strokecolor="#231f20" strokeweight=".07619mm"/>
                <v:line id="Line 770" o:spid="_x0000_s1303" style="position:absolute;flip:x;visibility:visible;mso-wrap-style:square" from="915,360" to="9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" strokecolor="#231f20" strokeweight=".07619mm"/>
                <v:line id="Line 771" o:spid="_x0000_s1304" style="position:absolute;flip:x y;visibility:visible;mso-wrap-style:square" from="970,361" to="9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J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arFO5v4hOQxS8AAAD//wMAUEsBAi0AFAAGAAgAAAAhANvh9svuAAAAhQEAABMAAAAAAAAA&#10;AAAAAAAAAAAAAFtDb250ZW50X1R5cGVzXS54bWxQSwECLQAUAAYACAAAACEAWvQsW78AAAAVAQAA&#10;CwAAAAAAAAAAAAAAAAAfAQAAX3JlbHMvLnJlbHNQSwECLQAUAAYACAAAACEAVn4CV8YAAADdAAAA&#10;DwAAAAAAAAAAAAAAAAAHAgAAZHJzL2Rvd25yZXYueG1sUEsFBgAAAAADAAMAtwAAAPoCAAAAAA==&#10;" strokecolor="#231f20" strokeweight=".07619mm"/>
                <v:line id="Line 772" o:spid="_x0000_s1305" style="position:absolute;visibility:visible;mso-wrap-style:square" from="3284,1604" to="329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" strokecolor="#231f20" strokeweight=".07619mm"/>
                <v:line id="Line 773" o:spid="_x0000_s1306" style="position:absolute;visibility:visible;mso-wrap-style:square" from="3289,1608" to="329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" strokecolor="#231f20" strokeweight=".07619mm"/>
                <v:line id="Line 774" o:spid="_x0000_s1307" style="position:absolute;flip:x y;visibility:visible;mso-wrap-style:square" from="3335,1583" to="333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" strokecolor="#231f20" strokeweight=".07619mm"/>
                <v:line id="Line 775" o:spid="_x0000_s1308" style="position:absolute;visibility:visible;mso-wrap-style:square" from="3310,1743" to="331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" strokecolor="#231f20" strokeweight=".07619mm"/>
                <v:line id="Line 776" o:spid="_x0000_s1309" style="position:absolute;visibility:visible;mso-wrap-style:square" from="3306,1749" to="33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A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SVO4v4lPQC7/AQAA//8DAFBLAQItABQABgAIAAAAIQDb4fbL7gAAAIUBAAATAAAAAAAA&#10;AAAAAAAAAAAAAABbQ29udGVudF9UeXBlc10ueG1sUEsBAi0AFAAGAAgAAAAhAFr0LFu/AAAAFQEA&#10;AAsAAAAAAAAAAAAAAAAAHwEAAF9yZWxzLy5yZWxzUEsBAi0AFAAGAAgAAAAhAEYv94DHAAAA3QAA&#10;AA8AAAAAAAAAAAAAAAAABwIAAGRycy9kb3ducmV2LnhtbFBLBQYAAAAAAwADALcAAAD7AgAAAAA=&#10;" strokecolor="#231f20" strokeweight=".07619mm"/>
                <v:line id="Line 777" o:spid="_x0000_s1310" style="position:absolute;flip:y;visibility:visible;mso-wrap-style:square" from="3354,1742" to="335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" strokecolor="#231f20" strokeweight=".07619mm"/>
                <v:line id="Line 778" o:spid="_x0000_s1311" style="position:absolute;flip:x;visibility:visible;mso-wrap-style:square" from="3247,1591" to="326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" strokecolor="#231f20" strokeweight=".07619mm"/>
                <v:line id="Line 779" o:spid="_x0000_s1312" style="position:absolute;flip:y;visibility:visible;mso-wrap-style:square" from="3362,1780" to="336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" strokecolor="#231f20" strokeweight=".07619mm"/>
                <v:line id="Line 780" o:spid="_x0000_s1313" style="position:absolute;flip:x y;visibility:visible;mso-wrap-style:square" from="3344,1743" to="334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" strokecolor="#231f20" strokeweight=".07619mm"/>
                <v:line id="Line 781" o:spid="_x0000_s1314" style="position:absolute;flip:x;visibility:visible;mso-wrap-style:square" from="3258,1600" to="3278,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" strokecolor="#231f20" strokeweight=".07619mm"/>
                <v:line id="Line 782" o:spid="_x0000_s1315" style="position:absolute;flip:x y;visibility:visible;mso-wrap-style:square" from="3313,1601" to="331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" strokecolor="#231f20" strokeweight=".07619mm"/>
                <v:line id="Line 783" o:spid="_x0000_s1316" style="position:absolute;flip:x;visibility:visible;mso-wrap-style:square" from="953,409" to="95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" strokecolor="#231f20" strokeweight=".07619mm"/>
                <v:line id="Line 784" o:spid="_x0000_s1317" style="position:absolute;flip:x;visibility:visible;mso-wrap-style:square" from="960,399" to="97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" strokecolor="#231f20" strokeweight=".07619mm"/>
                <v:line id="Line 785" o:spid="_x0000_s1318" style="position:absolute;flip:x y;visibility:visible;mso-wrap-style:square" from="982,400" to="105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PY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" strokecolor="#231f20" strokeweight=".07619mm"/>
                <v:line id="Line 786" o:spid="_x0000_s1319" style="position:absolute;visibility:visible;mso-wrap-style:square" from="3274,1599" to="328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Fd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pFO4v4lPQC7/AQAA//8DAFBLAQItABQABgAIAAAAIQDb4fbL7gAAAIUBAAATAAAAAAAA&#10;AAAAAAAAAAAAAABbQ29udGVudF9UeXBlc10ueG1sUEsBAi0AFAAGAAgAAAAhAFr0LFu/AAAAFQEA&#10;AAsAAAAAAAAAAAAAAAAAHwEAAF9yZWxzLy5yZWxzUEsBAi0AFAAGAAgAAAAhAMP2YV3HAAAA3QAA&#10;AA8AAAAAAAAAAAAAAAAABwIAAGRycy9kb3ducmV2LnhtbFBLBQYAAAAAAwADALcAAAD7AgAAAAA=&#10;" strokecolor="#231f20" strokeweight=".07619mm"/>
                <v:line id="Line 787" o:spid="_x0000_s1320" style="position:absolute;visibility:visible;mso-wrap-style:square" from="3279,1603" to="3288,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" strokecolor="#231f20" strokeweight=".07619mm"/>
                <v:line id="Line 788" o:spid="_x0000_s1321" style="position:absolute;visibility:visible;mso-wrap-style:square" from="502,707" to="2709,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yy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0gzub+ITkOs/AAAA//8DAFBLAQItABQABgAIAAAAIQDb4fbL7gAAAIUBAAATAAAAAAAA&#10;AAAAAAAAAAAAAABbQ29udGVudF9UeXBlc10ueG1sUEsBAi0AFAAGAAgAAAAhAFr0LFu/AAAAFQEA&#10;AAsAAAAAAAAAAAAAAAAAHwEAAF9yZWxzLy5yZWxzUEsBAi0AFAAGAAgAAAAhACNTXLLHAAAA3QAA&#10;AA8AAAAAAAAAAAAAAAAABwIAAGRycy9kb3ducmV2LnhtbFBLBQYAAAAAAwADALcAAAD7AgAAAAA=&#10;" strokecolor="#231f20" strokeweight=".07619mm"/>
                <v:line id="Line 789" o:spid="_x0000_s1322"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" strokecolor="#231f20" strokeweight=".07619mm"/>
                <v:line id="Line 790" o:spid="_x0000_s1323" style="position:absolute;visibility:visible;mso-wrap-style:square" from="612,699" to="2724,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" strokecolor="#231f20" strokeweight=".07619mm"/>
                <v:line id="Line 791" o:spid="_x0000_s1324" style="position:absolute;flip:y;visibility:visible;mso-wrap-style:square" from="2724,1600" to="31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" strokecolor="#231f20" strokeweight=".07619mm"/>
                <v:line id="Line 792" o:spid="_x0000_s1325"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" strokecolor="#231f20" strokeweight=".07619mm"/>
                <v:line id="Line 793" o:spid="_x0000_s1326" style="position:absolute;flip:x y;visibility:visible;mso-wrap-style:square" from="1051,456" to="3178,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" strokecolor="#231f20" strokeweight=".07619mm"/>
                <v:line id="Line 794" o:spid="_x0000_s1327" style="position:absolute;flip:x y;visibility:visible;mso-wrap-style:square" from="3203,1598" to="3279,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" strokecolor="#231f20" strokeweight=".07619mm"/>
                <v:line id="Line 795" o:spid="_x0000_s1328" style="position:absolute;flip:y;visibility:visible;mso-wrap-style:square" from="2854,1679" to="32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" strokecolor="#231f20" strokeweight=".07619mm"/>
                <v:line id="Line 796" o:spid="_x0000_s1329" style="position:absolute;flip:x;visibility:visible;mso-wrap-style:square" from="2862,1690" to="328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" strokecolor="#231f20" strokeweight=".07619mm"/>
                <v:line id="Line 797" o:spid="_x0000_s1330" style="position:absolute;flip:y;visibility:visible;mso-wrap-style:square" from="2863,1695" to="3285,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" strokecolor="#231f20" strokeweight=".07619mm"/>
                <v:line id="Line 798" o:spid="_x0000_s1331" style="position:absolute;flip:y;visibility:visible;mso-wrap-style:square" from="3285,1690" to="328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" strokecolor="#231f20" strokeweight=".07619mm"/>
                <v:line id="Line 799" o:spid="_x0000_s1332"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" strokecolor="#231f20" strokeweight=".07619mm"/>
                <v:line id="Line 800" o:spid="_x0000_s1333"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" strokecolor="#231f20" strokeweight=".07619mm"/>
                <v:line id="Line 801" o:spid="_x0000_s1334" style="position:absolute;visibility:visible;mso-wrap-style:square" from="997,482" to="99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G4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kr7B35v4BOTqFwAA//8DAFBLAQItABQABgAIAAAAIQDb4fbL7gAAAIUBAAATAAAAAAAA&#10;AAAAAAAAAAAAAABbQ29udGVudF9UeXBlc10ueG1sUEsBAi0AFAAGAAgAAAAhAFr0LFu/AAAAFQEA&#10;AAsAAAAAAAAAAAAAAAAAHwEAAF9yZWxzLy5yZWxzUEsBAi0AFAAGAAgAAAAhAIuHsbjHAAAA3QAA&#10;AA8AAAAAAAAAAAAAAAAABwIAAGRycy9kb3ducmV2LnhtbFBLBQYAAAAAAwADALcAAAD7AgAAAAA=&#10;" strokecolor="#231f20" strokeweight=".07619mm"/>
                <v:line id="Line 802" o:spid="_x0000_s1335" style="position:absolute;visibility:visible;mso-wrap-style:square" from="3223,1616" to="32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" strokecolor="#231f20" strokeweight=".07619mm"/>
                <v:line id="Line 803" o:spid="_x0000_s1336" style="position:absolute;flip:y;visibility:visible;mso-wrap-style:square" from="929,409" to="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" strokecolor="#231f20" strokeweight=".07619mm"/>
                <v:line id="Line 804" o:spid="_x0000_s1337" style="position:absolute;visibility:visible;mso-wrap-style:square" from="945,367"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" strokecolor="#231f20" strokeweight=".07619mm"/>
                <v:line id="Line 805" o:spid="_x0000_s1338" style="position:absolute;flip:y;visibility:visible;mso-wrap-style:square" from="942,338" to="9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" strokecolor="#231f20" strokeweight=".07619mm"/>
                <v:line id="Line 806" o:spid="_x0000_s1339" style="position:absolute;flip:y;visibility:visible;mso-wrap-style:square" from="953,316" to="97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" strokecolor="#231f20" strokeweight=".07619mm"/>
                <v:line id="Line 807" o:spid="_x0000_s1340" style="position:absolute;flip:y;visibility:visible;mso-wrap-style:square" from="973,305" to="98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" strokecolor="#231f20" strokeweight=".07619mm"/>
                <v:line id="Line 808" o:spid="_x0000_s1341" style="position:absolute;visibility:visible;mso-wrap-style:square" from="989,305" to="98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" strokecolor="#231f20" strokeweight=".07619mm"/>
                <v:line id="Line 809" o:spid="_x0000_s1342" style="position:absolute;flip:x y;visibility:visible;mso-wrap-style:square" from="944,331" to="95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" strokecolor="#231f20" strokeweight=".07619mm"/>
                <v:line id="Line 810" o:spid="_x0000_s1343" style="position:absolute;flip:x y;visibility:visible;mso-wrap-style:square" from="962,311" to="9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" strokecolor="#231f20" strokeweight=".07619mm"/>
                <v:line id="Line 811" o:spid="_x0000_s1344" style="position:absolute;flip:y;visibility:visible;mso-wrap-style:square" from="944,311" to="9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" strokecolor="#231f20" strokeweight=".07619mm"/>
                <v:line id="Line 812" o:spid="_x0000_s1345" style="position:absolute;flip:x y;visibility:visible;mso-wrap-style:square" from="942,333" to="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" strokecolor="#231f20" strokeweight=".07619mm"/>
                <v:line id="Line 813" o:spid="_x0000_s1346" style="position:absolute;flip:x y;visibility:visible;mso-wrap-style:square" from="932,354" to="9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" strokecolor="#231f20" strokeweight=".07619mm"/>
                <v:line id="Line 814" o:spid="_x0000_s1347" style="position:absolute;flip:y;visibility:visible;mso-wrap-style:square" from="932,333" to="9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" strokecolor="#231f20" strokeweight=".07619mm"/>
                <v:line id="Line 815" o:spid="_x0000_s1348" style="position:absolute;flip:x y;visibility:visible;mso-wrap-style:square" from="963,310" to="97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" strokecolor="#231f20" strokeweight=".07619mm"/>
                <v:line id="Line 816" o:spid="_x0000_s1349" style="position:absolute;flip:x y;visibility:visible;mso-wrap-style:square" from="979,300" to="9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" strokecolor="#231f20" strokeweight=".07619mm"/>
                <v:line id="Line 817" o:spid="_x0000_s1350" style="position:absolute;flip:y;visibility:visible;mso-wrap-style:square" from="963,300" to="97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" strokecolor="#231f20" strokeweight=".07619mm"/>
                <v:line id="Line 818" o:spid="_x0000_s1351" style="position:absolute;flip:y;visibility:visible;mso-wrap-style:square" from="919,404" to="9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" strokecolor="#231f20" strokeweight=".07619mm"/>
                <v:line id="Line 819" o:spid="_x0000_s1352" style="position:absolute;flip:y;visibility:visible;mso-wrap-style:square" from="2584,1875" to="2600,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" strokecolor="#231f20" strokeweight=".07619mm"/>
                <v:line id="Line 820" o:spid="_x0000_s1353" style="position:absolute;flip:x y;visibility:visible;mso-wrap-style:square" from="3302,1650" to="330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" strokecolor="#231f20" strokeweight=".07619mm"/>
                <v:line id="Line 821" o:spid="_x0000_s1354" style="position:absolute;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3Y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On+D3zfxCcjVHQAA//8DAFBLAQItABQABgAIAAAAIQDb4fbL7gAAAIUBAAATAAAAAAAA&#10;AAAAAAAAAAAAAABbQ29udGVudF9UeXBlc10ueG1sUEsBAi0AFAAGAAgAAAAhAFr0LFu/AAAAFQEA&#10;AAsAAAAAAAAAAAAAAAAAHwEAAF9yZWxzLy5yZWxzUEsBAi0AFAAGAAgAAAAhAMAy7djHAAAA3QAA&#10;AA8AAAAAAAAAAAAAAAAABwIAAGRycy9kb3ducmV2LnhtbFBLBQYAAAAAAwADALcAAAD7AgAAAAA=&#10;" strokecolor="#231f20" strokeweight=".07619mm"/>
                <v:line id="Line 822" o:spid="_x0000_s1355" style="position:absolute;flip:y;visibility:visible;mso-wrap-style:square" from="2629,1916"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" strokecolor="#231f20" strokeweight=".07619mm"/>
                <v:line id="Line 823" o:spid="_x0000_s1356" style="position:absolute;flip:x y;visibility:visible;mso-wrap-style:square" from="2631,1952" to="265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" strokecolor="#231f20" strokeweight=".07619mm"/>
                <v:line id="Line 824" o:spid="_x0000_s1357" style="position:absolute;flip:x;visibility:visible;mso-wrap-style:square" from="2658,1931" to="26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" strokecolor="#231f20" strokeweight=".07619mm"/>
                <v:line id="Line 825" o:spid="_x0000_s1358" style="position:absolute;flip:x y;visibility:visible;mso-wrap-style:square" from="488,768" to="50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Y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bpCu5v4hOQxS8AAAD//wMAUEsBAi0AFAAGAAgAAAAhANvh9svuAAAAhQEAABMAAAAAAAAA&#10;AAAAAAAAAAAAAFtDb250ZW50X1R5cGVzXS54bWxQSwECLQAUAAYACAAAACEAWvQsW78AAAAVAQAA&#10;CwAAAAAAAAAAAAAAAAAfAQAAX3JlbHMvLnJlbHNQSwECLQAUAAYACAAAACEAawTaGMYAAADdAAAA&#10;DwAAAAAAAAAAAAAAAAAHAgAAZHJzL2Rvd25yZXYueG1sUEsFBgAAAAADAAMAtwAAAPoCAAAAAA==&#10;" strokecolor="#231f20" strokeweight=".07619mm"/>
                <v:line id="Line 826" o:spid="_x0000_s1359" style="position:absolute;flip:x;visibility:visible;mso-wrap-style:square" from="465,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" strokecolor="#231f20" strokeweight=".07619mm"/>
                <v:line id="Line 827" o:spid="_x0000_s1360" style="position:absolute;visibility:visible;mso-wrap-style:square" from="468,806" to="48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0G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eU/h8SY+Abm4AwAA//8DAFBLAQItABQABgAIAAAAIQDb4fbL7gAAAIUBAAATAAAAAAAA&#10;AAAAAAAAAAAAAABbQ29udGVudF9UeXBlc10ueG1sUEsBAi0AFAAGAAgAAAAhAFr0LFu/AAAAFQEA&#10;AAsAAAAAAAAAAAAAAAAAHwEAAF9yZWxzLy5yZWxzUEsBAi0AFAAGAAgAAAAhADrQfQbHAAAA3QAA&#10;AA8AAAAAAAAAAAAAAAAABwIAAGRycy9kb3ducmV2LnhtbFBLBQYAAAAAAwADALcAAAD7AgAAAAA=&#10;" strokecolor="#231f20" strokeweight=".07619mm"/>
                <v:line id="Line 828" o:spid="_x0000_s1361" style="position:absolute;flip:y;visibility:visible;mso-wrap-style:square" from="494,786" to="5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" strokecolor="#231f20" strokeweight=".07619mm"/>
                <v:line id="Line 829" o:spid="_x0000_s1362" style="position:absolute;flip:x y;visibility:visible;mso-wrap-style:square" from="2519,1862" to="260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" strokecolor="#231f20" strokeweight=".07619mm"/>
                <v:line id="Line 830" o:spid="_x0000_s1363" style="position:absolute;visibility:visible;mso-wrap-style:square" from="2532,1838" to="261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6e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jaH3zfxCcjVHQAA//8DAFBLAQItABQABgAIAAAAIQDb4fbL7gAAAIUBAAATAAAAAAAA&#10;AAAAAAAAAAAAAABbQ29udGVudF9UeXBlc10ueG1sUEsBAi0AFAAGAAgAAAAhAFr0LFu/AAAAFQEA&#10;AAsAAAAAAAAAAAAAAAAAHwEAAF9yZWxzLy5yZWxzUEsBAi0AFAAGAAgAAAAhACqn3p7HAAAA3QAA&#10;AA8AAAAAAAAAAAAAAAAABwIAAGRycy9kb3ducmV2LnhtbFBLBQYAAAAAAwADALcAAAD7AgAAAAA=&#10;" strokecolor="#231f20" strokeweight=".07619mm"/>
                <v:line id="Line 831" o:spid="_x0000_s1364" style="position:absolute;flip:x y;visibility:visible;mso-wrap-style:square" from="2387,1792" to="247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" strokecolor="#231f20" strokeweight=".07619mm"/>
                <v:line id="Line 832" o:spid="_x0000_s1365" style="position:absolute;visibility:visible;mso-wrap-style:square" from="2400,1768" to="248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" strokecolor="#231f20" strokeweight=".07619mm"/>
                <v:line id="Line 833" o:spid="_x0000_s1366" style="position:absolute;flip:x y;visibility:visible;mso-wrap-style:square" from="2255,1722" to="2340,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Ye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fpCu5v4hOQ5S8AAAD//wMAUEsBAi0AFAAGAAgAAAAhANvh9svuAAAAhQEAABMAAAAAAAAA&#10;AAAAAAAAAAAAAFtDb250ZW50X1R5cGVzXS54bWxQSwECLQAUAAYACAAAACEAWvQsW78AAAAVAQAA&#10;CwAAAAAAAAAAAAAAAAAfAQAAX3JlbHMvLnJlbHNQSwECLQAUAAYACAAAACEAlXLWHsYAAADdAAAA&#10;DwAAAAAAAAAAAAAAAAAHAgAAZHJzL2Rvd25yZXYueG1sUEsFBgAAAAADAAMAtwAAAPoCAAAAAA==&#10;" strokecolor="#231f20" strokeweight=".07619mm"/>
                <v:line id="Line 834" o:spid="_x0000_s1367" style="position:absolute;visibility:visible;mso-wrap-style:square" from="2268,1698" to="235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" strokecolor="#231f20" strokeweight=".07619mm"/>
                <v:line id="Line 835" o:spid="_x0000_s1368" style="position:absolute;flip:x y;visibility:visible;mso-wrap-style:square" from="2123,1652" to="220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" strokecolor="#231f20" strokeweight=".07619mm"/>
                <v:line id="Line 836" o:spid="_x0000_s1369" style="position:absolute;visibility:visible;mso-wrap-style:square" from="2136,1629" to="222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" strokecolor="#231f20" strokeweight=".07619mm"/>
                <v:line id="Line 837" o:spid="_x0000_s1370" style="position:absolute;flip:x y;visibility:visible;mso-wrap-style:square" from="1991,1582" to="207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" strokecolor="#231f20" strokeweight=".07619mm"/>
                <v:line id="Line 838" o:spid="_x0000_s1371" style="position:absolute;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" strokecolor="#231f20" strokeweight=".07619mm"/>
                <v:line id="Line 839" o:spid="_x0000_s1372" style="position:absolute;flip:x y;visibility:visible;mso-wrap-style:square" from="1859,1513" to="194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" strokecolor="#231f20" strokeweight=".07619mm"/>
                <v:line id="Line 840" o:spid="_x0000_s1373" style="position:absolute;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" strokecolor="#231f20" strokeweight=".07619mm"/>
                <v:line id="Line 841" o:spid="_x0000_s1374" style="position:absolute;flip:x y;visibility:visible;mso-wrap-style:square" from="1727,1443" to="181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" strokecolor="#231f20" strokeweight=".07619mm"/>
                <v:line id="Line 842" o:spid="_x0000_s1375" style="position:absolute;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" strokecolor="#231f20" strokeweight=".07619mm"/>
                <v:line id="Line 843" o:spid="_x0000_s1376" style="position:absolute;flip:x y;visibility:visible;mso-wrap-style:square" from="1595,1373" to="168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" strokecolor="#231f20" strokeweight=".07619mm"/>
                <v:line id="Line 844" o:spid="_x0000_s1377" style="position:absolute;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" strokecolor="#231f20" strokeweight=".07619mm"/>
                <v:line id="Line 845" o:spid="_x0000_s1378" style="position:absolute;flip:x y;visibility:visible;mso-wrap-style:square" from="1463,1303" to="154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" strokecolor="#231f20" strokeweight=".07619mm"/>
                <v:line id="Line 846" o:spid="_x0000_s1379" style="position:absolute;visibility:visible;mso-wrap-style:square" from="1476,1279" to="156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" strokecolor="#231f20" strokeweight=".07619mm"/>
                <v:line id="Line 847" o:spid="_x0000_s1380" style="position:absolute;flip:x y;visibility:visible;mso-wrap-style:square" from="1331,1233" to="141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" strokecolor="#231f20" strokeweight=".07619mm"/>
                <v:line id="Line 848" o:spid="_x0000_s1381" style="position:absolute;visibility:visible;mso-wrap-style:square" from="1344,1209" to="142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8p7C35v4BOTqFwAA//8DAFBLAQItABQABgAIAAAAIQDb4fbL7gAAAIUBAAATAAAAAAAA&#10;AAAAAAAAAAAAAABbQ29udGVudF9UeXBlc10ueG1sUEsBAi0AFAAGAAgAAAAhAFr0LFu/AAAAFQEA&#10;AAsAAAAAAAAAAAAAAAAAHwEAAF9yZWxzLy5yZWxzUEsBAi0AFAAGAAgAAAAhAAU1A4jHAAAA3QAA&#10;AA8AAAAAAAAAAAAAAAAABwIAAGRycy9kb3ducmV2LnhtbFBLBQYAAAAAAwADALcAAAD7AgAAAAA=&#10;" strokecolor="#231f20" strokeweight=".07619mm"/>
                <v:line id="Line 849" o:spid="_x0000_s1382" style="position:absolute;flip:x y;visibility:visible;mso-wrap-style:square" from="1199,1163" to="128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" strokecolor="#231f20" strokeweight=".07619mm"/>
                <v:line id="Line 850" o:spid="_x0000_s1383" style="position:absolute;visibility:visible;mso-wrap-style:square" from="1212,1139" to="129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" strokecolor="#231f20" strokeweight=".07619mm"/>
                <v:line id="Line 851" o:spid="_x0000_s1384" style="position:absolute;flip:x y;visibility:visible;mso-wrap-style:square" from="1067,1093" to="115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EN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erFO5v4hOQ5S8AAAD//wMAUEsBAi0AFAAGAAgAAAAhANvh9svuAAAAhQEAABMAAAAAAAAA&#10;AAAAAAAAAAAAAFtDb250ZW50X1R5cGVzXS54bWxQSwECLQAUAAYACAAAACEAWvQsW78AAAAVAQAA&#10;CwAAAAAAAAAAAAAAAAAfAQAAX3JlbHMvLnJlbHNQSwECLQAUAAYACAAAACEAO60BDcYAAADdAAAA&#10;DwAAAAAAAAAAAAAAAAAHAgAAZHJzL2Rvd25yZXYueG1sUEsFBgAAAAADAAMAtwAAAPoCAAAAAA==&#10;" strokecolor="#231f20" strokeweight=".07619mm"/>
                <v:line id="Line 852" o:spid="_x0000_s1385" style="position:absolute;visibility:visible;mso-wrap-style:square" from="1080,1069" to="116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" strokecolor="#231f20" strokeweight=".07619mm"/>
                <v:line id="Line 853" o:spid="_x0000_s1386" style="position:absolute;flip:x y;visibility:visible;mso-wrap-style:square" from="935,1023" to="102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" strokecolor="#231f20" strokeweight=".07619mm"/>
                <v:line id="Line 854" o:spid="_x0000_s1387" style="position:absolute;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" strokecolor="#231f20" strokeweight=".07619mm"/>
                <v:line id="Line 855" o:spid="_x0000_s1388" style="position:absolute;flip:x y;visibility:visible;mso-wrap-style:square" from="803,953" to="8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b4xQAAAN0AAAAPAAAAZHJzL2Rvd25yZXYueG1sRI9Pa8JA&#10;FMTvQr/D8oTedJMi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46b4xQAAAN0AAAAP&#10;AAAAAAAAAAAAAAAAAAcCAABkcnMvZG93bnJldi54bWxQSwUGAAAAAAMAAwC3AAAA+QIAAAAA&#10;" strokecolor="#231f20" strokeweight=".07619mm"/>
                <v:line id="Line 856" o:spid="_x0000_s1389" style="position:absolute;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" strokecolor="#231f20" strokeweight=".07619mm"/>
                <v:line id="Line 857" o:spid="_x0000_s1390" style="position:absolute;flip:x y;visibility:visible;mso-wrap-style:square" from="671,884" to="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" strokecolor="#231f20" strokeweight=".07619mm"/>
                <v:line id="Line 858" o:spid="_x0000_s1391" style="position:absolute;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m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TTL4exOfgNz+AgAA//8DAFBLAQItABQABgAIAAAAIQDb4fbL7gAAAIUBAAATAAAAAAAA&#10;AAAAAAAAAAAAAABbQ29udGVudF9UeXBlc10ueG1sUEsBAi0AFAAGAAgAAAAhAFr0LFu/AAAAFQEA&#10;AAsAAAAAAAAAAAAAAAAAHwEAAF9yZWxzLy5yZWxzUEsBAi0AFAAGAAgAAAAhAJvemZLHAAAA3QAA&#10;AA8AAAAAAAAAAAAAAAAABwIAAGRycy9kb3ducmV2LnhtbFBLBQYAAAAAAwADALcAAAD7AgAAAAA=&#10;" strokecolor="#231f20" strokeweight=".07619mm"/>
                <v:line id="Line 859" o:spid="_x0000_s1392" style="position:absolute;flip:x y;visibility:visible;mso-wrap-style:square" from="539,814" to="6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KD7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" strokecolor="#231f20" strokeweight=".07619mm"/>
                <v:line id="Line 860" o:spid="_x0000_s1393" style="position:absolute;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" strokecolor="#231f20" strokeweight=".07619mm"/>
                <v:line id="Line 861" o:spid="_x0000_s1394" style="position:absolute;flip:x y;visibility:visible;mso-wrap-style:square" from="485,738" to="269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s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SFO5v4hOQxS8AAAD//wMAUEsBAi0AFAAGAAgAAAAhANvh9svuAAAAhQEAABMAAAAAAAAA&#10;AAAAAAAAAAAAAFtDb250ZW50X1R5cGVzXS54bWxQSwECLQAUAAYACAAAACEAWvQsW78AAAAVAQAA&#10;CwAAAAAAAAAAAAAAAAAfAQAAX3JlbHMvLnJlbHNQSwECLQAUAAYACAAAACEApUabF8YAAADdAAAA&#10;DwAAAAAAAAAAAAAAAAAHAgAAZHJzL2Rvd25yZXYueG1sUEsFBgAAAAADAAMAtwAAAPoCAAAAAA==&#10;" strokecolor="#231f20" strokeweight=".07619mm"/>
                <v:line id="Line 862" o:spid="_x0000_s1395" style="position:absolute;flip:x y;visibility:visible;mso-wrap-style:square" from="514,861" to="5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" strokecolor="#231f20" strokeweight=".07619mm"/>
                <v:line id="Line 863" o:spid="_x0000_s1396" style="position:absolute;visibility:visible;mso-wrap-style:square" from="527,838" to="6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YM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B13zYMyAAAAN0A&#10;AAAPAAAAAAAAAAAAAAAAAAcCAABkcnMvZG93bnJldi54bWxQSwUGAAAAAAMAAwC3AAAA/AIAAAAA&#10;" strokecolor="#231f20" strokeweight=".07619mm"/>
                <v:line id="Line 864" o:spid="_x0000_s1397" style="position:absolute;flip:x y;visibility:visible;mso-wrap-style:square" from="646,931" to="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" strokecolor="#231f20" strokeweight=".07619mm"/>
                <v:line id="Line 865" o:spid="_x0000_s1398" style="position:absolute;visibility:visible;mso-wrap-style:square" from="659,907" to="7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" strokecolor="#231f20" strokeweight=".07619mm"/>
                <v:line id="Line 866" o:spid="_x0000_s1399" style="position:absolute;flip:x y;visibility:visible;mso-wrap-style:square" from="778,1001" to="86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" strokecolor="#231f20" strokeweight=".07619mm"/>
                <v:line id="Line 867" o:spid="_x0000_s1400" style="position:absolute;visibility:visible;mso-wrap-style:square" from="791,977" to="87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c7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mZwexOfgNz8AQAA//8DAFBLAQItABQABgAIAAAAIQDb4fbL7gAAAIUBAAATAAAAAAAA&#10;AAAAAAAAAAAAAABbQ29udGVudF9UeXBlc10ueG1sUEsBAi0AFAAGAAgAAAAhAFr0LFu/AAAAFQEA&#10;AAsAAAAAAAAAAAAAAAAAHwEAAF9yZWxzLy5yZWxzUEsBAi0AFAAGAAgAAAAhAJHulzvHAAAA3QAA&#10;AA8AAAAAAAAAAAAAAAAABwIAAGRycy9kb3ducmV2LnhtbFBLBQYAAAAAAwADALcAAAD7AgAAAAA=&#10;" strokecolor="#231f20" strokeweight=".07619mm"/>
                <v:line id="Line 868" o:spid="_x0000_s1401" style="position:absolute;flip:x y;visibility:visible;mso-wrap-style:square" from="910,1071" to="9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" strokecolor="#231f20" strokeweight=".07619mm"/>
                <v:line id="Line 869" o:spid="_x0000_s1402" style="position:absolute;visibility:visible;mso-wrap-style:square" from="923,1047" to="100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rU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pjO4v4lPQC7+AQAA//8DAFBLAQItABQABgAIAAAAIQDb4fbL7gAAAIUBAAATAAAAAAAA&#10;AAAAAAAAAAAAAABbQ29udGVudF9UeXBlc10ueG1sUEsBAi0AFAAGAAgAAAAhAFr0LFu/AAAAFQEA&#10;AAsAAAAAAAAAAAAAAAAAHwEAAF9yZWxzLy5yZWxzUEsBAi0AFAAGAAgAAAAhAHFLqtTHAAAA3QAA&#10;AA8AAAAAAAAAAAAAAAAABwIAAGRycy9kb3ducmV2LnhtbFBLBQYAAAAAAwADALcAAAD7AgAAAAA=&#10;" strokecolor="#231f20" strokeweight=".07619mm"/>
                <v:line id="Line 870" o:spid="_x0000_s1403" style="position:absolute;flip:x y;visibility:visible;mso-wrap-style:square" from="1042,1141" to="1127,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" strokecolor="#231f20" strokeweight=".07619mm"/>
                <v:line id="Line 871" o:spid="_x0000_s1404" style="position:absolute;visibility:visible;mso-wrap-style:square" from="1055,1117" to="113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" strokecolor="#231f20" strokeweight=".07619mm"/>
                <v:line id="Line 872" o:spid="_x0000_s1405" style="position:absolute;flip:x y;visibility:visible;mso-wrap-style:square" from="1174,1211" to="1259,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" strokecolor="#231f20" strokeweight=".07619mm"/>
                <v:line id="Line 873" o:spid="_x0000_s1406" style="position:absolute;visibility:visible;mso-wrap-style:square" from="1187,1187" to="127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DR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DwBqDRyAAAAN0A&#10;AAAPAAAAAAAAAAAAAAAAAAcCAABkcnMvZG93bnJldi54bWxQSwUGAAAAAAMAAwC3AAAA/AIAAAAA&#10;" strokecolor="#231f20" strokeweight=".07619mm"/>
                <v:line id="Line 874" o:spid="_x0000_s1407" style="position:absolute;flip:x y;visibility:visible;mso-wrap-style:square" from="1306,1281" to="139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" strokecolor="#231f20" strokeweight=".07619mm"/>
                <v:line id="Line 875" o:spid="_x0000_s1408" style="position:absolute;visibility:visible;mso-wrap-style:square" from="1319,1257" to="140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" strokecolor="#231f20" strokeweight=".07619mm"/>
                <v:line id="Line 876" o:spid="_x0000_s1409" style="position:absolute;flip:x y;visibility:visible;mso-wrap-style:square" from="1438,1350" to="1523,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" strokecolor="#231f20" strokeweight=".07619mm"/>
                <v:line id="Line 877" o:spid="_x0000_s1410" style="position:absolute;visibility:visible;mso-wrap-style:square" from="1451,1327" to="153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" strokecolor="#231f20" strokeweight=".07619mm"/>
                <v:line id="Line 878" o:spid="_x0000_s1411" style="position:absolute;flip:x y;visibility:visible;mso-wrap-style:square" from="1570,1420" to="16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" strokecolor="#231f20" strokeweight=".07619mm"/>
                <v:line id="Line 879" o:spid="_x0000_s1412" style="position:absolute;visibility:visible;mso-wrap-style:square" from="1583,1397" to="16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" strokecolor="#231f20" strokeweight=".07619mm"/>
                <v:line id="Line 880" o:spid="_x0000_s1413" style="position:absolute;flip:x y;visibility:visible;mso-wrap-style:square" from="1702,1490" to="178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LsxQAAAN0AAAAPAAAAZHJzL2Rvd25yZXYueG1sRI9Pa8JA&#10;FMTvQr/D8gRvZqOI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v2LsxQAAAN0AAAAP&#10;AAAAAAAAAAAAAAAAAAcCAABkcnMvZG93bnJldi54bWxQSwUGAAAAAAMAAwC3AAAA+QIAAAAA&#10;" strokecolor="#231f20" strokeweight=".07619mm"/>
                <v:line id="Line 881" o:spid="_x0000_s1414" style="position:absolute;visibility:visible;mso-wrap-style:square" from="1715,1466" to="179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uF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TpdwfxOfgNz8AQAA//8DAFBLAQItABQABgAIAAAAIQDb4fbL7gAAAIUBAAATAAAAAAAA&#10;AAAAAAAAAAAAAABbQ29udGVudF9UeXBlc10ueG1sUEsBAi0AFAAGAAgAAAAhAFr0LFu/AAAAFQEA&#10;AAsAAAAAAAAAAAAAAAAAHwEAAF9yZWxzLy5yZWxzUEsBAi0AFAAGAAgAAAAhACC5W4XHAAAA3QAA&#10;AA8AAAAAAAAAAAAAAAAABwIAAGRycy9kb3ducmV2LnhtbFBLBQYAAAAAAwADALcAAAD7AgAAAAA=&#10;" strokecolor="#231f20" strokeweight=".07619mm"/>
                <v:line id="Line 882" o:spid="_x0000_s1415" style="position:absolute;flip:x y;visibility:visible;mso-wrap-style:square" from="1834,1560" to="191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" strokecolor="#231f20" strokeweight=".07619mm"/>
                <v:line id="Line 883" o:spid="_x0000_s1416" style="position:absolute;visibility:visible;mso-wrap-style:square" from="1847,1536" to="193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" strokecolor="#231f20" strokeweight=".07619mm"/>
                <v:line id="Line 884" o:spid="_x0000_s1417" style="position:absolute;flip:x y;visibility:visible;mso-wrap-style:square" from="1966,1630" to="205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" strokecolor="#231f20" strokeweight=".07619mm"/>
                <v:line id="Line 885" o:spid="_x0000_s1418" style="position:absolute;visibility:visible;mso-wrap-style:square" from="1979,1606" to="2063,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C3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qVwexOfgNz8AQAA//8DAFBLAQItABQABgAIAAAAIQDb4fbL7gAAAIUBAAATAAAAAAAA&#10;AAAAAAAAAAAAAABbQ29udGVudF9UeXBlc10ueG1sUEsBAi0AFAAGAAgAAAAhAFr0LFu/AAAAFQEA&#10;AAsAAAAAAAAAAAAAAAAAHwEAAF9yZWxzLy5yZWxzUEsBAi0AFAAGAAgAAAAhAEXF8LfHAAAA3QAA&#10;AA8AAAAAAAAAAAAAAAAABwIAAGRycy9kb3ducmV2LnhtbFBLBQYAAAAAAwADALcAAAD7AgAAAAA=&#10;" strokecolor="#231f20" strokeweight=".07619mm"/>
                <v:line id="Line 886" o:spid="_x0000_s1419" style="position:absolute;flip:x y;visibility:visible;mso-wrap-style:square" from="2098,1700" to="218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" strokecolor="#231f20" strokeweight=".07619mm"/>
                <v:line id="Line 887" o:spid="_x0000_s1420" style="position:absolute;visibility:visible;mso-wrap-style:square" from="2111,1676" to="219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" strokecolor="#231f20" strokeweight=".07619mm"/>
                <v:line id="Line 888" o:spid="_x0000_s1421" style="position:absolute;flip:x y;visibility:visible;mso-wrap-style:square" from="2230,1770" to="231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" strokecolor="#231f20" strokeweight=".07619mm"/>
                <v:line id="Line 889" o:spid="_x0000_s1422" style="position:absolute;visibility:visible;mso-wrap-style:square" from="2243,1746" to="232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0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2QL+38QnINd/AAAA//8DAFBLAQItABQABgAIAAAAIQDb4fbL7gAAAIUBAAATAAAAAAAA&#10;AAAAAAAAAAAAAABbQ29udGVudF9UeXBlc10ueG1sUEsBAi0AFAAGAAgAAAAhAFr0LFu/AAAAFQEA&#10;AAsAAAAAAAAAAAAAAAAAHwEAAF9yZWxzLy5yZWxzUEsBAi0AFAAGAAgAAAAhADr+9rTHAAAA3QAA&#10;AA8AAAAAAAAAAAAAAAAABwIAAGRycy9kb3ducmV2LnhtbFBLBQYAAAAAAwADALcAAAD7AgAAAAA=&#10;" strokecolor="#231f20" strokeweight=".07619mm"/>
                <v:line id="Line 890" o:spid="_x0000_s1423" style="position:absolute;flip:x y;visibility:visible;mso-wrap-style:square" from="2362,1840" to="244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Qx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" strokecolor="#231f20" strokeweight=".07619mm"/>
                <v:line id="Line 891" o:spid="_x0000_s1424" style="position:absolute;visibility:visible;mso-wrap-style:square" from="2375,1816" to="245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1Y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mi3g9018AnL9AwAA//8DAFBLAQItABQABgAIAAAAIQDb4fbL7gAAAIUBAAATAAAAAAAA&#10;AAAAAAAAAAAAAABbQ29udGVudF9UeXBlc10ueG1sUEsBAi0AFAAGAAgAAAAhAFr0LFu/AAAAFQEA&#10;AAsAAAAAAAAAAAAAAAAAHwEAAF9yZWxzLy5yZWxzUEsBAi0AFAAGAAgAAAAhAKVgzVjHAAAA3QAA&#10;AA8AAAAAAAAAAAAAAAAABwIAAGRycy9kb3ducmV2LnhtbFBLBQYAAAAAAwADALcAAAD7AgAAAAA=&#10;" strokecolor="#231f20" strokeweight=".07619mm"/>
                <v:line id="Line 892" o:spid="_x0000_s1425" style="position:absolute;flip:x y;visibility:visible;mso-wrap-style:square" from="2494,1909" to="2579,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" strokecolor="#231f20" strokeweight=".07619mm"/>
                <v:line id="Line 893" o:spid="_x0000_s1426" style="position:absolute;visibility:visible;mso-wrap-style:square" from="2507,1886" to="25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" strokecolor="#231f20" strokeweight=".07619mm"/>
                <v:line id="Line 894" o:spid="_x0000_s1427" style="position:absolute;visibility:visible;mso-wrap-style:square" from="489,729" to="2697,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" strokecolor="#231f20" strokeweight=".07619mm"/>
                <v:line id="Line 895" o:spid="_x0000_s1428" style="position:absolute;visibility:visible;mso-wrap-style:square" from="2629,1945" to="263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PK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VL4exOfgNz+AgAA//8DAFBLAQItABQABgAIAAAAIQDb4fbL7gAAAIUBAAATAAAAAAAA&#10;AAAAAAAAAAAAAABbQ29udGVudF9UeXBlc10ueG1sUEsBAi0AFAAGAAgAAAAhAFr0LFu/AAAAFQEA&#10;AAsAAAAAAAAAAAAAAAAAHwEAAF9yZWxzLy5yZWxzUEsBAi0AFAAGAAgAAAAhAB3Dg8rHAAAA3QAA&#10;AA8AAAAAAAAAAAAAAAAABwIAAGRycy9kb3ducmV2LnhtbFBLBQYAAAAAAwADALcAAAD7AgAAAAA=&#10;" strokecolor="#231f20" strokeweight=".07619mm"/>
                <v:line id="Line 896" o:spid="_x0000_s1429" style="position:absolute;flip:y;visibility:visible;mso-wrap-style:square" from="2645,1916" to="2645,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" strokecolor="#231f20" strokeweight=".07619mm"/>
                <v:line id="Line 897" o:spid="_x0000_s1430" style="position:absolute;flip:x;visibility:visible;mso-wrap-style:square" from="2630,1917"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" strokecolor="#231f20" strokeweight=".07619mm"/>
                <v:line id="Line 898" o:spid="_x0000_s1431" style="position:absolute;visibility:visible;mso-wrap-style:square" from="2671,192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B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TL4exOfgNz+AgAA//8DAFBLAQItABQABgAIAAAAIQDb4fbL7gAAAIUBAAATAAAAAAAA&#10;AAAAAAAAAAAAAABbQ29udGVudF9UeXBlc10ueG1sUEsBAi0AFAAGAAgAAAAhAFr0LFu/AAAAFQEA&#10;AAsAAAAAAAAAAAAAAAAAHwEAAF9yZWxzLy5yZWxzUEsBAi0AFAAGAAgAAAAhAA20IFLHAAAA3QAA&#10;AA8AAAAAAAAAAAAAAAAABwIAAGRycy9kb3ducmV2LnhtbFBLBQYAAAAAAwADALcAAAD7AgAAAAA=&#10;" strokecolor="#231f20" strokeweight=".07619mm"/>
                <v:line id="Line 899" o:spid="_x0000_s1432" style="position:absolute;flip:x;visibility:visible;mso-wrap-style:square" from="2591,1931"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nMxwAAAN0AAAAPAAAAZHJzL2Rvd25yZXYueG1sRI/RasJA&#10;FETfC/7Dcgt9KbpRVD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AW8+czHAAAA3QAA&#10;AA8AAAAAAAAAAAAAAAAABwIAAGRycy9kb3ducmV2LnhtbFBLBQYAAAAAAwADALcAAAD7AgAAAAA=&#10;" strokecolor="#231f20" strokeweight=".07619mm"/>
                <v:line id="Line 900" o:spid="_x0000_s1433" style="position:absolute;visibility:visible;mso-wrap-style:square" from="2652,1914" to="265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" strokecolor="#231f20" strokeweight=".07619mm"/>
                <v:line id="Line 901" o:spid="_x0000_s1434" style="position:absolute;flip:x y;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" strokecolor="#231f20" strokeweight=".07619mm"/>
                <v:line id="Line 902" o:spid="_x0000_s1435" style="position:absolute;flip:y;visibility:visible;mso-wrap-style:square" from="2617,1883"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" strokecolor="#231f20" strokeweight=".07619mm"/>
                <v:line id="Line 903" o:spid="_x0000_s1436" style="position:absolute;visibility:visible;mso-wrap-style:square" from="492,730" to="49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" strokecolor="#231f20" strokeweight=".07619mm"/>
                <v:line id="Line 904" o:spid="_x0000_s1437" style="position:absolute;flip:x;visibility:visible;mso-wrap-style:square" from="497,730" to="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" strokecolor="#231f20" strokeweight=".07619mm"/>
                <v:line id="Line 905" o:spid="_x0000_s1438" style="position:absolute;visibility:visible;mso-wrap-style:square" from="2507,1886" to="2507,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UX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zlK4v4lPQC7+AQAA//8DAFBLAQItABQABgAIAAAAIQDb4fbL7gAAAIUBAAATAAAAAAAA&#10;AAAAAAAAAAAAAABbQ29udGVudF9UeXBlc10ueG1sUEsBAi0AFAAGAAgAAAAhAFr0LFu/AAAAFQEA&#10;AAsAAAAAAAAAAAAAAAAAHwEAAF9yZWxzLy5yZWxzUEsBAi0AFAAGAAgAAAAhAJgaFRfHAAAA3QAA&#10;AA8AAAAAAAAAAAAAAAAABwIAAGRycy9kb3ducmV2LnhtbFBLBQYAAAAAAwADALcAAAD7AgAAAAA=&#10;" strokecolor="#231f20" strokeweight=".07619mm"/>
                <v:line id="Line 906" o:spid="_x0000_s1439" style="position:absolute;flip:x y;visibility:visible;mso-wrap-style:square" from="2507,1886"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" strokecolor="#231f20" strokeweight=".07619mm"/>
                <v:line id="Line 907" o:spid="_x0000_s1440" style="position:absolute;visibility:visible;mso-wrap-style:square" from="2532,1838" to="253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77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iwz+38QnINd/AAAA//8DAFBLAQItABQABgAIAAAAIQDb4fbL7gAAAIUBAAATAAAAAAAA&#10;AAAAAAAAAAAAAABbQ29udGVudF9UeXBlc10ueG1sUEsBAi0AFAAGAAgAAAAhAFr0LFu/AAAAFQEA&#10;AAsAAAAAAAAAAAAAAAAAHwEAAF9yZWxzLy5yZWxzUEsBAi0AFAAGAAgAAAAhAAeELvvHAAAA3QAA&#10;AA8AAAAAAAAAAAAAAAAABwIAAGRycy9kb3ducmV2LnhtbFBLBQYAAAAAAwADALcAAAD7AgAAAAA=&#10;" strokecolor="#231f20" strokeweight=".07619mm"/>
                <v:line id="Line 908" o:spid="_x0000_s1441" style="position:absolute;flip:x y;visibility:visible;mso-wrap-style:square" from="2532,1839"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" strokecolor="#231f20" strokeweight=".07619mm"/>
                <v:line id="Line 909" o:spid="_x0000_s1442" style="position:absolute;visibility:visible;mso-wrap-style:square" from="2642,1952" to="265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" strokecolor="#231f20" strokeweight=".07619mm"/>
                <v:line id="Line 910" o:spid="_x0000_s1443" style="position:absolute;flip:x;visibility:visible;mso-wrap-style:square" from="2642,1952" to="264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" strokecolor="#231f20" strokeweight=".07619mm"/>
                <v:line id="Line 911" o:spid="_x0000_s1444" style="position:absolute;visibility:visible;mso-wrap-style:square" from="2643,1952" to="26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" strokecolor="#231f20" strokeweight=".07619mm"/>
                <v:line id="Line 912" o:spid="_x0000_s1445" style="position:absolute;flip:x;visibility:visible;mso-wrap-style:square" from="2459,1861"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" strokecolor="#231f20" strokeweight=".07619mm"/>
                <v:line id="Line 913" o:spid="_x0000_s1446" style="position:absolute;flip:y;visibility:visible;mso-wrap-style:square" from="2485,1813"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" strokecolor="#231f20" strokeweight=".07619mm"/>
                <v:line id="Line 914" o:spid="_x0000_s1447" style="position:absolute;visibility:visible;mso-wrap-style:square" from="2375,1816" to="237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" strokecolor="#231f20" strokeweight=".07619mm"/>
                <v:line id="Line 915" o:spid="_x0000_s1448" style="position:absolute;flip:x y;visibility:visible;mso-wrap-style:square" from="2375,1816"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" strokecolor="#231f20" strokeweight=".07619mm"/>
                <v:line id="Line 916" o:spid="_x0000_s1449" style="position:absolute;visibility:visible;mso-wrap-style:square" from="2400,1768" to="240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Hd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T+Rh+38QnINc/AAAA//8DAFBLAQItABQABgAIAAAAIQDb4fbL7gAAAIUBAAATAAAAAAAA&#10;AAAAAAAAAAAAAABbQ29udGVudF9UeXBlc10ueG1sUEsBAi0AFAAGAAgAAAAhAFr0LFu/AAAAFQEA&#10;AAsAAAAAAAAAAAAAAAAAHwEAAF9yZWxzLy5yZWxzUEsBAi0AFAAGAAgAAAAhAKakQd3HAAAA3QAA&#10;AA8AAAAAAAAAAAAAAAAABwIAAGRycy9kb3ducmV2LnhtbFBLBQYAAAAAAwADALcAAAD7AgAAAAA=&#10;" strokecolor="#231f20" strokeweight=".07619mm"/>
                <v:line id="Line 917" o:spid="_x0000_s1450" style="position:absolute;flip:x y;visibility:visible;mso-wrap-style:square" from="2400,1769"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i0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" strokecolor="#231f20" strokeweight=".07619mm"/>
                <v:line id="Line 918" o:spid="_x0000_s1451" style="position:absolute;flip:x;visibility:visible;mso-wrap-style:square" from="2327,1791"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A3xwAAAN0AAAAPAAAAZHJzL2Rvd25yZXYueG1sRI/RasJA&#10;FETfC/7DcoW+iG6U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CFFADfHAAAA3QAA&#10;AA8AAAAAAAAAAAAAAAAABwIAAGRycy9kb3ducmV2LnhtbFBLBQYAAAAAAwADALcAAAD7AgAAAAA=&#10;" strokecolor="#231f20" strokeweight=".07619mm"/>
                <v:line id="Line 919" o:spid="_x0000_s1452" style="position:absolute;flip:y;visibility:visible;mso-wrap-style:square" from="2353,1743"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" strokecolor="#231f20" strokeweight=".07619mm"/>
                <v:line id="Line 920" o:spid="_x0000_s1453" style="position:absolute;visibility:visible;mso-wrap-style:square" from="2243,1746" to="2243,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" strokecolor="#231f20" strokeweight=".07619mm"/>
                <v:line id="Line 921" o:spid="_x0000_s1454" style="position:absolute;flip:x y;visibility:visible;mso-wrap-style:square" from="2243,1746"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" strokecolor="#231f20" strokeweight=".07619mm"/>
                <v:line id="Line 922" o:spid="_x0000_s1455" style="position:absolute;visibility:visible;mso-wrap-style:square" from="2268,1698" to="22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" strokecolor="#231f20" strokeweight=".07619mm"/>
                <v:line id="Line 923" o:spid="_x0000_s1456" style="position:absolute;flip:x y;visibility:visible;mso-wrap-style:square" from="2268,1699"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" strokecolor="#231f20" strokeweight=".07619mm"/>
                <v:line id="Line 924" o:spid="_x0000_s1457" style="position:absolute;flip:x;visibility:visible;mso-wrap-style:square" from="2195,1721"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" strokecolor="#231f20" strokeweight=".07619mm"/>
                <v:line id="Line 925" o:spid="_x0000_s1458" style="position:absolute;flip:y;visibility:visible;mso-wrap-style:square" from="2221,1673"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" strokecolor="#231f20" strokeweight=".07619mm"/>
                <v:line id="Line 926" o:spid="_x0000_s1459" style="position:absolute;visibility:visible;mso-wrap-style:square" from="2111,1676" to="211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cA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LqdwfxOfgNz8AQAA//8DAFBLAQItABQABgAIAAAAIQDb4fbL7gAAAIUBAAATAAAAAAAA&#10;AAAAAAAAAAAAAABbQ29udGVudF9UeXBlc10ueG1sUEsBAi0AFAAGAAgAAAAhAFr0LFu/AAAAFQEA&#10;AAsAAAAAAAAAAAAAAAAAHwEAAF9yZWxzLy5yZWxzUEsBAi0AFAAGAAgAAAAhACN91wDHAAAA3QAA&#10;AA8AAAAAAAAAAAAAAAAABwIAAGRycy9kb3ducmV2LnhtbFBLBQYAAAAAAwADALcAAAD7AgAAAAA=&#10;" strokecolor="#231f20" strokeweight=".07619mm"/>
                <v:line id="Line 927" o:spid="_x0000_s1460" style="position:absolute;flip:x y;visibility:visible;mso-wrap-style:square" from="2111,1676"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" strokecolor="#231f20" strokeweight=".07619mm"/>
                <v:line id="Line 928" o:spid="_x0000_s1461" style="position:absolute;visibility:visible;mso-wrap-style:square" from="2136,1629" to="213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" strokecolor="#231f20" strokeweight=".07619mm"/>
                <v:line id="Line 929" o:spid="_x0000_s1462" style="position:absolute;flip:x y;visibility:visible;mso-wrap-style:square" from="2136,1629"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" strokecolor="#231f20" strokeweight=".07619mm"/>
                <v:line id="Line 930" o:spid="_x0000_s1463" style="position:absolute;flip:x y;visibility:visible;mso-wrap-style:square" from="2063,1651"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" strokecolor="#231f20" strokeweight=".07619mm"/>
                <v:line id="Line 931" o:spid="_x0000_s1464" style="position:absolute;visibility:visible;mso-wrap-style:square" from="2089,1604"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" strokecolor="#231f20" strokeweight=".07619mm"/>
                <v:line id="Line 932" o:spid="_x0000_s1465" style="position:absolute;visibility:visible;mso-wrap-style:square" from="1979,1606" to="1979,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" strokecolor="#231f20" strokeweight=".07619mm"/>
                <v:line id="Line 933" o:spid="_x0000_s1466" style="position:absolute;flip:x y;visibility:visible;mso-wrap-style:square" from="1979,1607"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" strokecolor="#231f20" strokeweight=".07619mm"/>
                <v:line id="Line 934" o:spid="_x0000_s1467" style="position:absolute;visibility:visible;mso-wrap-style:square" from="2004,1559" to="200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" strokecolor="#231f20" strokeweight=".07619mm"/>
                <v:line id="Line 935" o:spid="_x0000_s1468" style="position:absolute;flip:x y;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" strokecolor="#231f20" strokeweight=".07619mm"/>
                <v:line id="Line 936" o:spid="_x0000_s1469" style="position:absolute;flip:x y;visibility:visible;mso-wrap-style:square" from="1931,1581"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" strokecolor="#231f20" strokeweight=".07619mm"/>
                <v:line id="Line 937" o:spid="_x0000_s1470" style="position:absolute;visibility:visible;mso-wrap-style:square" from="1957,1534"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" strokecolor="#231f20" strokeweight=".07619mm"/>
                <v:line id="Line 938" o:spid="_x0000_s1471" style="position:absolute;visibility:visible;mso-wrap-style:square" from="1847,1536" to="1847,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" strokecolor="#231f20" strokeweight=".07619mm"/>
                <v:line id="Line 939" o:spid="_x0000_s1472" style="position:absolute;flip:x y;visibility:visible;mso-wrap-style:square" from="1847,1537"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Oh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" strokecolor="#231f20" strokeweight=".07619mm"/>
                <v:line id="Line 940" o:spid="_x0000_s1473" style="position:absolute;visibility:visible;mso-wrap-style:square" from="1872,1489" to="1872,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" strokecolor="#231f20" strokeweight=".07619mm"/>
                <v:line id="Line 941" o:spid="_x0000_s1474" style="position:absolute;flip:x y;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hN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yFO5v4hOQxS8AAAD//wMAUEsBAi0AFAAGAAgAAAAhANvh9svuAAAAhQEAABMAAAAAAAAA&#10;AAAAAAAAAAAAAFtDb250ZW50X1R5cGVzXS54bWxQSwECLQAUAAYACAAAACEAWvQsW78AAAAVAQAA&#10;CwAAAAAAAAAAAAAAAAAfAQAAX3JlbHMvLnJlbHNQSwECLQAUAAYACAAAACEAyJWYTcYAAADdAAAA&#10;DwAAAAAAAAAAAAAAAAAHAgAAZHJzL2Rvd25yZXYueG1sUEsFBgAAAAADAAMAtwAAAPoCAAAAAA==&#10;" strokecolor="#231f20" strokeweight=".07619mm"/>
                <v:line id="Line 942" o:spid="_x0000_s1475" style="position:absolute;flip:x y;visibility:visible;mso-wrap-style:square" from="1799,1511"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" strokecolor="#231f20" strokeweight=".07619mm"/>
                <v:line id="Line 943" o:spid="_x0000_s1476" style="position:absolute;visibility:visible;mso-wrap-style:square" from="1825,1464"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" strokecolor="#231f20" strokeweight=".07619mm"/>
                <v:line id="Line 944" o:spid="_x0000_s1477" style="position:absolute;visibility:visible;mso-wrap-style:square" from="1715,1466" to="1715,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" strokecolor="#231f20" strokeweight=".07619mm"/>
                <v:line id="Line 945" o:spid="_x0000_s1478" style="position:absolute;flip:x y;visibility:visible;mso-wrap-style:square" from="1715,1467"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" strokecolor="#231f20" strokeweight=".07619mm"/>
                <v:line id="Line 946" o:spid="_x0000_s1479" style="position:absolute;visibility:visible;mso-wrap-style:square" from="1740,1419" to="174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" strokecolor="#231f20" strokeweight=".07619mm"/>
                <v:line id="Line 947" o:spid="_x0000_s1480" style="position:absolute;flip:x y;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" strokecolor="#231f20" strokeweight=".07619mm"/>
                <v:line id="Line 948" o:spid="_x0000_s1481" style="position:absolute;flip:x y;visibility:visible;mso-wrap-style:square" from="1667,1441"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" strokecolor="#231f20" strokeweight=".07619mm"/>
                <v:line id="Line 949" o:spid="_x0000_s1482" style="position:absolute;visibility:visible;mso-wrap-style:square" from="1693,1394"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" strokecolor="#231f20" strokeweight=".07619mm"/>
                <v:line id="Line 950" o:spid="_x0000_s1483" style="position:absolute;visibility:visible;mso-wrap-style:square" from="1583,1397" to="1583,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" strokecolor="#231f20" strokeweight=".07619mm"/>
                <v:line id="Line 951" o:spid="_x0000_s1484" style="position:absolute;flip:x y;visibility:visible;mso-wrap-style:square" from="1583,1397"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" strokecolor="#231f20" strokeweight=".07619mm"/>
                <v:line id="Line 952" o:spid="_x0000_s1485" style="position:absolute;visibility:visible;mso-wrap-style:square" from="1608,1349" to="16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" strokecolor="#231f20" strokeweight=".07619mm"/>
                <v:line id="Line 953" o:spid="_x0000_s1486" style="position:absolute;flip:x y;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" strokecolor="#231f20" strokeweight=".07619mm"/>
                <v:line id="Line 954" o:spid="_x0000_s1487" style="position:absolute;flip:x;visibility:visible;mso-wrap-style:square" from="1535,1372"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" strokecolor="#231f20" strokeweight=".07619mm"/>
                <v:line id="Line 955" o:spid="_x0000_s1488" style="position:absolute;flip:y;visibility:visible;mso-wrap-style:square" from="1561,1324"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d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" strokecolor="#231f20" strokeweight=".07619mm"/>
                <v:line id="Line 956" o:spid="_x0000_s1489" style="position:absolute;visibility:visible;mso-wrap-style:square" from="1451,1327" to="145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UB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K4v4lPQC7/AQAA//8DAFBLAQItABQABgAIAAAAIQDb4fbL7gAAAIUBAAATAAAAAAAA&#10;AAAAAAAAAAAAAABbQ29udGVudF9UeXBlc10ueG1sUEsBAi0AFAAGAAgAAAAhAFr0LFu/AAAAFQEA&#10;AAsAAAAAAAAAAAAAAAAAHwEAAF9yZWxzLy5yZWxzUEsBAi0AFAAGAAgAAAAhAKBexQHHAAAA3QAA&#10;AA8AAAAAAAAAAAAAAAAABwIAAGRycy9kb3ducmV2LnhtbFBLBQYAAAAAAwADALcAAAD7AgAAAAA=&#10;" strokecolor="#231f20" strokeweight=".07619mm"/>
                <v:line id="Line 957" o:spid="_x0000_s1490" style="position:absolute;flip:x y;visibility:visible;mso-wrap-style:square" from="1451,1327"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" strokecolor="#231f20" strokeweight=".07619mm"/>
                <v:line id="Line 958" o:spid="_x0000_s1491" style="position:absolute;visibility:visible;mso-wrap-style:square" from="1476,1279" to="147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K4v4lPQC7/AQAA//8DAFBLAQItABQABgAIAAAAIQDb4fbL7gAAAIUBAAATAAAAAAAA&#10;AAAAAAAAAAAAAABbQ29udGVudF9UeXBlc10ueG1sUEsBAi0AFAAGAAgAAAAhAFr0LFu/AAAAFQEA&#10;AAsAAAAAAAAAAAAAAAAAHwEAAF9yZWxzLy5yZWxzUEsBAi0AFAAGAAgAAAAhAED7+O7HAAAA3QAA&#10;AA8AAAAAAAAAAAAAAAAABwIAAGRycy9kb3ducmV2LnhtbFBLBQYAAAAAAwADALcAAAD7AgAAAAA=&#10;" strokecolor="#231f20" strokeweight=".07619mm"/>
                <v:line id="Line 959" o:spid="_x0000_s1492" style="position:absolute;flip:x y;visibility:visible;mso-wrap-style:square" from="1476,1280"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" strokecolor="#231f20" strokeweight=".07619mm"/>
                <v:line id="Line 960" o:spid="_x0000_s1493" style="position:absolute;flip:x;visibility:visible;mso-wrap-style:square" from="1403,1302"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8H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lMDfm/AE5PIBAAD//wMAUEsBAi0AFAAGAAgAAAAhANvh9svuAAAAhQEAABMAAAAAAAAA&#10;AAAAAAAAAAAAAFtDb250ZW50X1R5cGVzXS54bWxQSwECLQAUAAYACAAAACEAWvQsW78AAAAVAQAA&#10;CwAAAAAAAAAAAAAAAAAfAQAAX3JlbHMvLnJlbHNQSwECLQAUAAYACAAAACEAuCG/B8YAAADdAAAA&#10;DwAAAAAAAAAAAAAAAAAHAgAAZHJzL2Rvd25yZXYueG1sUEsFBgAAAAADAAMAtwAAAPoCAAAAAA==&#10;" strokecolor="#231f20" strokeweight=".07619mm"/>
                <v:line id="Line 961" o:spid="_x0000_s1494" style="position:absolute;flip:y;visibility:visible;mso-wrap-style:square" from="1429,1254"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" strokecolor="#231f20" strokeweight=".07619mm"/>
                <v:line id="Line 962" o:spid="_x0000_s1495" style="position:absolute;visibility:visible;mso-wrap-style:square" from="1319,1257" to="131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" strokecolor="#231f20" strokeweight=".07619mm"/>
                <v:line id="Line 963" o:spid="_x0000_s1496" style="position:absolute;flip:x y;visibility:visible;mso-wrap-style:square" from="1319,1257"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" strokecolor="#231f20" strokeweight=".07619mm"/>
                <v:line id="Line 964" o:spid="_x0000_s1497" style="position:absolute;visibility:visible;mso-wrap-style:square" from="1344,1209" to="134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" strokecolor="#231f20" strokeweight=".07619mm"/>
                <v:line id="Line 965" o:spid="_x0000_s1498" style="position:absolute;flip:x y;visibility:visible;mso-wrap-style:square" from="1344,1210"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" strokecolor="#231f20" strokeweight=".07619mm"/>
                <v:line id="Line 966" o:spid="_x0000_s1499" style="position:absolute;flip:x;visibility:visible;mso-wrap-style:square" from="1271,1232"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" strokecolor="#231f20" strokeweight=".07619mm"/>
                <v:line id="Line 967" o:spid="_x0000_s1500" style="position:absolute;flip:y;visibility:visible;mso-wrap-style:square" from="1297,1184"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" strokecolor="#231f20" strokeweight=".07619mm"/>
                <v:line id="Line 968" o:spid="_x0000_s1501" style="position:absolute;visibility:visible;mso-wrap-style:square" from="1187,1187" to="11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" strokecolor="#231f20" strokeweight=".07619mm"/>
                <v:line id="Line 969" o:spid="_x0000_s1502" style="position:absolute;flip:x y;visibility:visible;mso-wrap-style:square" from="1187,1187"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" strokecolor="#231f20" strokeweight=".07619mm"/>
                <v:line id="Line 970" o:spid="_x0000_s1503" style="position:absolute;visibility:visible;mso-wrap-style:square" from="1212,1139" to="121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Xf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H6Rx+38QnINc/AAAA//8DAFBLAQItABQABgAIAAAAIQDb4fbL7gAAAIUBAAATAAAAAAAA&#10;AAAAAAAAAAAAAABbQ29udGVudF9UeXBlc10ueG1sUEsBAi0AFAAGAAgAAAAhAFr0LFu/AAAAFQEA&#10;AAsAAAAAAAAAAAAAAAAAHwEAAF9yZWxzLy5yZWxzUEsBAi0AFAAGAAgAAAAhAFq8Vd/HAAAA3QAA&#10;AA8AAAAAAAAAAAAAAAAABwIAAGRycy9kb3ducmV2LnhtbFBLBQYAAAAAAwADALcAAAD7AgAAAAA=&#10;" strokecolor="#231f20" strokeweight=".07619mm"/>
                <v:line id="Line 971" o:spid="_x0000_s1504" style="position:absolute;flip:x y;visibility:visible;mso-wrap-style:square" from="1212,1140"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" strokecolor="#231f20" strokeweight=".07619mm"/>
                <v:line id="Line 972" o:spid="_x0000_s1505" style="position:absolute;flip:x;visibility:visible;mso-wrap-style:square" from="1139,1162"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" strokecolor="#231f20" strokeweight=".07619mm"/>
                <v:line id="Line 973" o:spid="_x0000_s1506" style="position:absolute;flip:y;visibility:visible;mso-wrap-style:square" from="1165,1114"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" strokecolor="#231f20" strokeweight=".07619mm"/>
                <v:line id="Line 974" o:spid="_x0000_s1507" style="position:absolute;visibility:visible;mso-wrap-style:square" from="1055,1117" to="10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KN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Y+Abn7AwAA//8DAFBLAQItABQABgAIAAAAIQDb4fbL7gAAAIUBAAATAAAAAAAAAAAA&#10;AAAAAAAAAABbQ29udGVudF9UeXBlc10ueG1sUEsBAi0AFAAGAAgAAAAhAFr0LFu/AAAAFQEAAAsA&#10;AAAAAAAAAAAAAAAAHwEAAF9yZWxzLy5yZWxzUEsBAi0AFAAGAAgAAAAhAHR1oo3EAAAA3QAAAA8A&#10;AAAAAAAAAAAAAAAABwIAAGRycy9kb3ducmV2LnhtbFBLBQYAAAAAAwADALcAAAD4AgAAAAA=&#10;" strokecolor="#231f20" strokeweight=".07619mm"/>
                <v:line id="Line 975" o:spid="_x0000_s1508" style="position:absolute;flip:x y;visibility:visible;mso-wrap-style:square" from="1055,1117"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" strokecolor="#231f20" strokeweight=".07619mm"/>
                <v:line id="Line 976" o:spid="_x0000_s1509" style="position:absolute;visibility:visible;mso-wrap-style:square" from="1080,1069" to="108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lh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O4v4lPQC7/AQAA//8DAFBLAQItABQABgAIAAAAIQDb4fbL7gAAAIUBAAATAAAAAAAA&#10;AAAAAAAAAAAAAABbQ29udGVudF9UeXBlc10ueG1sUEsBAi0AFAAGAAgAAAAhAFr0LFu/AAAAFQEA&#10;AAsAAAAAAAAAAAAAAAAAHwEAAF9yZWxzLy5yZWxzUEsBAi0AFAAGAAgAAAAhAOvrmWHHAAAA3QAA&#10;AA8AAAAAAAAAAAAAAAAABwIAAGRycy9kb3ducmV2LnhtbFBLBQYAAAAAAwADALcAAAD7AgAAAAA=&#10;" strokecolor="#231f20" strokeweight=".07619mm"/>
                <v:line id="Line 977" o:spid="_x0000_s1510" style="position:absolute;flip:x y;visibility:visible;mso-wrap-style:square" from="1080,1070"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" strokecolor="#231f20" strokeweight=".07619mm"/>
                <v:line id="Line 978" o:spid="_x0000_s1511" style="position:absolute;flip:x;visibility:visible;mso-wrap-style:square" from="1007,1092"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" strokecolor="#231f20" strokeweight=".07619mm"/>
                <v:line id="Line 979" o:spid="_x0000_s1512" style="position:absolute;visibility:visible;mso-wrap-style:square" from="1033,1045"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" strokecolor="#231f20" strokeweight=".07619mm"/>
                <v:line id="Line 980" o:spid="_x0000_s1513" style="position:absolute;visibility:visible;mso-wrap-style:square" from="923,1047" to="92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" strokecolor="#231f20" strokeweight=".07619mm"/>
                <v:line id="Line 981" o:spid="_x0000_s1514" style="position:absolute;flip:x y;visibility:visible;mso-wrap-style:square" from="923,1048"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" strokecolor="#231f20" strokeweight=".07619mm"/>
                <v:line id="Line 982" o:spid="_x0000_s1515" style="position:absolute;visibility:visible;mso-wrap-style:square" from="948,1000" to="9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6L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CY+Abn7AwAA//8DAFBLAQItABQABgAIAAAAIQDb4fbL7gAAAIUBAAATAAAAAAAAAAAA&#10;AAAAAAAAAABbQ29udGVudF9UeXBlc10ueG1sUEsBAi0AFAAGAAgAAAAhAFr0LFu/AAAAFQEAAAsA&#10;AAAAAAAAAAAAAAAAHwEAAF9yZWxzLy5yZWxzUEsBAi0AFAAGAAgAAAAhAIoDrovEAAAA3QAAAA8A&#10;AAAAAAAAAAAAAAAABwIAAGRycy9kb3ducmV2LnhtbFBLBQYAAAAAAwADALcAAAD4AgAAAAA=&#10;" strokecolor="#231f20" strokeweight=".07619mm"/>
                <v:line id="Line 983" o:spid="_x0000_s1516" style="position:absolute;flip:x y;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" strokecolor="#231f20" strokeweight=".07619mm"/>
                <v:line id="Line 984" o:spid="_x0000_s1517" style="position:absolute;flip:x y;visibility:visible;mso-wrap-style:square" from="875,1022"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" strokecolor="#231f20" strokeweight=".07619mm"/>
                <v:line id="Line 985" o:spid="_x0000_s1518" style="position:absolute;visibility:visible;mso-wrap-style:square" from="901,975"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" strokecolor="#231f20" strokeweight=".07619mm"/>
                <v:line id="Line 986" o:spid="_x0000_s1519" style="position:absolute;visibility:visible;mso-wrap-style:square" from="791,977" to="79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" strokecolor="#231f20" strokeweight=".07619mm"/>
                <v:line id="Line 987" o:spid="_x0000_s1520" style="position:absolute;flip:x y;visibility:visible;mso-wrap-style:square" from="791,978"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" strokecolor="#231f20" strokeweight=".07619mm"/>
                <v:line id="Line 988" o:spid="_x0000_s1521" style="position:absolute;visibility:visible;mso-wrap-style:square" from="816,930" to="8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T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pxnc38QnIFd/AAAA//8DAFBLAQItABQABgAIAAAAIQDb4fbL7gAAAIUBAAATAAAAAAAA&#10;AAAAAAAAAAAAAABbQ29udGVudF9UeXBlc10ueG1sUEsBAi0AFAAGAAgAAAAhAFr0LFu/AAAAFQEA&#10;AAsAAAAAAAAAAAAAAAAAHwEAAF9yZWxzLy5yZWxzUEsBAi0AFAAGAAgAAAAhAI6XMlPHAAAA3QAA&#10;AA8AAAAAAAAAAAAAAAAABwIAAGRycy9kb3ducmV2LnhtbFBLBQYAAAAAAwADALcAAAD7AgAAAAA=&#10;" strokecolor="#231f20" strokeweight=".07619mm"/>
                <v:line id="Line 989" o:spid="_x0000_s1522" style="position:absolute;flip:x y;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" strokecolor="#231f20" strokeweight=".07619mm"/>
                <v:line id="Line 990" o:spid="_x0000_s1523" style="position:absolute;flip:x y;visibility:visible;mso-wrap-style:square" from="743,952"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" strokecolor="#231f20" strokeweight=".07619mm"/>
                <v:line id="Line 991" o:spid="_x0000_s1524" style="position:absolute;visibility:visible;mso-wrap-style:square" from="769,905"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" strokecolor="#231f20" strokeweight=".07619mm"/>
                <v:line id="Line 992" o:spid="_x0000_s1525" style="position:absolute;visibility:visible;mso-wrap-style:square" from="659,907" to="65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" strokecolor="#231f20" strokeweight=".07619mm"/>
                <v:line id="Line 993" o:spid="_x0000_s1526" style="position:absolute;flip:x y;visibility:visible;mso-wrap-style:square" from="659,908"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" strokecolor="#231f20" strokeweight=".07619mm"/>
                <v:line id="Line 994" o:spid="_x0000_s1527" style="position:absolute;visibility:visible;mso-wrap-style:square" from="684,860" to="68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" strokecolor="#231f20" strokeweight=".07619mm"/>
                <v:line id="Line 995" o:spid="_x0000_s1528" style="position:absolute;flip:x y;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" strokecolor="#231f20" strokeweight=".07619mm"/>
                <v:line id="Line 996" o:spid="_x0000_s1529" style="position:absolute;flip:x y;visibility:visible;mso-wrap-style:square" from="611,882"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" strokecolor="#231f20" strokeweight=".07619mm"/>
                <v:line id="Line 997" o:spid="_x0000_s1530" style="position:absolute;visibility:visible;mso-wrap-style:square" from="637,835"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la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Zync38QnIFd/AAAA//8DAFBLAQItABQABgAIAAAAIQDb4fbL7gAAAIUBAAATAAAAAAAA&#10;AAAAAAAAAAAAAABbQ29udGVudF9UeXBlc10ueG1sUEsBAi0AFAAGAAgAAAAhAFr0LFu/AAAAFQEA&#10;AAsAAAAAAAAAAAAAAAAAHwEAAF9yZWxzLy5yZWxzUEsBAi0AFAAGAAgAAAAhAFl42VrHAAAA3QAA&#10;AA8AAAAAAAAAAAAAAAAABwIAAGRycy9kb3ducmV2LnhtbFBLBQYAAAAAAwADALcAAAD7AgAAAAA=&#10;" strokecolor="#231f20" strokeweight=".07619mm"/>
                <v:line id="Line 998" o:spid="_x0000_s1531" style="position:absolute;visibility:visible;mso-wrap-style:square" from="527,838" to="5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E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O4v4lPQC7/AQAA//8DAFBLAQItABQABgAIAAAAIQDb4fbL7gAAAIUBAAATAAAAAAAA&#10;AAAAAAAAAAAAAABbQ29udGVudF9UeXBlc10ueG1sUEsBAi0AFAAGAAgAAAAhAFr0LFu/AAAAFQEA&#10;AAsAAAAAAAAAAAAAAAAAHwEAAF9yZWxzLy5yZWxzUEsBAi0AFAAGAAgAAAAhANaRQS7HAAAA3QAA&#10;AA8AAAAAAAAAAAAAAAAABwIAAGRycy9kb3ducmV2LnhtbFBLBQYAAAAAAwADALcAAAD7AgAAAAA=&#10;" strokecolor="#231f20" strokeweight=".07619mm"/>
                <v:line id="Line 999" o:spid="_x0000_s1532" style="position:absolute;flip:x y;visibility:visible;mso-wrap-style:square" from="527,838"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" strokecolor="#231f20" strokeweight=".07619mm"/>
                <v:line id="Line 1000" o:spid="_x0000_s1533" style="position:absolute;visibility:visible;mso-wrap-style:square" from="552,790" to="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" strokecolor="#231f20" strokeweight=".07619mm"/>
                <v:line id="Line 1001" o:spid="_x0000_s1534" style="position:absolute;flip:x y;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" strokecolor="#231f20" strokeweight=".07619mm"/>
                <v:line id="Line 1002" o:spid="_x0000_s1535" style="position:absolute;visibility:visible;mso-wrap-style:square" from="465,799" to="46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" strokecolor="#231f20" strokeweight=".07619mm"/>
                <v:line id="Line 1003" o:spid="_x0000_s1536" style="position:absolute;visibility:visible;mso-wrap-style:square" from="481,771" to="4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" strokecolor="#231f20" strokeweight=".07619mm"/>
                <v:line id="Line 1004" o:spid="_x0000_s1537" style="position:absolute;flip:y;visibility:visible;mso-wrap-style:square" from="466,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" strokecolor="#231f20" strokeweight=".07619mm"/>
                <v:line id="Line 1005" o:spid="_x0000_s1538" style="position:absolute;flip:y;visibility:visible;mso-wrap-style:square" from="507,778"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" strokecolor="#231f20" strokeweight=".07619mm"/>
                <v:line id="Line 1006" o:spid="_x0000_s1539" style="position:absolute;visibility:visible;mso-wrap-style:square" from="488,768" to="48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" strokecolor="#231f20" strokeweight=".07619mm"/>
                <v:line id="Line 1007" o:spid="_x0000_s1540" style="position:absolute;visibility:visible;mso-wrap-style:square" from="488,769"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" strokecolor="#231f20" strokeweight=".07619mm"/>
                <v:line id="Line 1008" o:spid="_x0000_s1541" style="position:absolute;flip:y;visibility:visible;mso-wrap-style:square" from="487,811" to="48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v2xQAAAN0AAAAPAAAAZHJzL2Rvd25yZXYueG1sRI/disIw&#10;FITvF3yHcIS9EU0tKl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A0DKv2xQAAAN0AAAAP&#10;AAAAAAAAAAAAAAAAAAcCAABkcnMvZG93bnJldi54bWxQSwUGAAAAAAMAAwC3AAAA+QIAAAAA&#10;" strokecolor="#231f20" strokeweight=".07619mm"/>
                <v:line id="Line 1009" o:spid="_x0000_s1542" style="position:absolute;flip:x y;visibility:visible;mso-wrap-style:square" from="466,800" to="4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" strokecolor="#231f20" strokeweight=".07619mm"/>
                <v:line id="Line 1010" o:spid="_x0000_s1543" style="position:absolute;flip:x y;visibility:visible;mso-wrap-style:square" from="466,799" to="48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" strokecolor="#231f20" strokeweight=".07619mm"/>
                <v:line id="Line 1011" o:spid="_x0000_s1544" style="position:absolute;flip:x y;visibility:visible;mso-wrap-style:square" from="2638,2019" to="2758,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" strokecolor="#231f20" strokeweight=".07619mm"/>
                <v:line id="Line 1012" o:spid="_x0000_s1545" style="position:absolute;flip:x;visibility:visible;mso-wrap-style:square" from="2638,1879" to="271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" strokecolor="#231f20" strokeweight=".07619mm"/>
                <v:line id="Line 1013" o:spid="_x0000_s1546" style="position:absolute;flip:x y;visibility:visible;mso-wrap-style:square" from="2712,1879" to="2832,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" strokecolor="#231f20" strokeweight=".07619mm"/>
                <v:line id="Line 1014" o:spid="_x0000_s1547" style="position:absolute;visibility:visible;mso-wrap-style:square" from="2810,1982" to="281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" strokecolor="#231f20" strokeweight=".07619mm"/>
                <v:line id="Line 1015" o:spid="_x0000_s1548" style="position:absolute;flip:y;visibility:visible;mso-wrap-style:square" from="2792,1982" to="281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" strokecolor="#231f20" strokeweight=".07619mm"/>
                <v:line id="Line 1016" o:spid="_x0000_s1549" style="position:absolute;flip:x y;visibility:visible;mso-wrap-style:square" from="2792,2016" to="279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" strokecolor="#231f20" strokeweight=".07619mm"/>
                <v:line id="Line 1017" o:spid="_x0000_s1550" style="position:absolute;flip:x;visibility:visible;mso-wrap-style:square" from="2788,2077" to="279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" strokecolor="#231f20" strokeweight=".07619mm"/>
                <v:line id="Line 1018" o:spid="_x0000_s1551" style="position:absolute;flip:y;visibility:visible;mso-wrap-style:square" from="2782,2086" to="278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FLxgAAAN0AAAAPAAAAZHJzL2Rvd25yZXYueG1sRI/RasJA&#10;FETfC/2H5Qq+lGbTo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mBhS8YAAADdAAAA&#10;DwAAAAAAAAAAAAAAAAAHAgAAZHJzL2Rvd25yZXYueG1sUEsFBgAAAAADAAMAtwAAAPoCAAAAAA==&#10;" strokecolor="#231f20" strokeweight=".07619mm"/>
                <v:line id="Line 1019" o:spid="_x0000_s1552" style="position:absolute;flip:x;visibility:visible;mso-wrap-style:square" from="2849,1947" to="286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" strokecolor="#231f20" strokeweight=".07619mm"/>
                <v:line id="Line 1020" o:spid="_x0000_s1553" style="position:absolute;flip:y;visibility:visible;mso-wrap-style:square" from="2804,1947"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n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ksDfm/AE5PIBAAD//wMAUEsBAi0AFAAGAAgAAAAhANvh9svuAAAAhQEAABMAAAAAAAAA&#10;AAAAAAAAAAAAAFtDb250ZW50X1R5cGVzXS54bWxQSwECLQAUAAYACAAAACEAWvQsW78AAAAVAQAA&#10;CwAAAAAAAAAAAAAAAAAfAQAAX3JlbHMvLnJlbHNQSwECLQAUAAYACAAAACEAZf5ap8YAAADdAAAA&#10;DwAAAAAAAAAAAAAAAAAHAgAAZHJzL2Rvd25yZXYueG1sUEsFBgAAAAADAAMAtwAAAPoCAAAAAA==&#10;" strokecolor="#231f20" strokeweight=".07619mm"/>
                <v:line id="Line 1021" o:spid="_x0000_s1554" style="position:absolute;flip:x;visibility:visible;mso-wrap-style:square" from="2792,2071" to="280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" strokecolor="#231f20" strokeweight=".07619mm"/>
                <v:line id="Line 1022" o:spid="_x0000_s1555" style="position:absolute;flip:y;visibility:visible;mso-wrap-style:square" from="2800,2009" to="280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" strokecolor="#231f20" strokeweight=".07619mm"/>
                <v:line id="Line 1023" o:spid="_x0000_s1556" style="position:absolute;flip:x;visibility:visible;mso-wrap-style:square" from="2792,2011" to="28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" strokecolor="#231f20" strokeweight=".07619mm"/>
                <v:line id="Line 1024" o:spid="_x0000_s1557" style="position:absolute;flip:y;visibility:visible;mso-wrap-style:square" from="2806,1985" to="281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" strokecolor="#231f20" strokeweight=".07619mm"/>
                <v:line id="Line 1025" o:spid="_x0000_s1558" style="position:absolute;flip:x;visibility:visible;mso-wrap-style:square" from="2801,2006" to="280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" strokecolor="#231f20" strokeweight=".07619mm"/>
                <v:line id="Line 1026" o:spid="_x0000_s1559" style="position:absolute;visibility:visible;mso-wrap-style:square" from="2721,1865" to="284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" strokecolor="#231f20" strokeweight=".07619mm"/>
                <v:line id="Line 1027" o:spid="_x0000_s1560" style="position:absolute;flip:y;visibility:visible;mso-wrap-style:square" from="2809,2015" to="281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" strokecolor="#231f20" strokeweight=".07619mm"/>
                <v:line id="Line 1028" o:spid="_x0000_s1561" style="position:absolute;visibility:visible;mso-wrap-style:square" from="2800,2011" to="280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" strokecolor="#231f20" strokeweight=".07619mm"/>
                <v:line id="Line 1029" o:spid="_x0000_s1562"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" strokecolor="#231f20" strokeweight=".07619mm"/>
                <v:line id="Line 1030" o:spid="_x0000_s1563"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" strokecolor="#231f20" strokeweight=".07619mm"/>
                <v:line id="Line 1031" o:spid="_x0000_s1564"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" strokecolor="#231f20" strokeweight=".07619mm"/>
                <v:line id="Line 1032" o:spid="_x0000_s1565" style="position:absolute;flip:y;visibility:visible;mso-wrap-style:square" from="2841,1922" to="2853,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" strokecolor="#231f20" strokeweight=".07619mm"/>
                <v:line id="Line 1033" o:spid="_x0000_s1566" style="position:absolute;flip:x;visibility:visible;mso-wrap-style:square" from="2721,1863" to="272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gI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eHvTXgCcvkLAAD//wMAUEsBAi0AFAAGAAgAAAAhANvh9svuAAAAhQEAABMAAAAAAAAA&#10;AAAAAAAAAAAAAFtDb250ZW50X1R5cGVzXS54bWxQSwECLQAUAAYACAAAACEAWvQsW78AAAAVAQAA&#10;CwAAAAAAAAAAAAAAAAAfAQAAX3JlbHMvLnJlbHNQSwECLQAUAAYACAAAACEAkbhYCMYAAADdAAAA&#10;DwAAAAAAAAAAAAAAAAAHAgAAZHJzL2Rvd25yZXYueG1sUEsFBgAAAAADAAMAtwAAAPoCAAAAAA==&#10;" strokecolor="#231f20" strokeweight=".07619mm"/>
                <v:line id="Line 1034" o:spid="_x0000_s1567" style="position:absolute;flip:x y;visibility:visible;mso-wrap-style:square" from="2768,1876" to="2853,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" strokecolor="#231f20" strokeweight=".07619mm"/>
                <v:line id="Line 1035" o:spid="_x0000_s1568" style="position:absolute;flip:x;visibility:visible;mso-wrap-style:square" from="3317,1652" to="331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" strokecolor="#231f20" strokeweight=".07619mm"/>
                <v:line id="Line 1036" o:spid="_x0000_s1569" style="position:absolute;flip:y;visibility:visible;mso-wrap-style:square" from="3302,1649" to="331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" strokecolor="#231f20" strokeweight=".07619mm"/>
                <v:line id="Line 1037" o:spid="_x0000_s1570"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" strokecolor="#231f20" strokeweight=".07619mm"/>
                <v:line id="Line 1038" o:spid="_x0000_s1571" style="position:absolute;flip:x;visibility:visible;mso-wrap-style:square" from="3318,1645" to="333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" strokecolor="#231f20" strokeweight=".07619mm"/>
                <v:line id="Line 1039" o:spid="_x0000_s1572"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" strokecolor="#231f20" strokeweight=".07619mm"/>
                <v:line id="Line 1040" o:spid="_x0000_s1573"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" strokecolor="#231f20" strokeweight=".07619mm"/>
                <v:line id="Line 1041" o:spid="_x0000_s1574" style="position:absolute;flip:y;visibility:visible;mso-wrap-style:square" from="3312,1642" to="332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" strokecolor="#231f20" strokeweight=".07619mm"/>
                <v:shape id="Picture 1042" o:spid="_x0000_s1575" type="#_x0000_t75" style="position:absolute;left:898;top:297;width:11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">
                  <v:imagedata r:id="rId177" o:title=""/>
                </v:shape>
                <v:line id="Line 1043" o:spid="_x0000_s1576" style="position:absolute;flip:y;visibility:visible;mso-wrap-style:square" from="2367,2010" to="255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" strokecolor="#231f20" strokeweight=".07619mm"/>
                <v:line id="Line 1044" o:spid="_x0000_s1577" style="position:absolute;flip:x y;visibility:visible;mso-wrap-style:square" from="522,934" to="626,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" strokecolor="#231f20" strokeweight=".07619mm"/>
                <v:line id="Line 1045" o:spid="_x0000_s1578" style="position:absolute;flip:x y;visibility:visible;mso-wrap-style:square" from="662,1163" to="228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" strokecolor="#231f20" strokeweight=".07619mm"/>
                <v:line id="Line 1046" o:spid="_x0000_s1579" style="position:absolute;flip:x;visibility:visible;mso-wrap-style:square" from="2330,2003" to="25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" strokecolor="#231f20" strokeweight=".07619mm"/>
                <v:line id="Line 1047" o:spid="_x0000_s1580" style="position:absolute;visibility:visible;mso-wrap-style:square" from="691,1188" to="22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" strokecolor="#231f20" strokeweight=".07619mm"/>
                <v:line id="Line 1048" o:spid="_x0000_s1581" style="position:absolute;visibility:visible;mso-wrap-style:square" from="509,927" to="60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" strokecolor="#231f20" strokeweight=".07619mm"/>
                <v:line id="Line 1049" o:spid="_x0000_s1582" style="position:absolute;flip:y;visibility:visible;mso-wrap-style:square" from="2329,1999" to="2535,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" strokecolor="#231f20" strokeweight=".07619mm"/>
                <v:line id="Line 1050" o:spid="_x0000_s1583" style="position:absolute;flip:x;visibility:visible;mso-wrap-style:square" from="2329,1999" to="233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" strokecolor="#231f20" strokeweight=".07619mm"/>
                <v:line id="Line 1051" o:spid="_x0000_s1584" style="position:absolute;flip:x;visibility:visible;mso-wrap-style:square" from="2331,1978" to="2495,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b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DvTXgCcvkLAAD//wMAUEsBAi0AFAAGAAgAAAAhANvh9svuAAAAhQEAABMAAAAAAAAA&#10;AAAAAAAAAAAAAFtDb250ZW50X1R5cGVzXS54bWxQSwECLQAUAAYACAAAACEAWvQsW78AAAAVAQAA&#10;CwAAAAAAAAAAAAAAAAAfAQAAX3JlbHMvLnJlbHNQSwECLQAUAAYACAAAACEAP2ePG8YAAADdAAAA&#10;DwAAAAAAAAAAAAAAAAAHAgAAZHJzL2Rvd25yZXYueG1sUEsFBgAAAAADAAMAtwAAAPoCAAAAAA==&#10;" strokecolor="#231f20" strokeweight=".07619mm"/>
                <v:line id="Line 1052" o:spid="_x0000_s1585" style="position:absolute;flip:y;visibility:visible;mso-wrap-style:square" from="2332,1977" to="249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" strokecolor="#231f20" strokeweight=".07619mm"/>
                <v:line id="Line 1053" o:spid="_x0000_s1586"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" strokecolor="#231f20" strokeweight=".07619mm"/>
                <v:line id="Line 1054" o:spid="_x0000_s1587" style="position:absolute;flip:y;visibility:visible;mso-wrap-style:square" from="2332,1982" to="236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" strokecolor="#231f20" strokeweight=".07619mm"/>
                <v:line id="Line 1055" o:spid="_x0000_s1588" style="position:absolute;flip:x;visibility:visible;mso-wrap-style:square" from="2284,1994" to="229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" strokecolor="#231f20" strokeweight=".07619mm"/>
                <v:line id="Line 1056" o:spid="_x0000_s1589" style="position:absolute;visibility:visible;mso-wrap-style:square" from="664,1160" to="228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qc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JlO4v4lPQC7/AQAA//8DAFBLAQItABQABgAIAAAAIQDb4fbL7gAAAIUBAAATAAAAAAAA&#10;AAAAAAAAAAAAAABbQ29udGVudF9UeXBlc10ueG1sUEsBAi0AFAAGAAgAAAAhAFr0LFu/AAAAFQEA&#10;AAsAAAAAAAAAAAAAAAAAHwEAAF9yZWxzLy5yZWxzUEsBAi0AFAAGAAgAAAAhANa/ypzHAAAA3QAA&#10;AA8AAAAAAAAAAAAAAAAABwIAAGRycy9kb3ducmV2LnhtbFBLBQYAAAAAAwADALcAAAD7AgAAAAA=&#10;" strokecolor="#231f20" strokeweight=".07619mm"/>
                <v:line id="Line 1057" o:spid="_x0000_s1590" style="position:absolute;flip:x;visibility:visible;mso-wrap-style:square" from="664,1136" to="67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" strokecolor="#231f20" strokeweight=".07619mm"/>
                <v:line id="Line 1058" o:spid="_x0000_s1591" style="position:absolute;flip:x y;visibility:visible;mso-wrap-style:square" from="679,1136" to="22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" strokecolor="#231f20" strokeweight=".07619mm"/>
                <v:line id="Line 1059" o:spid="_x0000_s1592" style="position:absolute;flip:y;visibility:visible;mso-wrap-style:square" from="2301,1976" to="2329,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" strokecolor="#231f20" strokeweight=".07619mm"/>
                <v:line id="Line 1060" o:spid="_x0000_s1593" style="position:absolute;visibility:visible;mso-wrap-style:square" from="681,1134" to="23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" strokecolor="#231f20" strokeweight=".07619mm"/>
                <v:line id="Line 1061" o:spid="_x0000_s1594" style="position:absolute;flip:x y;visibility:visible;mso-wrap-style:square" from="708,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" strokecolor="#231f20" strokeweight=".07619mm"/>
                <v:shape id="Picture 1062" o:spid="_x0000_s1595" type="#_x0000_t75" style="position:absolute;left:526;top:935;width:1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">
                  <v:imagedata r:id="rId178" o:title=""/>
                </v:shape>
                <v:line id="Line 1063" o:spid="_x0000_s1596" style="position:absolute;flip:x y;visibility:visible;mso-wrap-style:square" from="2924,2175" to="2925,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" strokecolor="#231f20" strokeweight=".07619mm"/>
                <v:line id="Line 1064" o:spid="_x0000_s1597" style="position:absolute;flip:x;visibility:visible;mso-wrap-style:square" from="2895,2167" to="28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" strokecolor="#231f20" strokeweight=".07619mm"/>
                <v:line id="Line 1065" o:spid="_x0000_s1598" style="position:absolute;flip:x;visibility:visible;mso-wrap-style:square" from="2918,2179" to="292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" strokecolor="#231f20" strokeweight=".07619mm"/>
                <v:line id="Line 1066" o:spid="_x0000_s1599" style="position:absolute;flip:x;visibility:visible;mso-wrap-style:square" from="2888,2170" to="289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" strokecolor="#231f20" strokeweight=".07619mm"/>
                <v:line id="Line 1067" o:spid="_x0000_s1600" style="position:absolute;flip:x;visibility:visible;mso-wrap-style:square" from="131,379" to="69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" strokecolor="#231f20" strokeweight=".07619mm"/>
                <v:line id="Line 1068" o:spid="_x0000_s1601" style="position:absolute;flip:x y;visibility:visible;mso-wrap-style:square" from="3361,1784" to="3472,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1c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" strokecolor="#231f20" strokeweight=".07619mm"/>
                <v:line id="Line 1069" o:spid="_x0000_s1602" style="position:absolute;flip:x y;visibility:visible;mso-wrap-style:square" from="721,387" to="78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" strokecolor="#231f20" strokeweight=".07619mm"/>
                <v:line id="Line 1070" o:spid="_x0000_s1603" style="position:absolute;flip:y;visibility:visible;mso-wrap-style:square" from="2924,2091" to="307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ZH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HSdwfxOegFz9AQAA//8DAFBLAQItABQABgAIAAAAIQDb4fbL7gAAAIUBAAATAAAAAAAA&#10;AAAAAAAAAAAAAABbQ29udGVudF9UeXBlc10ueG1sUEsBAi0AFAAGAAgAAAAhAFr0LFu/AAAAFQEA&#10;AAsAAAAAAAAAAAAAAAAAHwEAAF9yZWxzLy5yZWxzUEsBAi0AFAAGAAgAAAAhAEsZJkfHAAAA3QAA&#10;AA8AAAAAAAAAAAAAAAAABwIAAGRycy9kb3ducmV2LnhtbFBLBQYAAAAAAwADALcAAAD7AgAAAAA=&#10;" strokecolor="#231f20" strokeweight=".07619mm"/>
                <v:line id="Line 1071" o:spid="_x0000_s1604" style="position:absolute;flip:y;visibility:visible;mso-wrap-style:square" from="3073,1858" to="348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" strokecolor="#231f20" strokeweight=".07619mm"/>
                <v:line id="Line 1072" o:spid="_x0000_s1605" style="position:absolute;visibility:visible;mso-wrap-style:square" from="146,711" to="289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" strokecolor="#231f20" strokeweight=".07619mm"/>
                <v:line id="Line 1073" o:spid="_x0000_s1606" style="position:absolute;flip:x y;visibility:visible;mso-wrap-style:square" from="145,714" to="2895,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" strokecolor="#231f20" strokeweight=".07619mm"/>
                <v:line id="Line 1074" o:spid="_x0000_s1607" style="position:absolute;flip:x;visibility:visible;mso-wrap-style:square" from="145,711" to="1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" strokecolor="#231f20" strokeweight=".07619mm"/>
                <v:line id="Line 1075" o:spid="_x0000_s1608" style="position:absolute;visibility:visible;mso-wrap-style:square" from="2888,2184"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" strokecolor="#231f20" strokeweight=".07619mm"/>
                <v:line id="Line 1076" o:spid="_x0000_s1609" style="position:absolute;visibility:visible;mso-wrap-style:square" from="138,728" to="288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" strokecolor="#231f20" strokeweight=".07619mm"/>
                <v:line id="Line 1077" o:spid="_x0000_s1610" style="position:absolute;flip:x;visibility:visible;mso-wrap-style:square" from="138,714" to="1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9i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xAnc3oQnIBdXAAAA//8DAFBLAQItABQABgAIAAAAIQDb4fbL7gAAAIUBAAATAAAAAAAA&#10;AAAAAAAAAAAAAABbQ29udGVudF9UeXBlc10ueG1sUEsBAi0AFAAGAAgAAAAhAFr0LFu/AAAAFQEA&#10;AAsAAAAAAAAAAAAAAAAAHwEAAF9yZWxzLy5yZWxzUEsBAi0AFAAGAAgAAAAhAJUCT2LHAAAA3QAA&#10;AA8AAAAAAAAAAAAAAAAABwIAAGRycy9kb3ducmV2LnhtbFBLBQYAAAAAAwADALcAAAD7AgAAAAA=&#10;" strokecolor="#231f20" strokeweight=".07619mm"/>
                <v:line id="Line 1078" o:spid="_x0000_s1611" style="position:absolute;flip:x;visibility:visible;mso-wrap-style:square" from="137,728" to="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" strokecolor="#231f20" strokeweight=".07619mm"/>
                <v:line id="Line 1079" o:spid="_x0000_s1612" style="position:absolute;flip:x y;visibility:visible;mso-wrap-style:square" from="137,730"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" strokecolor="#231f20" strokeweight=".07619mm"/>
                <v:line id="Line 1080" o:spid="_x0000_s1613" style="position:absolute;flip:x;visibility:visible;mso-wrap-style:square" from="3077,1861" to="34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" strokecolor="#231f20" strokeweight=".07619mm"/>
                <v:line id="Line 1081" o:spid="_x0000_s1614" style="position:absolute;flip:x;visibility:visible;mso-wrap-style:square" from="2925,2093" to="307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" strokecolor="#231f20" strokeweight=".07619mm"/>
                <v:line id="Line 1082" o:spid="_x0000_s1615" style="position:absolute;flip:x y;visibility:visible;mso-wrap-style:square" from="3487,1858" to="348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" strokecolor="#231f20" strokeweight=".07619mm"/>
                <v:line id="Line 1083" o:spid="_x0000_s1616" style="position:absolute;flip:x;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" strokecolor="#231f20" strokeweight=".07619mm"/>
                <v:line id="Line 1084" o:spid="_x0000_s1617" style="position:absolute;flip:y;visibility:visible;mso-wrap-style:square" from="2918,2098" to="3086,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" strokecolor="#231f20" strokeweight=".07619mm"/>
                <v:line id="Line 1085" o:spid="_x0000_s1618" style="position:absolute;flip:y;visibility:visible;mso-wrap-style:square" from="3086,1875" to="3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" strokecolor="#231f20" strokeweight=".07619mm"/>
                <v:line id="Line 1086" o:spid="_x0000_s1619" style="position:absolute;flip:x;visibility:visible;mso-wrap-style:square" from="127,697" to="1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JDHc3oQnIBdXAAAA//8DAFBLAQItABQABgAIAAAAIQDb4fbL7gAAAIUBAAATAAAAAAAA&#10;AAAAAAAAAAAAAABbQ29udGVudF9UeXBlc10ueG1sUEsBAi0AFAAGAAgAAAAhAFr0LFu/AAAAFQEA&#10;AAsAAAAAAAAAAAAAAAAAHwEAAF9yZWxzLy5yZWxzUEsBAi0AFAAGAAgAAAAhAH+XfCTHAAAA3QAA&#10;AA8AAAAAAAAAAAAAAAAABwIAAGRycy9kb3ducmV2LnhtbFBLBQYAAAAAAwADALcAAAD7AgAAAAA=&#10;" strokecolor="#231f20" strokeweight=".07619mm"/>
                <v:line id="Line 1087" o:spid="_x0000_s1620" style="position:absolute;flip:y;visibility:visible;mso-wrap-style:square" from="127,380" to="6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" strokecolor="#231f20" strokeweight=".07619mm"/>
                <v:line id="Line 1088" o:spid="_x0000_s1621" style="position:absolute;flip:x;visibility:visible;mso-wrap-style:square" from="691,379" to="69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" strokecolor="#231f20" strokeweight=".07619mm"/>
                <v:line id="Line 1089" o:spid="_x0000_s1622" style="position:absolute;flip:y;visibility:visible;mso-wrap-style:square" from="341,683" to="35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" strokecolor="#231f20" strokeweight=".07619mm"/>
                <v:line id="Line 1090" o:spid="_x0000_s1623" style="position:absolute;flip:x y;visibility:visible;mso-wrap-style:square" from="351,680" to="35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" strokecolor="#231f20" strokeweight=".07619mm"/>
                <v:line id="Line 1091" o:spid="_x0000_s1624" style="position:absolute;visibility:visible;mso-wrap-style:square" from="493,723" to="4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5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Td/h8SY+Abm4AwAA//8DAFBLAQItABQABgAIAAAAIQDb4fbL7gAAAIUBAAATAAAAAAAA&#10;AAAAAAAAAAAAAABbQ29udGVudF9UeXBlc10ueG1sUEsBAi0AFAAGAAgAAAAhAFr0LFu/AAAAFQEA&#10;AAsAAAAAAAAAAAAAAAAAHwEAAF9yZWxzLy5yZWxzUEsBAi0AFAAGAAgAAAAhAAiko7nHAAAA3QAA&#10;AA8AAAAAAAAAAAAAAAAABwIAAGRycy9kb3ducmV2LnhtbFBLBQYAAAAAAwADALcAAAD7AgAAAAA=&#10;" strokecolor="#231f20" strokeweight=".07619mm"/>
                <v:line id="Line 1092" o:spid="_x0000_s1625" style="position:absolute;flip:x;visibility:visible;mso-wrap-style:square" from="431,728" to="49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" strokecolor="#231f20" strokeweight=".07619mm"/>
                <v:line id="Line 1093" o:spid="_x0000_s1626" style="position:absolute;flip:x;visibility:visible;mso-wrap-style:square" from="429,839" to="4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" strokecolor="#231f20" strokeweight=".07619mm"/>
                <v:line id="Line 1094" o:spid="_x0000_s1627" style="position:absolute;visibility:visible;mso-wrap-style:square" from="337,707" to="3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" strokecolor="#231f20" strokeweight=".07619mm"/>
                <v:line id="Line 1095" o:spid="_x0000_s1628" style="position:absolute;flip:x y;visibility:visible;mso-wrap-style:square" from="337,707" to="3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Z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" strokecolor="#231f20" strokeweight=".07619mm"/>
                <v:line id="Line 1096" o:spid="_x0000_s1629"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c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BLsznc38QnIFd/AAAA//8DAFBLAQItABQABgAIAAAAIQDb4fbL7gAAAIUBAAATAAAAAAAA&#10;AAAAAAAAAAAAAABbQ29udGVudF9UeXBlc10ueG1sUEsBAi0AFAAGAAgAAAAhAFr0LFu/AAAAFQEA&#10;AAsAAAAAAAAAAAAAAAAAHwEAAF9yZWxzLy5yZWxzUEsBAi0AFAAGAAgAAAAhAEDVc1zHAAAA3QAA&#10;AA8AAAAAAAAAAAAAAAAABwIAAGRycy9kb3ducmV2LnhtbFBLBQYAAAAAAwADALcAAAD7AgAAAAA=&#10;" strokecolor="#231f20" strokeweight=".07619mm"/>
                <v:line id="Line 1097" o:spid="_x0000_s1630"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" strokecolor="#231f20" strokeweight=".07619mm"/>
                <v:line id="Line 1098" o:spid="_x0000_s1631"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6z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swzub+ITkOs/AAAA//8DAFBLAQItABQABgAIAAAAIQDb4fbL7gAAAIUBAAATAAAAAAAA&#10;AAAAAAAAAAAAAABbQ29udGVudF9UeXBlc10ueG1sUEsBAi0AFAAGAAgAAAAhAFr0LFu/AAAAFQEA&#10;AAsAAAAAAAAAAAAAAAAAHwEAAF9yZWxzLy5yZWxzUEsBAi0AFAAGAAgAAAAhAKBwTrPHAAAA3QAA&#10;AA8AAAAAAAAAAAAAAAAABwIAAGRycy9kb3ducmV2LnhtbFBLBQYAAAAAAwADALcAAAD7AgAAAAA=&#10;" strokecolor="#231f20" strokeweight=".07619mm"/>
                <v:line id="Line 1099" o:spid="_x0000_s1632" style="position:absolute;flip:x;visibility:visible;mso-wrap-style:square" from="484,768" to="4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ct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wBH9vwhOQi18AAAD//wMAUEsBAi0AFAAGAAgAAAAhANvh9svuAAAAhQEAABMAAAAAAAAA&#10;AAAAAAAAAAAAAFtDb250ZW50X1R5cGVzXS54bWxQSwECLQAUAAYACAAAACEAWvQsW78AAAAVAQAA&#10;CwAAAAAAAAAAAAAAAAAfAQAAX3JlbHMvLnJlbHNQSwECLQAUAAYACAAAACEAqHiXLcYAAADdAAAA&#10;DwAAAAAAAAAAAAAAAAAHAgAAZHJzL2Rvd25yZXYueG1sUEsFBgAAAAADAAMAtwAAAPoCAAAAAA==&#10;" strokecolor="#231f20" strokeweight=".07619mm"/>
                <v:line id="Line 1100" o:spid="_x0000_s1633" style="position:absolute;visibility:visible;mso-wrap-style:square" from="481,772" to="48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" strokecolor="#231f20" strokeweight=".07619mm"/>
                <v:line id="Line 1101" o:spid="_x0000_s1634" style="position:absolute;flip:x;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qzB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czh/014AnL1BwAA//8DAFBLAQItABQABgAIAAAAIQDb4fbL7gAAAIUBAAATAAAAAAAA&#10;AAAAAAAAAAAAAABbQ29udGVudF9UeXBlc10ueG1sUEsBAi0AFAAGAAgAAAAhAFr0LFu/AAAAFQEA&#10;AAsAAAAAAAAAAAAAAAAAHwEAAF9yZWxzLy5yZWxzUEsBAi0AFAAGAAgAAAAhADfmrMHHAAAA3QAA&#10;AA8AAAAAAAAAAAAAAAAABwIAAGRycy9kb3ducmV2LnhtbFBLBQYAAAAAAwADALcAAAD7AgAAAAA=&#10;" strokecolor="#231f20" strokeweight=".07619mm"/>
                <v:line id="Line 1102" o:spid="_x0000_s1635" style="position:absolute;flip:y;visibility:visible;mso-wrap-style:square" from="484,772" to="48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" strokecolor="#231f20" strokeweight=".07619mm"/>
                <v:line id="Line 1103" o:spid="_x0000_s1636" style="position:absolute;flip:x;visibility:visible;mso-wrap-style:square" from="1035,423" to="1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" strokecolor="#231f20" strokeweight=".07619mm"/>
                <v:line id="Line 1104" o:spid="_x0000_s1637" style="position:absolute;flip:x;visibility:visible;mso-wrap-style:square" from="494,729" to="49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" strokecolor="#231f20" strokeweight=".07619mm"/>
                <v:line id="Line 1105" o:spid="_x0000_s1638" style="position:absolute;flip:y;visibility:visible;mso-wrap-style:square" from="1019,408" to="10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" strokecolor="#231f20" strokeweight=".07619mm"/>
                <v:line id="Line 1106" o:spid="_x0000_s1639" style="position:absolute;flip:x;visibility:visible;mso-wrap-style:square" from="859,351" to="9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" strokecolor="#231f20" strokeweight=".07619mm"/>
                <v:line id="Line 1107" o:spid="_x0000_s1640" style="position:absolute;flip:x y;visibility:visible;mso-wrap-style:square" from="927,351" to="9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" strokecolor="#231f20" strokeweight=".07619mm"/>
                <v:line id="Line 1108" o:spid="_x0000_s1641" style="position:absolute;flip:y;visibility:visible;mso-wrap-style:square" from="896,384" to="9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Rr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oCH9vwhOQi18AAAD//wMAUEsBAi0AFAAGAAgAAAAhANvh9svuAAAAhQEAABMAAAAAAAAA&#10;AAAAAAAAAAAAAFtDb250ZW50X1R5cGVzXS54bWxQSwECLQAUAAYACAAAACEAWvQsW78AAAAVAQAA&#10;CwAAAAAAAAAAAAAAAAAfAQAAX3JlbHMvLnJlbHNQSwECLQAUAAYACAAAACEAQu2ka8YAAADdAAAA&#10;DwAAAAAAAAAAAAAAAAAHAgAAZHJzL2Rvd25yZXYueG1sUEsFBgAAAAADAAMAtwAAAPoCAAAAAA==&#10;" strokecolor="#231f20" strokeweight=".07619mm"/>
                <v:line id="Line 1109" o:spid="_x0000_s1642" style="position:absolute;flip:x;visibility:visible;mso-wrap-style:square" from="990,395" to="10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" strokecolor="#231f20" strokeweight=".07619mm"/>
                <v:line id="Line 1110" o:spid="_x0000_s1643" style="position:absolute;flip:x y;visibility:visible;mso-wrap-style:square" from="1017,398" to="103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" strokecolor="#231f20" strokeweight=".07619mm"/>
                <v:line id="Line 1111" o:spid="_x0000_s1644" style="position:absolute;flip:y;visibility:visible;mso-wrap-style:square" from="481,795" to="5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" strokecolor="#231f20" strokeweight=".07619mm"/>
                <v:line id="Line 1112" o:spid="_x0000_s1645" style="position:absolute;flip:y;visibility:visible;mso-wrap-style:square" from="1039,423" to="10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" strokecolor="#231f20" strokeweight=".07619mm"/>
                <v:line id="Line 1113" o:spid="_x0000_s1646" style="position:absolute;flip:x;visibility:visible;mso-wrap-style:square" from="341,682" to="3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" strokecolor="#231f20" strokeweight=".07619mm"/>
                <v:line id="Line 1114" o:spid="_x0000_s1647" style="position:absolute;visibility:visible;mso-wrap-style:square" from="286,761" to="2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" strokecolor="#231f20" strokeweight=".07619mm"/>
                <v:line id="Line 1115" o:spid="_x0000_s1648" style="position:absolute;flip:x;visibility:visible;mso-wrap-style:square" from="286,757" to="28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1O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TcZwfxOegFz9AQAA//8DAFBLAQItABQABgAIAAAAIQDb4fbL7gAAAIUBAAATAAAAAAAA&#10;AAAAAAAAAAAAAABbQ29udGVudF9UeXBlc10ueG1sUEsBAi0AFAAGAAgAAAAhAFr0LFu/AAAAFQEA&#10;AAsAAAAAAAAAAAAAAAAAHwEAAF9yZWxzLy5yZWxzUEsBAi0AFAAGAAgAAAAhAJz2zU7HAAAA3QAA&#10;AA8AAAAAAAAAAAAAAAAABwIAAGRycy9kb3ducmV2LnhtbFBLBQYAAAAAAwADALcAAAD7AgAAAAA=&#10;" strokecolor="#231f20" strokeweight=".07619mm"/>
                <v:line id="Line 1116" o:spid="_x0000_s1649" style="position:absolute;flip:x y;visibility:visible;mso-wrap-style:square" from="288,757" to="2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" strokecolor="#231f20" strokeweight=".07619mm"/>
                <v:line id="Line 1117" o:spid="_x0000_s1650" style="position:absolute;flip:x;visibility:visible;mso-wrap-style:square" from="337,680" to="3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" strokecolor="#231f20" strokeweight=".07619mm"/>
                <v:line id="Line 1118" o:spid="_x0000_s1651" style="position:absolute;flip:x;visibility:visible;mso-wrap-style:square" from="492,813" to="49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" strokecolor="#231f20" strokeweight=".07619mm"/>
                <v:line id="Line 1119" o:spid="_x0000_s1652" style="position:absolute;flip:x y;visibility:visible;mso-wrap-style:square" from="533,803" to="54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" strokecolor="#231f20" strokeweight=".07619mm"/>
                <v:line id="Line 1120" o:spid="_x0000_s1653" style="position:absolute;flip:y;visibility:visible;mso-wrap-style:square" from="537,809" to="5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" strokecolor="#231f20" strokeweight=".07619mm"/>
                <v:line id="Line 1121" o:spid="_x0000_s1654" style="position:absolute;flip:y;visibility:visible;mso-wrap-style:square" from="556,798" to="56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" strokecolor="#231f20" strokeweight=".07619mm"/>
                <v:line id="Line 1122" o:spid="_x0000_s1655" style="position:absolute;flip:y;visibility:visible;mso-wrap-style:square" from="558,797" to="56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" strokecolor="#231f20" strokeweight=".07619mm"/>
                <v:line id="Line 1123" o:spid="_x0000_s1656" style="position:absolute;flip:y;visibility:visible;mso-wrap-style:square" from="539,812" to="5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" strokecolor="#231f20" strokeweight=".07619mm"/>
                <v:line id="Line 1124" o:spid="_x0000_s1657" style="position:absolute;flip:y;visibility:visible;mso-wrap-style:square" from="281,736" to="3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" strokecolor="#231f20" strokeweight=".07619mm"/>
                <v:line id="Line 1125" o:spid="_x0000_s1658" style="position:absolute;visibility:visible;mso-wrap-style:square" from="533,802" to="5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W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tkjh9018AnL9AwAA//8DAFBLAQItABQABgAIAAAAIQDb4fbL7gAAAIUBAAATAAAAAAAA&#10;AAAAAAAAAAAAAABbQ29udGVudF9UeXBlc10ueG1sUEsBAi0AFAAGAAgAAAAhAFr0LFu/AAAAFQEA&#10;AAsAAAAAAAAAAAAAAAAAHwEAAF9yZWxzLy5yZWxzUEsBAi0AFAAGAAgAAAAhAH5rJ5bHAAAA3QAA&#10;AA8AAAAAAAAAAAAAAAAABwIAAGRycy9kb3ducmV2LnhtbFBLBQYAAAAAAwADALcAAAD7AgAAAAA=&#10;" strokecolor="#231f20" strokeweight=".07619mm"/>
                <v:line id="Line 1126" o:spid="_x0000_s1659" style="position:absolute;flip:x y;visibility:visible;mso-wrap-style:square" from="537,792" to="55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" strokecolor="#231f20" strokeweight=".07619mm"/>
                <v:line id="Line 1127" o:spid="_x0000_s1660" style="position:absolute;visibility:visible;mso-wrap-style:square" from="539,791" to="55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x6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fU/h8SY+Abm4AwAA//8DAFBLAQItABQABgAIAAAAIQDb4fbL7gAAAIUBAAATAAAAAAAA&#10;AAAAAAAAAAAAAABbQ29udGVudF9UeXBlc10ueG1sUEsBAi0AFAAGAAgAAAAhAFr0LFu/AAAAFQEA&#10;AAsAAAAAAAAAAAAAAAAAHwEAAF9yZWxzLy5yZWxzUEsBAi0AFAAGAAgAAAAhAOH1HHrHAAAA3QAA&#10;AA8AAAAAAAAAAAAAAAAABwIAAGRycy9kb3ducmV2LnhtbFBLBQYAAAAAAwADALcAAAD7AgAAAAA=&#10;" strokecolor="#231f20" strokeweight=".07619mm"/>
                <v:line id="Line 1128" o:spid="_x0000_s1661" style="position:absolute;flip:y;visibility:visible;mso-wrap-style:square" from="899,388" to="92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gL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U/g/014AnL1BwAA//8DAFBLAQItABQABgAIAAAAIQDb4fbL7gAAAIUBAAATAAAAAAAA&#10;AAAAAAAAAAAAAABbQ29udGVudF9UeXBlc10ueG1sUEsBAi0AFAAGAAgAAAAhAFr0LFu/AAAAFQEA&#10;AAsAAAAAAAAAAAAAAAAAHwEAAF9yZWxzLy5yZWxzUEsBAi0AFAAGAAgAAAAhAAlY+AvHAAAA3QAA&#10;AA8AAAAAAAAAAAAAAAAABwIAAGRycy9kb3ducmV2LnhtbFBLBQYAAAAAAwADALcAAAD7AgAAAAA=&#10;" strokecolor="#231f20" strokeweight=".07619mm"/>
                <v:line id="Line 1129" o:spid="_x0000_s1662" style="position:absolute;flip:x y;visibility:visible;mso-wrap-style:square" from="918,404" to="93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" strokecolor="#231f20" strokeweight=".07619mm"/>
                <v:line id="Line 1130" o:spid="_x0000_s1663" style="position:absolute;flip:x;visibility:visible;mso-wrap-style:square" from="918,363" to="9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" strokecolor="#231f20" strokeweight=".07619mm"/>
                <v:line id="Line 1131" o:spid="_x0000_s1664" style="position:absolute;flip:x;visibility:visible;mso-wrap-style:square" from="961,370" to="9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" strokecolor="#231f20" strokeweight=".07619mm"/>
                <v:line id="Line 1132" o:spid="_x0000_s1665" style="position:absolute;flip:x;visibility:visible;mso-wrap-style:square" from="918,404" to="9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" strokecolor="#231f20" strokeweight=".07619mm"/>
                <v:line id="Line 1133" o:spid="_x0000_s1666" style="position:absolute;flip:y;visibility:visible;mso-wrap-style:square" from="913,401" to="9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" strokecolor="#231f20" strokeweight=".07619mm"/>
                <v:shape id="Picture 1134" o:spid="_x0000_s1667" type="#_x0000_t75" style="position:absolute;left:3245;top:1543;width:13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">
                  <v:imagedata r:id="rId179" o:title=""/>
                </v:shape>
                <v:shape id="Picture 1135" o:spid="_x0000_s1668" type="#_x0000_t75" style="position:absolute;left:116;top:540;width:339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">
                  <v:imagedata r:id="rId180" o:title=""/>
                </v:shape>
                <v:line id="Line 1136" o:spid="_x0000_s1669" style="position:absolute;flip:y;visibility:visible;mso-wrap-style:square" from="1046,455" to="105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" strokecolor="#231f20" strokeweight=".07619mm"/>
                <v:line id="Line 1137" o:spid="_x0000_s1670" style="position:absolute;flip:x y;visibility:visible;mso-wrap-style:square" from="964,420" to="96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" strokecolor="#231f20" strokeweight=".07619mm"/>
                <v:shape id="Freeform 1138" o:spid="_x0000_s1671" style="position:absolute;left:945;top:3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" path="m1,l,1e" filled="f" strokecolor="#231f20" strokeweight=".07619mm">
                  <v:path arrowok="t" o:connecttype="custom" o:connectlocs="2,366;0,367;0,367;0,367" o:connectangles="0,0,0,0"/>
                </v:shape>
                <v:shape id="Freeform 1139" o:spid="_x0000_s1672" style="position:absolute;left:939;top:359;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" path="m2,l,3,,4e" filled="f" strokecolor="#231f20" strokeweight=".07619mm">
                  <v:path arrowok="t" o:connecttype="custom" o:connectlocs="2,359;0,362;0,363;0,363" o:connectangles="0,0,0,0"/>
                </v:shape>
                <v:shape id="Freeform 1140" o:spid="_x0000_s1673" style="position:absolute;left:951;top:3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" path="m1,r,l,1,,2e" filled="f" strokecolor="#231f20" strokeweight=".07619mm">
                  <v:path arrowok="t" o:connecttype="custom" o:connectlocs="1,336;1,336;0,337;0,338" o:connectangles="0,0,0,0"/>
                </v:shape>
                <v:shape id="Freeform 1141" o:spid="_x0000_s1674" style="position:absolute;left:971;top:31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" path="m1,l,,,1e" filled="f" strokecolor="#231f20" strokeweight=".07619mm">
                  <v:path arrowok="t" o:connecttype="custom" o:connectlocs="1,630;0,630;0,630;0,632" o:connectangles="0,0,0,0"/>
                </v:shape>
                <v:shape id="Freeform 1142" o:spid="_x0000_s1675"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" path="m1,r,l,e" filled="f" strokecolor="#231f20" strokeweight=".07619mm">
                  <v:path arrowok="t" o:connecttype="custom" o:connectlocs="2,610;2,610;0,610" o:connectangles="0,0,0"/>
                </v:shape>
                <v:shape id="Freeform 1143" o:spid="_x0000_s1676" style="position:absolute;left:942;top:33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" path="m2,l1,r,1l,2e" filled="f" strokecolor="#231f20" strokeweight=".07619mm">
                  <v:path arrowok="t" o:connecttype="custom" o:connectlocs="2,331;1,331;1,332;0,333" o:connectangles="0,0,0,0"/>
                </v:shape>
                <v:shape id="Freeform 1144" o:spid="_x0000_s1677" style="position:absolute;left:930;top:35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" path="m1,l,2,,4e" filled="f" strokecolor="#231f20" strokeweight=".07619mm">
                  <v:path arrowok="t" o:connecttype="custom" o:connectlocs="1,354;0,356;0,358;0,358" o:connectangles="0,0,0,0"/>
                </v:shape>
                <v:shape id="Freeform 1145" o:spid="_x0000_s1678" style="position:absolute;left:962;top:30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" path="m1,r,l,1e" filled="f" strokecolor="#231f20" strokeweight=".07619mm">
                  <v:path arrowok="t" o:connecttype="custom" o:connectlocs="1,620;1,620;1,620;0,622" o:connectangles="0,0,0,0"/>
                </v:shape>
                <v:shape id="Freeform 1146" o:spid="_x0000_s1679" style="position:absolute;left:935;top:3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" path="m,l,1e" filled="f" strokecolor="#231f20" strokeweight=".07619mm">
                  <v:path arrowok="t" o:connecttype="custom" o:connectlocs="0,361;0,362;0,362" o:connectangles="0,0,0"/>
                </v:shape>
                <v:shape id="Freeform 1147" o:spid="_x0000_s1680" style="position:absolute;left:979;top:29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" path="m1,l,e" filled="f" strokecolor="#231f20" strokeweight=".07619mm">
                  <v:path arrowok="t" o:connecttype="custom" o:connectlocs="2,600;0,600;0,600" o:connectangles="0,0,0"/>
                </v:shape>
                <v:shape id="Freeform 1148" o:spid="_x0000_s1681" style="position:absolute;left:993;top:3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" path="m1,1r,l1,,,1e" filled="f" strokecolor="#231f20" strokeweight=".07619mm">
                  <v:path arrowok="t" o:connecttype="custom" o:connectlocs="2,688;2,688;2,686;0,688" o:connectangles="0,0,0,0"/>
                </v:shape>
                <v:shape id="Freeform 1149" o:spid="_x0000_s1682" style="position:absolute;left:991;top: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" path="m,3l,2,1,1,1,e" filled="f" strokecolor="#231f20" strokeweight=".07619mm">
                  <v:path arrowok="t" o:connecttype="custom" o:connectlocs="0,350;0,349;1,348;1,347" o:connectangles="0,0,0,0"/>
                </v:shape>
                <v:shape id="Freeform 1150" o:spid="_x0000_s1683" style="position:absolute;left:981;top:366;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" path="m,5l1,4,2,2,3,e" filled="f" strokecolor="#231f20" strokeweight=".07619mm">
                  <v:path arrowok="t" o:connecttype="custom" o:connectlocs="0,371;1,370;2,368;3,366" o:connectangles="0,0,0,0"/>
                </v:shape>
                <v:shape id="Freeform 1151" o:spid="_x0000_s1684" style="position:absolute;left:961;top:36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" path="m,1l,e" filled="f" strokecolor="#231f20" strokeweight=".07619mm">
                  <v:path arrowok="t" o:connecttype="custom" o:connectlocs="0,738;0,736;0,736;0,736" o:connectangles="0,0,0,0"/>
                </v:shape>
                <v:shape id="Freeform 1152" o:spid="_x0000_s1685" style="position:absolute;left:954;top:3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" path="m,l,1e" filled="f" strokecolor="#231f20" strokeweight=".07619mm">
                  <v:path arrowok="t" o:connecttype="custom" o:connectlocs="0,371;0,372;0,372" o:connectangles="0,0,0"/>
                </v:shape>
                <v:shape id="Freeform 1153" o:spid="_x0000_s1686" style="position:absolute;left:957;top:363;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" path="m,3l,2,,1e" filled="f" strokecolor="#231f20" strokeweight=".07619mm">
                  <v:path arrowok="t" o:connecttype="custom" o:connectlocs="0,366;0,365;0,364;0,364;0,364;0,364" o:connectangles="0,0,0,0,0,0"/>
                </v:shape>
                <v:shape id="Freeform 1154" o:spid="_x0000_s1687" style="position:absolute;left:949;top:36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" path="m2,l1,3,,5,1,4e" filled="f" strokecolor="#231f20" strokeweight=".07619mm">
                  <v:path arrowok="t" o:connecttype="custom" o:connectlocs="2,364;1,367;0,369;1,368" o:connectangles="0,0,0,0"/>
                </v:shape>
                <v:shape id="Freeform 1155" o:spid="_x0000_s1688" style="position:absolute;left:961;top:34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" path="m2,l1,r,1l,2e" filled="f" strokecolor="#231f20" strokeweight=".07619mm">
                  <v:path arrowok="t" o:connecttype="custom" o:connectlocs="2,341;1,341;1,342;0,343" o:connectangles="0,0,0,0"/>
                </v:shape>
                <v:shape id="Freeform 1156" o:spid="_x0000_s1689" style="position:absolute;left:981;top:31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" path="m1,r,l,1e" filled="f" strokecolor="#231f20" strokeweight=".07619mm">
                  <v:path arrowok="t" o:connecttype="custom" o:connectlocs="1,640;1,640;1,640;0,642" o:connectangles="0,0,0,0"/>
                </v:shape>
                <v:shape id="Freeform 1157" o:spid="_x0000_s1690" style="position:absolute;left:997;top:3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" path="m,l,e" filled="f" strokecolor="#231f20" strokeweight=".07619mm">
                  <v:path arrowok="t" o:connecttype="custom" o:connectlocs="0,620;0,620;0,620" o:connectangles="0,0,0"/>
                </v:shape>
                <v:shape id="Freeform 1158" o:spid="_x0000_s1691" style="position:absolute;left:995;top:317;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" path="m,19l2,17,5,13,7,9,9,4,10,1,10,e" filled="f" strokecolor="#231f20" strokeweight=".07619mm">
                  <v:path arrowok="t" o:connecttype="custom" o:connectlocs="0,337;2,335;5,331;7,327;9,322;10,319;10,318" o:connectangles="0,0,0,0,0,0,0"/>
                </v:shape>
                <v:shape id="Freeform 1159" o:spid="_x0000_s1692" style="position:absolute;left:993;top:33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" path="m1,r,l,1e" filled="f" strokecolor="#231f20" strokeweight=".07619mm">
                  <v:path arrowok="t" o:connecttype="custom" o:connectlocs="2,338;2,338;2,338;0,339;0,339;0,339" o:connectangles="0,0,0,0,0,0"/>
                </v:shape>
                <v:shape id="Freeform 1160" o:spid="_x0000_s1693" style="position:absolute;left:990;top:34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" path="m1,l,,,1e" filled="f" strokecolor="#231f20" strokeweight=".07619mm">
                  <v:path arrowok="t" o:connecttype="custom" o:connectlocs="2,345;0,345;0,345;0,346" o:connectangles="0,0,0,0"/>
                </v:shape>
                <v:shape id="Freeform 1161" o:spid="_x0000_s1694" style="position:absolute;left:951;top:33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" path="m1,r,1l,2,,3e" filled="f" strokecolor="#231f20" strokeweight=".07619mm">
                  <v:path arrowok="t" o:connecttype="custom" o:connectlocs="1,336;1,337;0,338;0,339" o:connectangles="0,0,0,0"/>
                </v:shape>
                <v:shape id="Freeform 1162" o:spid="_x0000_s1695" style="position:absolute;left:940;top:35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" path="m2,l1,2,,4r1,e" filled="f" strokecolor="#231f20" strokeweight=".07619mm">
                  <v:path arrowok="t" o:connecttype="custom" o:connectlocs="2,359;1,361;0,363;1,363" o:connectangles="0,0,0,0"/>
                </v:shape>
                <v:shape id="Freeform 1163" o:spid="_x0000_s1696" style="position:absolute;left:971;top:31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" path="m1,r,l,1e" filled="f" strokecolor="#231f20" strokeweight=".07619mm">
                  <v:path arrowok="t" o:connecttype="custom" o:connectlocs="1,630;1,630;0,632;0,632" o:connectangles="0,0,0,0"/>
                </v:shape>
                <v:shape id="Freeform 1164" o:spid="_x0000_s1697" style="position:absolute;left:945;top:3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" path="m1,r,1l,1e" filled="f" strokecolor="#231f20" strokeweight=".07619mm">
                  <v:path arrowok="t" o:connecttype="custom" o:connectlocs="2,366;2,367;0,367" o:connectangles="0,0,0"/>
                </v:shape>
                <v:shape id="Freeform 1165" o:spid="_x0000_s1698"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" path="m,l,e" filled="f" strokecolor="#231f20" strokeweight=".07619mm">
                  <v:path arrowok="t" o:connecttype="custom" o:connectlocs="0,610;0,610;0,610" o:connectangles="0,0,0"/>
                </v:shape>
                <v:shape id="Freeform 1166" o:spid="_x0000_s1699" style="position:absolute;left:900;top:40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" path="m,l,e" filled="f" strokecolor="#231f20" strokeweight=".07619mm">
                  <v:path arrowok="t" o:connecttype="custom" o:connectlocs="0,802;0,802" o:connectangles="0,0"/>
                </v:shape>
                <v:shape id="Freeform 1167" o:spid="_x0000_s1700" style="position:absolute;left:694;top:378;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" path="m27,9l2,,,1e" filled="f" strokecolor="#231f20" strokeweight=".07619mm">
                  <v:path arrowok="t" o:connecttype="custom" o:connectlocs="27,387;2,378;0,379" o:connectangles="0,0,0"/>
                </v:shape>
                <v:shape id="Freeform 1168" o:spid="_x0000_s1701" style="position:absolute;left:690;top:37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" path="m,l,e" filled="f" strokecolor="#231f20" strokeweight=".07619mm">
                  <v:path arrowok="t" o:connecttype="custom" o:connectlocs="0,760;0,760;0,760" o:connectangles="0,0,0"/>
                </v:shape>
                <v:shape id="Freeform 1169" o:spid="_x0000_s1702" style="position:absolute;left:1036;top:40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" path="m5,15l7,9,5,3,,e" filled="f" strokecolor="#231f20" strokeweight=".07619mm">
                  <v:path arrowok="t" o:connecttype="custom" o:connectlocs="5,423;7,417;5,411;0,408" o:connectangles="0,0,0,0"/>
                </v:shape>
                <v:shape id="Freeform 1170" o:spid="_x0000_s1703" style="position:absolute;left:1005;top:394;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" path="m12,4l9,3,7,2,5,1,2,1,1,,,1e" filled="f" strokecolor="#231f20" strokeweight=".07619mm">
                  <v:path arrowok="t" o:connecttype="custom" o:connectlocs="12,398;9,397;7,396;5,395;2,395;1,394;0,395" o:connectangles="0,0,0,0,0,0,0"/>
                </v:shape>
                <v:shape id="Freeform 1171" o:spid="_x0000_s1704" style="position:absolute;left:917;top:34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" path="m10,2l7,,3,,,2e" filled="f" strokecolor="#231f20" strokeweight=".07619mm">
                  <v:path arrowok="t" o:connecttype="custom" o:connectlocs="10,351;7,349;3,349;0,351" o:connectangles="0,0,0,0"/>
                </v:shape>
                <v:shape id="Freeform 1172" o:spid="_x0000_s1705" style="position:absolute;left:973;top:36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" path="m,6l2,2,2,e" filled="f" strokecolor="#231f20" strokeweight=".07619mm">
                  <v:path arrowok="t" o:connecttype="custom" o:connectlocs="0,370;2,366;2,364;2,364" o:connectangles="0,0,0,0"/>
                </v:shape>
                <v:shape id="Freeform 1173" o:spid="_x0000_s1706" style="position:absolute;left:957;top:399;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" path="m,9l1,6,3,3,4,e" filled="f" strokecolor="#231f20" strokeweight=".07619mm">
                  <v:path arrowok="t" o:connecttype="custom" o:connectlocs="0,409;1,406;3,403;4,400" o:connectangles="0,0,0,0"/>
                </v:shape>
                <v:shape id="Freeform 1174" o:spid="_x0000_s1707" style="position:absolute;left:914;top:40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" path="m,l,,1,1,4,3e" filled="f" strokecolor="#231f20" strokeweight=".07619mm">
                  <v:path arrowok="t" o:connecttype="custom" o:connectlocs="0,401;0,401;1,402;4,404" o:connectangles="0,0,0,0"/>
                </v:shape>
                <v:shape id="Freeform 1175" o:spid="_x0000_s1708" style="position:absolute;left:1052;top:4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" path="m,1r,l,e" filled="f" strokecolor="#231f20" strokeweight=".07619mm">
                  <v:path arrowok="t" o:connecttype="custom" o:connectlocs="0,456;0,456;0,455" o:connectangles="0,0,0"/>
                </v:shape>
                <v:shape id="Freeform 1176" o:spid="_x0000_s1709" style="position:absolute;left:961;top:419;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" path="m3,1l2,1,1,,,1e" filled="f" strokecolor="#231f20" strokeweight=".07619mm">
                  <v:path arrowok="t" o:connecttype="custom" o:connectlocs="3,840;2,840;1,838;0,840" o:connectangles="0,0,0,0"/>
                </v:shape>
                <v:shape id="Freeform 1177" o:spid="_x0000_s1710" style="position:absolute;left:960;top:404;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" path="m7,1l4,,2,,,1e" filled="f" strokecolor="#231f20" strokeweight=".07619mm">
                  <v:path arrowok="t" o:connecttype="custom" o:connectlocs="7,810;4,808;2,808;0,810" o:connectangles="0,0,0,0"/>
                </v:shape>
                <v:shape id="Freeform 1178" o:spid="_x0000_s1711" style="position:absolute;left:959;top:40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" path="m1,l,,,1e" filled="f" strokecolor="#231f20" strokeweight=".07619mm">
                  <v:path arrowok="t" o:connecttype="custom" o:connectlocs="2,810;0,810;0,812;0,812" o:connectangles="0,0,0,0"/>
                </v:shape>
                <v:shape id="Freeform 1179" o:spid="_x0000_s1712" style="position:absolute;left:838;top:387;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" path="m26,3l9,,8,,1,2,,2e" filled="f" strokecolor="#231f20" strokeweight=".07619mm">
                  <v:path arrowok="t" o:connecttype="custom" o:connectlocs="26,390;9,387;8,387;1,389;1,389;0,389;0,389" o:connectangles="0,0,0,0,0,0,0"/>
                </v:shape>
                <v:shape id="Freeform 1180" o:spid="_x0000_s1713" style="position:absolute;left:956;top:40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" path="m5,l1,4,,4e" filled="f" strokecolor="#231f20" strokeweight=".07619mm">
                  <v:path arrowok="t" o:connecttype="custom" o:connectlocs="5,405;1,409;0,409" o:connectangles="0,0,0"/>
                </v:shape>
                <v:shape id="Freeform 1181" o:spid="_x0000_s1714" style="position:absolute;left:1054;top:435;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" path="m5,11r,-1l5,9,5,8,5,7,5,6,5,5,4,4,2,2,2,1,1,1,1,,,e" filled="f" strokecolor="#231f20" strokeweight=".07619mm">
                  <v:path arrowok="t" o:connecttype="custom" o:connectlocs="5,447;5,446;5,445;5,445;5,444;5,443;5,442;5,442;5,441;5,441;4,440;2,438;2,437;1,437;1,437;1,436;0,436;0,436" o:connectangles="0,0,0,0,0,0,0,0,0,0,0,0,0,0,0,0,0,0"/>
                </v:shape>
                <v:shape id="Freeform 1182" o:spid="_x0000_s1715" style="position:absolute;left:1056;top:446;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" path="m,12l1,8,3,2,4,e" filled="f" strokecolor="#231f20" strokeweight=".07619mm">
                  <v:path arrowok="t" o:connecttype="custom" o:connectlocs="0,458;1,454;3,448;4,446" o:connectangles="0,0,0,0"/>
                </v:shape>
                <v:shape id="Freeform 1183" o:spid="_x0000_s1716" style="position:absolute;left:971;top:39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" path="m10,2r,-1l9,1,4,,3,,2,,1,1,,1e" filled="f" strokecolor="#231f20" strokeweight=".07619mm">
                  <v:path arrowok="t" o:connecttype="custom" o:connectlocs="10,400;10,399;10,399;9,399;4,398;3,398;3,398;2,398;1,399;0,399" o:connectangles="0,0,0,0,0,0,0,0,0,0"/>
                </v:shape>
                <v:shape id="Freeform 1184" o:spid="_x0000_s1717" style="position:absolute;left:1055;top:447;width:4;height:1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" path="m3,l2,3,1,7,,10e" filled="f" strokecolor="#231f20" strokeweight=".07619mm">
                  <v:path arrowok="t" o:connecttype="custom" o:connectlocs="3,448;2,451;1,455;0,458" o:connectangles="0,0,0,0"/>
                </v:shape>
                <v:shape id="Freeform 1185" o:spid="_x0000_s1718" style="position:absolute;left:1059;top:4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" path="m,1l1,e" filled="f" strokecolor="#231f20" strokeweight=".07619mm">
                  <v:path arrowok="t" o:connecttype="custom" o:connectlocs="0,448;2,447;2,447;2,447" o:connectangles="0,0,0,0"/>
                </v:shape>
                <v:line id="Line 1186" o:spid="_x0000_s1719" style="position:absolute;visibility:visible;mso-wrap-style:square" from="1060,447" to="106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1E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DL0jnc38QnIFd/AAAA//8DAFBLAQItABQABgAIAAAAIQDb4fbL7gAAAIUBAAATAAAAAAAA&#10;AAAAAAAAAAAAAABbQ29udGVudF9UeXBlc10ueG1sUEsBAi0AFAAGAAgAAAAhAFr0LFu/AAAAFQEA&#10;AAsAAAAAAAAAAAAAAAAAHwEAAF9yZWxzLy5yZWxzUEsBAi0AFAAGAAgAAAAhANh5zUTHAAAA3QAA&#10;AA8AAAAAAAAAAAAAAAAABwIAAGRycy9kb3ducmV2LnhtbFBLBQYAAAAAAwADALcAAAD7AgAAAAA=&#10;" strokecolor="#231f20" strokeweight=".07619mm"/>
                <v:shape id="Text Box 1187" o:spid="_x0000_s1720" type="#_x0000_t202" style="position:absolute;left:371;top:38;width:1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5Y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dTOD/TXwCcnUHAAD//wMAUEsBAi0AFAAGAAgAAAAhANvh9svuAAAAhQEAABMAAAAAAAAA&#10;AAAAAAAAAAAAAFtDb250ZW50X1R5cGVzXS54bWxQSwECLQAUAAYACAAAACEAWvQsW78AAAAVAQAA&#10;CwAAAAAAAAAAAAAAAAAfAQAAX3JlbHMvLnJlbHNQSwECLQAUAAYACAAAACEADRceWMYAAADdAAAA&#10;DwAAAAAAAAAAAAAAAAAHAgAAZHJzL2Rvd25yZXYueG1sUEsFBgAAAAADAAMAtwAAAPoCAAAAAA==&#10;" filled="f" stroked="f">
                  <v:textbox inset="0,0,0,0">
                    <w:txbxContent>
                      <w:p w14:paraId="3071F364" w14:textId="77777777" w:rsidR="0054119F" w:rsidRDefault="0054119F">
                        <w:pPr>
                          <w:spacing w:before="17"/>
                          <w:rPr>
                            <w:sz w:val="18"/>
                          </w:rPr>
                        </w:pPr>
                        <w:r>
                          <w:rPr>
                            <w:color w:val="231F20"/>
                            <w:w w:val="102"/>
                            <w:sz w:val="18"/>
                          </w:rPr>
                          <w:t>A</w:t>
                        </w:r>
                      </w:p>
                    </w:txbxContent>
                  </v:textbox>
                </v:shape>
                <w10:anchorlock/>
              </v:group>
            </w:pict>
          </mc:Fallback>
        </mc:AlternateContent>
      </w:r>
    </w:p>
    <w:p w14:paraId="62E9678F" w14:textId="77777777" w:rsidR="00717A05" w:rsidRDefault="00717A05">
      <w:pPr>
        <w:pStyle w:val="a3"/>
        <w:spacing w:before="11"/>
        <w:rPr>
          <w:sz w:val="15"/>
        </w:rPr>
      </w:pPr>
    </w:p>
    <w:p w14:paraId="2F36BB2E" w14:textId="77777777" w:rsidR="00717A05" w:rsidRPr="007E6418" w:rsidRDefault="007E6418" w:rsidP="007E6418">
      <w:pPr>
        <w:pStyle w:val="a5"/>
        <w:numPr>
          <w:ilvl w:val="0"/>
          <w:numId w:val="8"/>
        </w:numPr>
        <w:tabs>
          <w:tab w:val="left" w:pos="395"/>
        </w:tabs>
        <w:spacing w:before="0" w:line="278" w:lineRule="auto"/>
        <w:ind w:right="522"/>
        <w:rPr>
          <w:rFonts w:ascii="Arial"/>
          <w:sz w:val="15"/>
          <w:lang w:val="ru-RU"/>
        </w:rPr>
      </w:pPr>
      <w:r w:rsidRPr="007E6418">
        <w:rPr>
          <w:lang w:val="ru-RU"/>
        </w:rPr>
        <w:t xml:space="preserve"> </w:t>
      </w:r>
      <w:r w:rsidRPr="007E6418">
        <w:rPr>
          <w:rFonts w:ascii="Arial"/>
          <w:color w:val="231F20"/>
          <w:sz w:val="15"/>
          <w:lang w:val="ru-RU"/>
        </w:rPr>
        <w:t>Снимите</w:t>
      </w:r>
      <w:r w:rsidRPr="007E6418">
        <w:rPr>
          <w:rFonts w:ascii="Arial"/>
          <w:color w:val="231F20"/>
          <w:sz w:val="15"/>
          <w:lang w:val="ru-RU"/>
        </w:rPr>
        <w:t xml:space="preserve"> </w:t>
      </w:r>
      <w:r w:rsidRPr="007E6418">
        <w:rPr>
          <w:rFonts w:ascii="Arial"/>
          <w:color w:val="231F20"/>
          <w:sz w:val="15"/>
          <w:lang w:val="ru-RU"/>
        </w:rPr>
        <w:t>неподвижный</w:t>
      </w:r>
      <w:r w:rsidRPr="007E6418">
        <w:rPr>
          <w:rFonts w:ascii="Arial"/>
          <w:color w:val="231F20"/>
          <w:sz w:val="15"/>
          <w:lang w:val="ru-RU"/>
        </w:rPr>
        <w:t xml:space="preserve"> </w:t>
      </w:r>
      <w:r w:rsidRPr="007E6418">
        <w:rPr>
          <w:rFonts w:ascii="Arial"/>
          <w:color w:val="231F20"/>
          <w:sz w:val="15"/>
          <w:lang w:val="ru-RU"/>
        </w:rPr>
        <w:t>блок</w:t>
      </w:r>
      <w:r w:rsidRPr="007E6418">
        <w:rPr>
          <w:rFonts w:ascii="Arial"/>
          <w:color w:val="231F20"/>
          <w:sz w:val="15"/>
          <w:lang w:val="ru-RU"/>
        </w:rPr>
        <w:t xml:space="preserve"> </w:t>
      </w:r>
      <w:r w:rsidRPr="007E6418">
        <w:rPr>
          <w:rFonts w:ascii="Arial"/>
          <w:color w:val="231F20"/>
          <w:sz w:val="15"/>
          <w:lang w:val="ru-RU"/>
        </w:rPr>
        <w:t>и</w:t>
      </w:r>
      <w:r w:rsidRPr="007E6418">
        <w:rPr>
          <w:rFonts w:ascii="Arial"/>
          <w:color w:val="231F20"/>
          <w:sz w:val="15"/>
          <w:lang w:val="ru-RU"/>
        </w:rPr>
        <w:t xml:space="preserve"> </w:t>
      </w:r>
      <w:r w:rsidRPr="007E6418">
        <w:rPr>
          <w:rFonts w:ascii="Arial"/>
          <w:color w:val="231F20"/>
          <w:sz w:val="15"/>
          <w:lang w:val="ru-RU"/>
        </w:rPr>
        <w:t>верхние</w:t>
      </w:r>
      <w:r w:rsidRPr="007E6418">
        <w:rPr>
          <w:rFonts w:ascii="Arial"/>
          <w:color w:val="231F20"/>
          <w:sz w:val="15"/>
          <w:lang w:val="ru-RU"/>
        </w:rPr>
        <w:t xml:space="preserve"> </w:t>
      </w:r>
      <w:r w:rsidRPr="007E6418">
        <w:rPr>
          <w:rFonts w:ascii="Arial"/>
          <w:color w:val="231F20"/>
          <w:sz w:val="15"/>
          <w:lang w:val="ru-RU"/>
        </w:rPr>
        <w:t>концы</w:t>
      </w:r>
      <w:r w:rsidRPr="007E6418">
        <w:rPr>
          <w:rFonts w:ascii="Arial"/>
          <w:color w:val="231F20"/>
          <w:sz w:val="15"/>
          <w:lang w:val="ru-RU"/>
        </w:rPr>
        <w:t xml:space="preserve"> </w:t>
      </w:r>
      <w:r w:rsidRPr="007E6418">
        <w:rPr>
          <w:rFonts w:ascii="Arial"/>
          <w:color w:val="231F20"/>
          <w:sz w:val="15"/>
          <w:lang w:val="ru-RU"/>
        </w:rPr>
        <w:t>пластиковой</w:t>
      </w:r>
      <w:r w:rsidRPr="007E6418">
        <w:rPr>
          <w:rFonts w:ascii="Arial"/>
          <w:color w:val="231F20"/>
          <w:sz w:val="15"/>
          <w:lang w:val="ru-RU"/>
        </w:rPr>
        <w:t xml:space="preserve"> </w:t>
      </w:r>
      <w:r w:rsidRPr="007E6418">
        <w:rPr>
          <w:rFonts w:ascii="Arial"/>
          <w:color w:val="231F20"/>
          <w:sz w:val="15"/>
          <w:lang w:val="ru-RU"/>
        </w:rPr>
        <w:t>вентиляционной</w:t>
      </w:r>
      <w:r w:rsidRPr="007E6418">
        <w:rPr>
          <w:rFonts w:ascii="Arial"/>
          <w:color w:val="231F20"/>
          <w:sz w:val="15"/>
          <w:lang w:val="ru-RU"/>
        </w:rPr>
        <w:t xml:space="preserve"> </w:t>
      </w:r>
      <w:r w:rsidRPr="007E6418">
        <w:rPr>
          <w:rFonts w:ascii="Arial"/>
          <w:color w:val="231F20"/>
          <w:sz w:val="15"/>
          <w:lang w:val="ru-RU"/>
        </w:rPr>
        <w:t>решетки</w:t>
      </w:r>
      <w:r w:rsidR="00086464" w:rsidRPr="007E6418">
        <w:rPr>
          <w:rFonts w:ascii="Arial"/>
          <w:color w:val="231F20"/>
          <w:sz w:val="15"/>
          <w:lang w:val="ru-RU"/>
        </w:rPr>
        <w:t>.</w:t>
      </w:r>
    </w:p>
    <w:p w14:paraId="61B7B292" w14:textId="77777777" w:rsidR="00717A05" w:rsidRPr="007E6418" w:rsidRDefault="00717A05">
      <w:pPr>
        <w:spacing w:line="278" w:lineRule="auto"/>
        <w:rPr>
          <w:sz w:val="15"/>
          <w:lang w:val="ru-RU"/>
        </w:rPr>
        <w:sectPr w:rsidR="00717A05" w:rsidRPr="007E6418">
          <w:headerReference w:type="default" r:id="rId181"/>
          <w:footerReference w:type="default" r:id="rId182"/>
          <w:pgSz w:w="8400" w:h="11910"/>
          <w:pgMar w:top="920" w:right="420" w:bottom="920" w:left="500" w:header="512" w:footer="726" w:gutter="0"/>
          <w:pgNumType w:start="20"/>
          <w:cols w:num="2" w:space="720" w:equalWidth="0">
            <w:col w:w="3338" w:space="328"/>
            <w:col w:w="3814"/>
          </w:cols>
        </w:sectPr>
      </w:pPr>
    </w:p>
    <w:p w14:paraId="5F4A633A" w14:textId="77777777" w:rsidR="00717A05" w:rsidRPr="007E6418" w:rsidRDefault="00717A05">
      <w:pPr>
        <w:pStyle w:val="a3"/>
        <w:spacing w:before="6"/>
        <w:rPr>
          <w:sz w:val="6"/>
          <w:lang w:val="ru-RU"/>
        </w:rPr>
      </w:pPr>
    </w:p>
    <w:p w14:paraId="43CDA041" w14:textId="77777777" w:rsidR="00717A05" w:rsidRDefault="007E6418">
      <w:pPr>
        <w:pStyle w:val="a3"/>
        <w:ind w:left="244"/>
        <w:rPr>
          <w:sz w:val="20"/>
        </w:rPr>
      </w:pPr>
      <w:r>
        <w:rPr>
          <w:noProof/>
          <w:lang w:val="ru-RU" w:eastAsia="ru-RU"/>
        </w:rPr>
        <w:drawing>
          <wp:anchor distT="0" distB="0" distL="0" distR="0" simplePos="0" relativeHeight="251613696" behindDoc="0" locked="0" layoutInCell="1" allowOverlap="1" wp14:anchorId="4A19678C" wp14:editId="4BA652F4">
            <wp:simplePos x="0" y="0"/>
            <wp:positionH relativeFrom="page">
              <wp:posOffset>539115</wp:posOffset>
            </wp:positionH>
            <wp:positionV relativeFrom="paragraph">
              <wp:posOffset>942975</wp:posOffset>
            </wp:positionV>
            <wp:extent cx="1401445" cy="904875"/>
            <wp:effectExtent l="0" t="0" r="0" b="0"/>
            <wp:wrapTopAndBottom/>
            <wp:docPr id="8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23.png"/>
                    <pic:cNvPicPr>
                      <a:picLocks noChangeAspect="1"/>
                    </pic:cNvPicPr>
                  </pic:nvPicPr>
                  <pic:blipFill>
                    <a:blip r:embed="rId183" cstate="print"/>
                    <a:stretch>
                      <a:fillRect/>
                    </a:stretch>
                  </pic:blipFill>
                  <pic:spPr>
                    <a:xfrm>
                      <a:off x="0" y="0"/>
                      <a:ext cx="1401445" cy="904875"/>
                    </a:xfrm>
                    <a:prstGeom prst="rect">
                      <a:avLst/>
                    </a:prstGeom>
                  </pic:spPr>
                </pic:pic>
              </a:graphicData>
            </a:graphic>
          </wp:anchor>
        </w:drawing>
      </w:r>
      <w:r w:rsidR="004252BB">
        <w:rPr>
          <w:noProof/>
          <w:sz w:val="20"/>
          <w:lang w:val="ru-RU" w:eastAsia="ru-RU"/>
        </w:rPr>
        <mc:AlternateContent>
          <mc:Choice Requires="wpg">
            <w:drawing>
              <wp:inline distT="0" distB="0" distL="0" distR="0" wp14:anchorId="46C94676" wp14:editId="32A10552">
                <wp:extent cx="1653540" cy="942340"/>
                <wp:effectExtent l="0" t="0" r="22860" b="0"/>
                <wp:docPr id="372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42340"/>
                          <a:chOff x="-14" y="0"/>
                          <a:chExt cx="2604" cy="1484"/>
                        </a:xfrm>
                      </wpg:grpSpPr>
                      <wps:wsp>
                        <wps:cNvPr id="3728" name="Freeform 1201"/>
                        <wps:cNvSpPr>
                          <a:spLocks/>
                        </wps:cNvSpPr>
                        <wps:spPr bwMode="auto">
                          <a:xfrm>
                            <a:off x="2355" y="1235"/>
                            <a:ext cx="12" cy="5"/>
                          </a:xfrm>
                          <a:custGeom>
                            <a:avLst/>
                            <a:gdLst>
                              <a:gd name="T0" fmla="+- 0 2355 2355"/>
                              <a:gd name="T1" fmla="*/ T0 w 12"/>
                              <a:gd name="T2" fmla="+- 0 1235 1235"/>
                              <a:gd name="T3" fmla="*/ 1235 h 5"/>
                              <a:gd name="T4" fmla="+- 0 2355 2355"/>
                              <a:gd name="T5" fmla="*/ T4 w 12"/>
                              <a:gd name="T6" fmla="+- 0 1236 1235"/>
                              <a:gd name="T7" fmla="*/ 1236 h 5"/>
                              <a:gd name="T8" fmla="+- 0 2366 2355"/>
                              <a:gd name="T9" fmla="*/ T8 w 12"/>
                              <a:gd name="T10" fmla="+- 0 1240 1235"/>
                              <a:gd name="T11" fmla="*/ 1240 h 5"/>
                              <a:gd name="T12" fmla="+- 0 2366 2355"/>
                              <a:gd name="T13" fmla="*/ T12 w 12"/>
                              <a:gd name="T14" fmla="+- 0 1240 1235"/>
                              <a:gd name="T15" fmla="*/ 1240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0" y="1"/>
                                </a:lnTo>
                                <a:lnTo>
                                  <a:pt x="11"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Freeform 1202"/>
                        <wps:cNvSpPr>
                          <a:spLocks/>
                        </wps:cNvSpPr>
                        <wps:spPr bwMode="auto">
                          <a:xfrm>
                            <a:off x="2355" y="1235"/>
                            <a:ext cx="12" cy="5"/>
                          </a:xfrm>
                          <a:custGeom>
                            <a:avLst/>
                            <a:gdLst>
                              <a:gd name="T0" fmla="+- 0 2355 2355"/>
                              <a:gd name="T1" fmla="*/ T0 w 12"/>
                              <a:gd name="T2" fmla="+- 0 1235 1235"/>
                              <a:gd name="T3" fmla="*/ 1235 h 5"/>
                              <a:gd name="T4" fmla="+- 0 2366 2355"/>
                              <a:gd name="T5" fmla="*/ T4 w 12"/>
                              <a:gd name="T6" fmla="+- 0 1240 1235"/>
                              <a:gd name="T7" fmla="*/ 1240 h 5"/>
                              <a:gd name="T8" fmla="+- 0 2366 2355"/>
                              <a:gd name="T9" fmla="*/ T8 w 12"/>
                              <a:gd name="T10" fmla="+- 0 1240 1235"/>
                              <a:gd name="T11" fmla="*/ 1240 h 5"/>
                              <a:gd name="T12" fmla="+- 0 2355 2355"/>
                              <a:gd name="T13" fmla="*/ T12 w 12"/>
                              <a:gd name="T14" fmla="+- 0 1236 1235"/>
                              <a:gd name="T15" fmla="*/ 1236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11"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1203"/>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204"/>
                        <wps:cNvSpPr>
                          <a:spLocks/>
                        </wps:cNvSpPr>
                        <wps:spPr bwMode="auto">
                          <a:xfrm>
                            <a:off x="911" y="892"/>
                            <a:ext cx="16" cy="7"/>
                          </a:xfrm>
                          <a:custGeom>
                            <a:avLst/>
                            <a:gdLst>
                              <a:gd name="T0" fmla="+- 0 927 912"/>
                              <a:gd name="T1" fmla="*/ T0 w 16"/>
                              <a:gd name="T2" fmla="+- 0 899 893"/>
                              <a:gd name="T3" fmla="*/ 899 h 7"/>
                              <a:gd name="T4" fmla="+- 0 912 912"/>
                              <a:gd name="T5" fmla="*/ T4 w 16"/>
                              <a:gd name="T6" fmla="+- 0 893 893"/>
                              <a:gd name="T7" fmla="*/ 893 h 7"/>
                              <a:gd name="T8" fmla="+- 0 912 912"/>
                              <a:gd name="T9" fmla="*/ T8 w 16"/>
                              <a:gd name="T10" fmla="+- 0 893 893"/>
                              <a:gd name="T11" fmla="*/ 893 h 7"/>
                              <a:gd name="T12" fmla="+- 0 927 912"/>
                              <a:gd name="T13" fmla="*/ T12 w 16"/>
                              <a:gd name="T14" fmla="+- 0 899 893"/>
                              <a:gd name="T15" fmla="*/ 899 h 7"/>
                              <a:gd name="T16" fmla="+- 0 927 912"/>
                              <a:gd name="T17" fmla="*/ T16 w 16"/>
                              <a:gd name="T18" fmla="+- 0 899 893"/>
                              <a:gd name="T19" fmla="*/ 899 h 7"/>
                            </a:gdLst>
                            <a:ahLst/>
                            <a:cxnLst>
                              <a:cxn ang="0">
                                <a:pos x="T1" y="T3"/>
                              </a:cxn>
                              <a:cxn ang="0">
                                <a:pos x="T5" y="T7"/>
                              </a:cxn>
                              <a:cxn ang="0">
                                <a:pos x="T9" y="T11"/>
                              </a:cxn>
                              <a:cxn ang="0">
                                <a:pos x="T13" y="T15"/>
                              </a:cxn>
                              <a:cxn ang="0">
                                <a:pos x="T17" y="T19"/>
                              </a:cxn>
                            </a:cxnLst>
                            <a:rect l="0" t="0" r="r" b="b"/>
                            <a:pathLst>
                              <a:path w="16" h="7">
                                <a:moveTo>
                                  <a:pt x="15" y="6"/>
                                </a:moveTo>
                                <a:lnTo>
                                  <a:pt x="0" y="0"/>
                                </a:lnTo>
                                <a:lnTo>
                                  <a:pt x="15"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1205"/>
                        <wps:cNvSpPr>
                          <a:spLocks/>
                        </wps:cNvSpPr>
                        <wps:spPr bwMode="auto">
                          <a:xfrm>
                            <a:off x="909" y="848"/>
                            <a:ext cx="16" cy="40"/>
                          </a:xfrm>
                          <a:custGeom>
                            <a:avLst/>
                            <a:gdLst>
                              <a:gd name="T0" fmla="+- 0 925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6 910"/>
                              <a:gd name="T13" fmla="*/ T12 w 16"/>
                              <a:gd name="T14" fmla="+- 0 849 849"/>
                              <a:gd name="T15" fmla="*/ 849 h 40"/>
                              <a:gd name="T16" fmla="+- 0 925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5" y="0"/>
                                </a:moveTo>
                                <a:lnTo>
                                  <a:pt x="0" y="39"/>
                                </a:lnTo>
                                <a:lnTo>
                                  <a:pt x="16" y="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1206"/>
                        <wps:cNvSpPr>
                          <a:spLocks/>
                        </wps:cNvSpPr>
                        <wps:spPr bwMode="auto">
                          <a:xfrm>
                            <a:off x="909" y="848"/>
                            <a:ext cx="16" cy="40"/>
                          </a:xfrm>
                          <a:custGeom>
                            <a:avLst/>
                            <a:gdLst>
                              <a:gd name="T0" fmla="+- 0 926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5 910"/>
                              <a:gd name="T13" fmla="*/ T12 w 16"/>
                              <a:gd name="T14" fmla="+- 0 849 849"/>
                              <a:gd name="T15" fmla="*/ 849 h 40"/>
                              <a:gd name="T16" fmla="+- 0 926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6" y="0"/>
                                </a:moveTo>
                                <a:lnTo>
                                  <a:pt x="0" y="39"/>
                                </a:lnTo>
                                <a:lnTo>
                                  <a:pt x="15" y="0"/>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1207"/>
                        <wps:cNvSpPr>
                          <a:spLocks/>
                        </wps:cNvSpPr>
                        <wps:spPr bwMode="auto">
                          <a:xfrm>
                            <a:off x="224" y="456"/>
                            <a:ext cx="686" cy="431"/>
                          </a:xfrm>
                          <a:custGeom>
                            <a:avLst/>
                            <a:gdLst>
                              <a:gd name="T0" fmla="+- 0 225 224"/>
                              <a:gd name="T1" fmla="*/ T0 w 686"/>
                              <a:gd name="T2" fmla="+- 0 457 457"/>
                              <a:gd name="T3" fmla="*/ 457 h 431"/>
                              <a:gd name="T4" fmla="+- 0 224 224"/>
                              <a:gd name="T5" fmla="*/ T4 w 686"/>
                              <a:gd name="T6" fmla="+- 0 457 457"/>
                              <a:gd name="T7" fmla="*/ 457 h 431"/>
                              <a:gd name="T8" fmla="+- 0 910 224"/>
                              <a:gd name="T9" fmla="*/ T8 w 686"/>
                              <a:gd name="T10" fmla="+- 0 887 457"/>
                              <a:gd name="T11" fmla="*/ 887 h 431"/>
                              <a:gd name="T12" fmla="+- 0 910 224"/>
                              <a:gd name="T13" fmla="*/ T12 w 686"/>
                              <a:gd name="T14" fmla="+- 0 887 457"/>
                              <a:gd name="T15" fmla="*/ 88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0" y="0"/>
                                </a:lnTo>
                                <a:lnTo>
                                  <a:pt x="686" y="43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1208"/>
                        <wps:cNvSpPr>
                          <a:spLocks/>
                        </wps:cNvSpPr>
                        <wps:spPr bwMode="auto">
                          <a:xfrm>
                            <a:off x="224" y="456"/>
                            <a:ext cx="686" cy="431"/>
                          </a:xfrm>
                          <a:custGeom>
                            <a:avLst/>
                            <a:gdLst>
                              <a:gd name="T0" fmla="+- 0 225 224"/>
                              <a:gd name="T1" fmla="*/ T0 w 686"/>
                              <a:gd name="T2" fmla="+- 0 457 457"/>
                              <a:gd name="T3" fmla="*/ 457 h 431"/>
                              <a:gd name="T4" fmla="+- 0 910 224"/>
                              <a:gd name="T5" fmla="*/ T4 w 686"/>
                              <a:gd name="T6" fmla="+- 0 887 457"/>
                              <a:gd name="T7" fmla="*/ 887 h 431"/>
                              <a:gd name="T8" fmla="+- 0 910 224"/>
                              <a:gd name="T9" fmla="*/ T8 w 686"/>
                              <a:gd name="T10" fmla="+- 0 887 457"/>
                              <a:gd name="T11" fmla="*/ 887 h 431"/>
                              <a:gd name="T12" fmla="+- 0 224 224"/>
                              <a:gd name="T13" fmla="*/ T12 w 686"/>
                              <a:gd name="T14" fmla="+- 0 457 457"/>
                              <a:gd name="T15" fmla="*/ 45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686" y="43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1209"/>
                        <wps:cNvSpPr>
                          <a:spLocks/>
                        </wps:cNvSpPr>
                        <wps:spPr bwMode="auto">
                          <a:xfrm>
                            <a:off x="327" y="454"/>
                            <a:ext cx="604" cy="379"/>
                          </a:xfrm>
                          <a:custGeom>
                            <a:avLst/>
                            <a:gdLst>
                              <a:gd name="T0" fmla="+- 0 328 328"/>
                              <a:gd name="T1" fmla="*/ T0 w 604"/>
                              <a:gd name="T2" fmla="+- 0 455 455"/>
                              <a:gd name="T3" fmla="*/ 455 h 379"/>
                              <a:gd name="T4" fmla="+- 0 328 328"/>
                              <a:gd name="T5" fmla="*/ T4 w 604"/>
                              <a:gd name="T6" fmla="+- 0 455 455"/>
                              <a:gd name="T7" fmla="*/ 455 h 379"/>
                              <a:gd name="T8" fmla="+- 0 931 328"/>
                              <a:gd name="T9" fmla="*/ T8 w 604"/>
                              <a:gd name="T10" fmla="+- 0 834 455"/>
                              <a:gd name="T11" fmla="*/ 834 h 379"/>
                              <a:gd name="T12" fmla="+- 0 931 328"/>
                              <a:gd name="T13" fmla="*/ T12 w 604"/>
                              <a:gd name="T14" fmla="+- 0 833 455"/>
                              <a:gd name="T15" fmla="*/ 833 h 379"/>
                              <a:gd name="T16" fmla="+- 0 328 328"/>
                              <a:gd name="T17" fmla="*/ T16 w 604"/>
                              <a:gd name="T18" fmla="+- 0 455 455"/>
                              <a:gd name="T19" fmla="*/ 455 h 379"/>
                            </a:gdLst>
                            <a:ahLst/>
                            <a:cxnLst>
                              <a:cxn ang="0">
                                <a:pos x="T1" y="T3"/>
                              </a:cxn>
                              <a:cxn ang="0">
                                <a:pos x="T5" y="T7"/>
                              </a:cxn>
                              <a:cxn ang="0">
                                <a:pos x="T9" y="T11"/>
                              </a:cxn>
                              <a:cxn ang="0">
                                <a:pos x="T13" y="T15"/>
                              </a:cxn>
                              <a:cxn ang="0">
                                <a:pos x="T17" y="T19"/>
                              </a:cxn>
                            </a:cxnLst>
                            <a:rect l="0" t="0" r="r" b="b"/>
                            <a:pathLst>
                              <a:path w="604" h="379">
                                <a:moveTo>
                                  <a:pt x="0" y="0"/>
                                </a:moveTo>
                                <a:lnTo>
                                  <a:pt x="0" y="0"/>
                                </a:lnTo>
                                <a:lnTo>
                                  <a:pt x="603" y="379"/>
                                </a:lnTo>
                                <a:lnTo>
                                  <a:pt x="603" y="3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1210"/>
                        <wps:cNvSpPr>
                          <a:spLocks/>
                        </wps:cNvSpPr>
                        <wps:spPr bwMode="auto">
                          <a:xfrm>
                            <a:off x="327" y="454"/>
                            <a:ext cx="604" cy="379"/>
                          </a:xfrm>
                          <a:custGeom>
                            <a:avLst/>
                            <a:gdLst>
                              <a:gd name="T0" fmla="+- 0 931 328"/>
                              <a:gd name="T1" fmla="*/ T0 w 604"/>
                              <a:gd name="T2" fmla="+- 0 834 455"/>
                              <a:gd name="T3" fmla="*/ 834 h 379"/>
                              <a:gd name="T4" fmla="+- 0 328 328"/>
                              <a:gd name="T5" fmla="*/ T4 w 604"/>
                              <a:gd name="T6" fmla="+- 0 455 455"/>
                              <a:gd name="T7" fmla="*/ 455 h 379"/>
                              <a:gd name="T8" fmla="+- 0 328 328"/>
                              <a:gd name="T9" fmla="*/ T8 w 604"/>
                              <a:gd name="T10" fmla="+- 0 455 455"/>
                              <a:gd name="T11" fmla="*/ 455 h 379"/>
                              <a:gd name="T12" fmla="+- 0 931 328"/>
                              <a:gd name="T13" fmla="*/ T12 w 604"/>
                              <a:gd name="T14" fmla="+- 0 833 455"/>
                              <a:gd name="T15" fmla="*/ 833 h 379"/>
                              <a:gd name="T16" fmla="+- 0 931 328"/>
                              <a:gd name="T17" fmla="*/ T16 w 604"/>
                              <a:gd name="T18" fmla="+- 0 834 455"/>
                              <a:gd name="T19" fmla="*/ 834 h 379"/>
                            </a:gdLst>
                            <a:ahLst/>
                            <a:cxnLst>
                              <a:cxn ang="0">
                                <a:pos x="T1" y="T3"/>
                              </a:cxn>
                              <a:cxn ang="0">
                                <a:pos x="T5" y="T7"/>
                              </a:cxn>
                              <a:cxn ang="0">
                                <a:pos x="T9" y="T11"/>
                              </a:cxn>
                              <a:cxn ang="0">
                                <a:pos x="T13" y="T15"/>
                              </a:cxn>
                              <a:cxn ang="0">
                                <a:pos x="T17" y="T19"/>
                              </a:cxn>
                            </a:cxnLst>
                            <a:rect l="0" t="0" r="r" b="b"/>
                            <a:pathLst>
                              <a:path w="604" h="379">
                                <a:moveTo>
                                  <a:pt x="603" y="379"/>
                                </a:moveTo>
                                <a:lnTo>
                                  <a:pt x="0" y="0"/>
                                </a:lnTo>
                                <a:lnTo>
                                  <a:pt x="603" y="378"/>
                                </a:lnTo>
                                <a:lnTo>
                                  <a:pt x="603" y="37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1211"/>
                        <wps:cNvSpPr>
                          <a:spLocks/>
                        </wps:cNvSpPr>
                        <wps:spPr bwMode="auto">
                          <a:xfrm>
                            <a:off x="241" y="420"/>
                            <a:ext cx="85" cy="34"/>
                          </a:xfrm>
                          <a:custGeom>
                            <a:avLst/>
                            <a:gdLst>
                              <a:gd name="T0" fmla="+- 0 242 242"/>
                              <a:gd name="T1" fmla="*/ T0 w 85"/>
                              <a:gd name="T2" fmla="+- 0 421 421"/>
                              <a:gd name="T3" fmla="*/ 421 h 34"/>
                              <a:gd name="T4" fmla="+- 0 242 242"/>
                              <a:gd name="T5" fmla="*/ T4 w 85"/>
                              <a:gd name="T6" fmla="+- 0 421 421"/>
                              <a:gd name="T7" fmla="*/ 421 h 34"/>
                              <a:gd name="T8" fmla="+- 0 327 242"/>
                              <a:gd name="T9" fmla="*/ T8 w 85"/>
                              <a:gd name="T10" fmla="+- 0 454 421"/>
                              <a:gd name="T11" fmla="*/ 454 h 34"/>
                              <a:gd name="T12" fmla="+- 0 327 242"/>
                              <a:gd name="T13" fmla="*/ T12 w 85"/>
                              <a:gd name="T14" fmla="+- 0 454 421"/>
                              <a:gd name="T15" fmla="*/ 454 h 34"/>
                              <a:gd name="T16" fmla="+- 0 242 242"/>
                              <a:gd name="T17" fmla="*/ T16 w 85"/>
                              <a:gd name="T18" fmla="+- 0 421 421"/>
                              <a:gd name="T19" fmla="*/ 421 h 34"/>
                            </a:gdLst>
                            <a:ahLst/>
                            <a:cxnLst>
                              <a:cxn ang="0">
                                <a:pos x="T1" y="T3"/>
                              </a:cxn>
                              <a:cxn ang="0">
                                <a:pos x="T5" y="T7"/>
                              </a:cxn>
                              <a:cxn ang="0">
                                <a:pos x="T9" y="T11"/>
                              </a:cxn>
                              <a:cxn ang="0">
                                <a:pos x="T13" y="T15"/>
                              </a:cxn>
                              <a:cxn ang="0">
                                <a:pos x="T17" y="T19"/>
                              </a:cxn>
                            </a:cxnLst>
                            <a:rect l="0" t="0" r="r" b="b"/>
                            <a:pathLst>
                              <a:path w="85" h="34">
                                <a:moveTo>
                                  <a:pt x="0" y="0"/>
                                </a:moveTo>
                                <a:lnTo>
                                  <a:pt x="0" y="0"/>
                                </a:lnTo>
                                <a:lnTo>
                                  <a:pt x="85" y="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1212"/>
                        <wps:cNvSpPr>
                          <a:spLocks/>
                        </wps:cNvSpPr>
                        <wps:spPr bwMode="auto">
                          <a:xfrm>
                            <a:off x="241" y="420"/>
                            <a:ext cx="85" cy="34"/>
                          </a:xfrm>
                          <a:custGeom>
                            <a:avLst/>
                            <a:gdLst>
                              <a:gd name="T0" fmla="+- 0 327 242"/>
                              <a:gd name="T1" fmla="*/ T0 w 85"/>
                              <a:gd name="T2" fmla="+- 0 454 421"/>
                              <a:gd name="T3" fmla="*/ 454 h 34"/>
                              <a:gd name="T4" fmla="+- 0 242 242"/>
                              <a:gd name="T5" fmla="*/ T4 w 85"/>
                              <a:gd name="T6" fmla="+- 0 421 421"/>
                              <a:gd name="T7" fmla="*/ 421 h 34"/>
                              <a:gd name="T8" fmla="+- 0 242 242"/>
                              <a:gd name="T9" fmla="*/ T8 w 85"/>
                              <a:gd name="T10" fmla="+- 0 421 421"/>
                              <a:gd name="T11" fmla="*/ 421 h 34"/>
                              <a:gd name="T12" fmla="+- 0 327 242"/>
                              <a:gd name="T13" fmla="*/ T12 w 85"/>
                              <a:gd name="T14" fmla="+- 0 454 421"/>
                              <a:gd name="T15" fmla="*/ 454 h 34"/>
                              <a:gd name="T16" fmla="+- 0 327 242"/>
                              <a:gd name="T17" fmla="*/ T16 w 85"/>
                              <a:gd name="T18" fmla="+- 0 454 421"/>
                              <a:gd name="T19" fmla="*/ 454 h 34"/>
                            </a:gdLst>
                            <a:ahLst/>
                            <a:cxnLst>
                              <a:cxn ang="0">
                                <a:pos x="T1" y="T3"/>
                              </a:cxn>
                              <a:cxn ang="0">
                                <a:pos x="T5" y="T7"/>
                              </a:cxn>
                              <a:cxn ang="0">
                                <a:pos x="T9" y="T11"/>
                              </a:cxn>
                              <a:cxn ang="0">
                                <a:pos x="T13" y="T15"/>
                              </a:cxn>
                              <a:cxn ang="0">
                                <a:pos x="T17" y="T19"/>
                              </a:cxn>
                            </a:cxnLst>
                            <a:rect l="0" t="0" r="r" b="b"/>
                            <a:pathLst>
                              <a:path w="85" h="34">
                                <a:moveTo>
                                  <a:pt x="85" y="33"/>
                                </a:moveTo>
                                <a:lnTo>
                                  <a:pt x="0" y="0"/>
                                </a:lnTo>
                                <a:lnTo>
                                  <a:pt x="85" y="3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0" name="Picture 12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62" y="653"/>
                            <a:ext cx="16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1" name="Picture 12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6" y="0"/>
                            <a:ext cx="256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2" name="Picture 12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010" y="653"/>
                            <a:ext cx="10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3" name="Freeform 1216"/>
                        <wps:cNvSpPr>
                          <a:spLocks/>
                        </wps:cNvSpPr>
                        <wps:spPr bwMode="auto">
                          <a:xfrm>
                            <a:off x="181" y="115"/>
                            <a:ext cx="46" cy="29"/>
                          </a:xfrm>
                          <a:custGeom>
                            <a:avLst/>
                            <a:gdLst>
                              <a:gd name="T0" fmla="+- 0 182 182"/>
                              <a:gd name="T1" fmla="*/ T0 w 46"/>
                              <a:gd name="T2" fmla="+- 0 115 115"/>
                              <a:gd name="T3" fmla="*/ 115 h 29"/>
                              <a:gd name="T4" fmla="+- 0 182 182"/>
                              <a:gd name="T5" fmla="*/ T4 w 46"/>
                              <a:gd name="T6" fmla="+- 0 115 115"/>
                              <a:gd name="T7" fmla="*/ 115 h 29"/>
                              <a:gd name="T8" fmla="+- 0 227 182"/>
                              <a:gd name="T9" fmla="*/ T8 w 46"/>
                              <a:gd name="T10" fmla="+- 0 144 115"/>
                              <a:gd name="T11" fmla="*/ 144 h 29"/>
                              <a:gd name="T12" fmla="+- 0 227 182"/>
                              <a:gd name="T13" fmla="*/ T12 w 46"/>
                              <a:gd name="T14" fmla="+- 0 144 115"/>
                              <a:gd name="T15" fmla="*/ 144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0" y="0"/>
                                </a:lnTo>
                                <a:lnTo>
                                  <a:pt x="45" y="2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217"/>
                        <wps:cNvSpPr>
                          <a:spLocks/>
                        </wps:cNvSpPr>
                        <wps:spPr bwMode="auto">
                          <a:xfrm>
                            <a:off x="181" y="115"/>
                            <a:ext cx="46" cy="29"/>
                          </a:xfrm>
                          <a:custGeom>
                            <a:avLst/>
                            <a:gdLst>
                              <a:gd name="T0" fmla="+- 0 182 182"/>
                              <a:gd name="T1" fmla="*/ T0 w 46"/>
                              <a:gd name="T2" fmla="+- 0 115 115"/>
                              <a:gd name="T3" fmla="*/ 115 h 29"/>
                              <a:gd name="T4" fmla="+- 0 227 182"/>
                              <a:gd name="T5" fmla="*/ T4 w 46"/>
                              <a:gd name="T6" fmla="+- 0 144 115"/>
                              <a:gd name="T7" fmla="*/ 144 h 29"/>
                              <a:gd name="T8" fmla="+- 0 227 182"/>
                              <a:gd name="T9" fmla="*/ T8 w 46"/>
                              <a:gd name="T10" fmla="+- 0 144 115"/>
                              <a:gd name="T11" fmla="*/ 144 h 29"/>
                              <a:gd name="T12" fmla="+- 0 182 182"/>
                              <a:gd name="T13" fmla="*/ T12 w 46"/>
                              <a:gd name="T14" fmla="+- 0 115 115"/>
                              <a:gd name="T15" fmla="*/ 115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45" y="2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1218"/>
                        <wps:cNvSpPr>
                          <a:spLocks/>
                        </wps:cNvSpPr>
                        <wps:spPr bwMode="auto">
                          <a:xfrm>
                            <a:off x="217" y="414"/>
                            <a:ext cx="16" cy="39"/>
                          </a:xfrm>
                          <a:custGeom>
                            <a:avLst/>
                            <a:gdLst>
                              <a:gd name="T0" fmla="+- 0 233 218"/>
                              <a:gd name="T1" fmla="*/ T0 w 16"/>
                              <a:gd name="T2" fmla="+- 0 414 414"/>
                              <a:gd name="T3" fmla="*/ 414 h 39"/>
                              <a:gd name="T4" fmla="+- 0 218 218"/>
                              <a:gd name="T5" fmla="*/ T4 w 16"/>
                              <a:gd name="T6" fmla="+- 0 453 414"/>
                              <a:gd name="T7" fmla="*/ 453 h 39"/>
                              <a:gd name="T8" fmla="+- 0 218 218"/>
                              <a:gd name="T9" fmla="*/ T8 w 16"/>
                              <a:gd name="T10" fmla="+- 0 453 414"/>
                              <a:gd name="T11" fmla="*/ 453 h 39"/>
                              <a:gd name="T12" fmla="+- 0 233 218"/>
                              <a:gd name="T13" fmla="*/ T12 w 16"/>
                              <a:gd name="T14" fmla="+- 0 414 414"/>
                              <a:gd name="T15" fmla="*/ 414 h 39"/>
                              <a:gd name="T16" fmla="+- 0 233 218"/>
                              <a:gd name="T17" fmla="*/ T16 w 16"/>
                              <a:gd name="T18" fmla="+- 0 414 414"/>
                              <a:gd name="T19" fmla="*/ 414 h 39"/>
                            </a:gdLst>
                            <a:ahLst/>
                            <a:cxnLst>
                              <a:cxn ang="0">
                                <a:pos x="T1" y="T3"/>
                              </a:cxn>
                              <a:cxn ang="0">
                                <a:pos x="T5" y="T7"/>
                              </a:cxn>
                              <a:cxn ang="0">
                                <a:pos x="T9" y="T11"/>
                              </a:cxn>
                              <a:cxn ang="0">
                                <a:pos x="T13" y="T15"/>
                              </a:cxn>
                              <a:cxn ang="0">
                                <a:pos x="T17" y="T19"/>
                              </a:cxn>
                            </a:cxnLst>
                            <a:rect l="0" t="0" r="r" b="b"/>
                            <a:pathLst>
                              <a:path w="16" h="39">
                                <a:moveTo>
                                  <a:pt x="15" y="0"/>
                                </a:moveTo>
                                <a:lnTo>
                                  <a:pt x="0" y="39"/>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1219"/>
                        <wps:cNvSpPr>
                          <a:spLocks/>
                        </wps:cNvSpPr>
                        <wps:spPr bwMode="auto">
                          <a:xfrm>
                            <a:off x="217" y="414"/>
                            <a:ext cx="16" cy="39"/>
                          </a:xfrm>
                          <a:custGeom>
                            <a:avLst/>
                            <a:gdLst>
                              <a:gd name="T0" fmla="+- 0 218 218"/>
                              <a:gd name="T1" fmla="*/ T0 w 16"/>
                              <a:gd name="T2" fmla="+- 0 453 414"/>
                              <a:gd name="T3" fmla="*/ 453 h 39"/>
                              <a:gd name="T4" fmla="+- 0 233 218"/>
                              <a:gd name="T5" fmla="*/ T4 w 16"/>
                              <a:gd name="T6" fmla="+- 0 414 414"/>
                              <a:gd name="T7" fmla="*/ 414 h 39"/>
                              <a:gd name="T8" fmla="+- 0 233 218"/>
                              <a:gd name="T9" fmla="*/ T8 w 16"/>
                              <a:gd name="T10" fmla="+- 0 414 414"/>
                              <a:gd name="T11" fmla="*/ 414 h 39"/>
                              <a:gd name="T12" fmla="+- 0 218 218"/>
                              <a:gd name="T13" fmla="*/ T12 w 16"/>
                              <a:gd name="T14" fmla="+- 0 453 414"/>
                              <a:gd name="T15" fmla="*/ 453 h 39"/>
                              <a:gd name="T16" fmla="+- 0 218 218"/>
                              <a:gd name="T17" fmla="*/ T16 w 16"/>
                              <a:gd name="T18" fmla="+- 0 453 414"/>
                              <a:gd name="T19" fmla="*/ 453 h 39"/>
                            </a:gdLst>
                            <a:ahLst/>
                            <a:cxnLst>
                              <a:cxn ang="0">
                                <a:pos x="T1" y="T3"/>
                              </a:cxn>
                              <a:cxn ang="0">
                                <a:pos x="T5" y="T7"/>
                              </a:cxn>
                              <a:cxn ang="0">
                                <a:pos x="T9" y="T11"/>
                              </a:cxn>
                              <a:cxn ang="0">
                                <a:pos x="T13" y="T15"/>
                              </a:cxn>
                              <a:cxn ang="0">
                                <a:pos x="T17" y="T19"/>
                              </a:cxn>
                            </a:cxnLst>
                            <a:rect l="0" t="0" r="r" b="b"/>
                            <a:pathLst>
                              <a:path w="16" h="39">
                                <a:moveTo>
                                  <a:pt x="0" y="39"/>
                                </a:moveTo>
                                <a:lnTo>
                                  <a:pt x="15" y="0"/>
                                </a:lnTo>
                                <a:lnTo>
                                  <a:pt x="0"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Line 1220"/>
                        <wps:cNvCnPr>
                          <a:cxnSpLocks noChangeShapeType="1"/>
                        </wps:cNvCnPr>
                        <wps:spPr bwMode="auto">
                          <a:xfrm>
                            <a:off x="2390" y="1197"/>
                            <a:ext cx="2" cy="0"/>
                          </a:xfrm>
                          <a:prstGeom prst="line">
                            <a:avLst/>
                          </a:prstGeom>
                          <a:noFill/>
                          <a:ln w="838">
                            <a:solidFill>
                              <a:srgbClr val="231F20"/>
                            </a:solidFill>
                            <a:round/>
                            <a:headEnd/>
                            <a:tailEnd/>
                          </a:ln>
                          <a:extLst>
                            <a:ext uri="{909E8E84-426E-40DD-AFC4-6F175D3DCCD1}">
                              <a14:hiddenFill xmlns:a14="http://schemas.microsoft.com/office/drawing/2010/main">
                                <a:noFill/>
                              </a14:hiddenFill>
                            </a:ext>
                          </a:extLst>
                        </wps:spPr>
                        <wps:bodyPr/>
                      </wps:wsp>
                      <wps:wsp>
                        <wps:cNvPr id="3748" name="Freeform 1221"/>
                        <wps:cNvSpPr>
                          <a:spLocks/>
                        </wps:cNvSpPr>
                        <wps:spPr bwMode="auto">
                          <a:xfrm>
                            <a:off x="2389" y="1195"/>
                            <a:ext cx="2" cy="2"/>
                          </a:xfrm>
                          <a:custGeom>
                            <a:avLst/>
                            <a:gdLst>
                              <a:gd name="T0" fmla="+- 0 2390 2390"/>
                              <a:gd name="T1" fmla="*/ T0 w 2"/>
                              <a:gd name="T2" fmla="+- 0 1196 1196"/>
                              <a:gd name="T3" fmla="*/ 1196 h 2"/>
                              <a:gd name="T4" fmla="+- 0 2392 2390"/>
                              <a:gd name="T5" fmla="*/ T4 w 2"/>
                              <a:gd name="T6" fmla="+- 0 1197 1196"/>
                              <a:gd name="T7" fmla="*/ 1197 h 2"/>
                              <a:gd name="T8" fmla="+- 0 2392 2390"/>
                              <a:gd name="T9" fmla="*/ T8 w 2"/>
                              <a:gd name="T10" fmla="+- 0 1197 1196"/>
                              <a:gd name="T11" fmla="*/ 1197 h 2"/>
                              <a:gd name="T12" fmla="+- 0 2390 2390"/>
                              <a:gd name="T13" fmla="*/ T12 w 2"/>
                              <a:gd name="T14" fmla="+- 0 1196 1196"/>
                              <a:gd name="T15" fmla="*/ 1196 h 2"/>
                              <a:gd name="T16" fmla="+- 0 2390 2390"/>
                              <a:gd name="T17" fmla="*/ T16 w 2"/>
                              <a:gd name="T18" fmla="+- 0 1196 1196"/>
                              <a:gd name="T19" fmla="*/ 1196 h 2"/>
                            </a:gdLst>
                            <a:ahLst/>
                            <a:cxnLst>
                              <a:cxn ang="0">
                                <a:pos x="T1" y="T3"/>
                              </a:cxn>
                              <a:cxn ang="0">
                                <a:pos x="T5" y="T7"/>
                              </a:cxn>
                              <a:cxn ang="0">
                                <a:pos x="T9" y="T11"/>
                              </a:cxn>
                              <a:cxn ang="0">
                                <a:pos x="T13" y="T15"/>
                              </a:cxn>
                              <a:cxn ang="0">
                                <a:pos x="T17" y="T19"/>
                              </a:cxn>
                            </a:cxnLst>
                            <a:rect l="0" t="0" r="r" b="b"/>
                            <a:pathLst>
                              <a:path w="2" h="2">
                                <a:moveTo>
                                  <a:pt x="0" y="0"/>
                                </a:moveTo>
                                <a:lnTo>
                                  <a:pt x="2"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Line 1222"/>
                        <wps:cNvCnPr>
                          <a:cxnSpLocks noChangeShapeType="1"/>
                        </wps:cNvCnPr>
                        <wps:spPr bwMode="auto">
                          <a:xfrm>
                            <a:off x="2380" y="1190"/>
                            <a:ext cx="2"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3750" name="Freeform 1223"/>
                        <wps:cNvSpPr>
                          <a:spLocks/>
                        </wps:cNvSpPr>
                        <wps:spPr bwMode="auto">
                          <a:xfrm>
                            <a:off x="2379" y="1189"/>
                            <a:ext cx="2" cy="2"/>
                          </a:xfrm>
                          <a:custGeom>
                            <a:avLst/>
                            <a:gdLst>
                              <a:gd name="T0" fmla="+- 0 2381 2380"/>
                              <a:gd name="T1" fmla="*/ T0 w 2"/>
                              <a:gd name="T2" fmla="+- 0 1191 1189"/>
                              <a:gd name="T3" fmla="*/ 1191 h 2"/>
                              <a:gd name="T4" fmla="+- 0 2380 2380"/>
                              <a:gd name="T5" fmla="*/ T4 w 2"/>
                              <a:gd name="T6" fmla="+- 0 1190 1189"/>
                              <a:gd name="T7" fmla="*/ 1190 h 2"/>
                              <a:gd name="T8" fmla="+- 0 2380 2380"/>
                              <a:gd name="T9" fmla="*/ T8 w 2"/>
                              <a:gd name="T10" fmla="+- 0 1189 1189"/>
                              <a:gd name="T11" fmla="*/ 1189 h 2"/>
                              <a:gd name="T12" fmla="+- 0 2382 2380"/>
                              <a:gd name="T13" fmla="*/ T12 w 2"/>
                              <a:gd name="T14" fmla="+- 0 1191 1189"/>
                              <a:gd name="T15" fmla="*/ 1191 h 2"/>
                              <a:gd name="T16" fmla="+- 0 2381 2380"/>
                              <a:gd name="T17" fmla="*/ T16 w 2"/>
                              <a:gd name="T18" fmla="+- 0 1191 1189"/>
                              <a:gd name="T19" fmla="*/ 1191 h 2"/>
                            </a:gdLst>
                            <a:ahLst/>
                            <a:cxnLst>
                              <a:cxn ang="0">
                                <a:pos x="T1" y="T3"/>
                              </a:cxn>
                              <a:cxn ang="0">
                                <a:pos x="T5" y="T7"/>
                              </a:cxn>
                              <a:cxn ang="0">
                                <a:pos x="T9" y="T11"/>
                              </a:cxn>
                              <a:cxn ang="0">
                                <a:pos x="T13" y="T15"/>
                              </a:cxn>
                              <a:cxn ang="0">
                                <a:pos x="T17" y="T19"/>
                              </a:cxn>
                            </a:cxnLst>
                            <a:rect l="0" t="0" r="r" b="b"/>
                            <a:pathLst>
                              <a:path w="2" h="2">
                                <a:moveTo>
                                  <a:pt x="1" y="2"/>
                                </a:moveTo>
                                <a:lnTo>
                                  <a:pt x="0" y="1"/>
                                </a:lnTo>
                                <a:lnTo>
                                  <a:pt x="0" y="0"/>
                                </a:lnTo>
                                <a:lnTo>
                                  <a:pt x="2" y="2"/>
                                </a:lnTo>
                                <a:lnTo>
                                  <a:pt x="1"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1224"/>
                        <wps:cNvSpPr>
                          <a:spLocks/>
                        </wps:cNvSpPr>
                        <wps:spPr bwMode="auto">
                          <a:xfrm>
                            <a:off x="213" y="165"/>
                            <a:ext cx="812" cy="510"/>
                          </a:xfrm>
                          <a:custGeom>
                            <a:avLst/>
                            <a:gdLst>
                              <a:gd name="T0" fmla="+- 0 214 213"/>
                              <a:gd name="T1" fmla="*/ T0 w 812"/>
                              <a:gd name="T2" fmla="+- 0 166 166"/>
                              <a:gd name="T3" fmla="*/ 166 h 510"/>
                              <a:gd name="T4" fmla="+- 0 213 213"/>
                              <a:gd name="T5" fmla="*/ T4 w 812"/>
                              <a:gd name="T6" fmla="+- 0 166 166"/>
                              <a:gd name="T7" fmla="*/ 166 h 510"/>
                              <a:gd name="T8" fmla="+- 0 1025 213"/>
                              <a:gd name="T9" fmla="*/ T8 w 812"/>
                              <a:gd name="T10" fmla="+- 0 676 166"/>
                              <a:gd name="T11" fmla="*/ 676 h 510"/>
                              <a:gd name="T12" fmla="+- 0 1025 213"/>
                              <a:gd name="T13" fmla="*/ T12 w 812"/>
                              <a:gd name="T14" fmla="+- 0 676 166"/>
                              <a:gd name="T15" fmla="*/ 67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0" y="0"/>
                                </a:lnTo>
                                <a:lnTo>
                                  <a:pt x="812" y="51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1225"/>
                        <wps:cNvSpPr>
                          <a:spLocks/>
                        </wps:cNvSpPr>
                        <wps:spPr bwMode="auto">
                          <a:xfrm>
                            <a:off x="213" y="165"/>
                            <a:ext cx="812" cy="510"/>
                          </a:xfrm>
                          <a:custGeom>
                            <a:avLst/>
                            <a:gdLst>
                              <a:gd name="T0" fmla="+- 0 214 213"/>
                              <a:gd name="T1" fmla="*/ T0 w 812"/>
                              <a:gd name="T2" fmla="+- 0 166 166"/>
                              <a:gd name="T3" fmla="*/ 166 h 510"/>
                              <a:gd name="T4" fmla="+- 0 1025 213"/>
                              <a:gd name="T5" fmla="*/ T4 w 812"/>
                              <a:gd name="T6" fmla="+- 0 676 166"/>
                              <a:gd name="T7" fmla="*/ 676 h 510"/>
                              <a:gd name="T8" fmla="+- 0 1025 213"/>
                              <a:gd name="T9" fmla="*/ T8 w 812"/>
                              <a:gd name="T10" fmla="+- 0 676 166"/>
                              <a:gd name="T11" fmla="*/ 676 h 510"/>
                              <a:gd name="T12" fmla="+- 0 213 213"/>
                              <a:gd name="T13" fmla="*/ T12 w 812"/>
                              <a:gd name="T14" fmla="+- 0 166 166"/>
                              <a:gd name="T15" fmla="*/ 16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812" y="51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1226"/>
                        <wps:cNvSpPr>
                          <a:spLocks/>
                        </wps:cNvSpPr>
                        <wps:spPr bwMode="auto">
                          <a:xfrm>
                            <a:off x="1670" y="578"/>
                            <a:ext cx="4" cy="3"/>
                          </a:xfrm>
                          <a:custGeom>
                            <a:avLst/>
                            <a:gdLst>
                              <a:gd name="T0" fmla="+- 0 1670 1670"/>
                              <a:gd name="T1" fmla="*/ T0 w 4"/>
                              <a:gd name="T2" fmla="+- 0 579 579"/>
                              <a:gd name="T3" fmla="*/ 579 h 3"/>
                              <a:gd name="T4" fmla="+- 0 1670 1670"/>
                              <a:gd name="T5" fmla="*/ T4 w 4"/>
                              <a:gd name="T6" fmla="+- 0 579 579"/>
                              <a:gd name="T7" fmla="*/ 579 h 3"/>
                              <a:gd name="T8" fmla="+- 0 1674 1670"/>
                              <a:gd name="T9" fmla="*/ T8 w 4"/>
                              <a:gd name="T10" fmla="+- 0 581 579"/>
                              <a:gd name="T11" fmla="*/ 581 h 3"/>
                              <a:gd name="T12" fmla="+- 0 1674 1670"/>
                              <a:gd name="T13" fmla="*/ T12 w 4"/>
                              <a:gd name="T14" fmla="+- 0 581 579"/>
                              <a:gd name="T15" fmla="*/ 581 h 3"/>
                              <a:gd name="T16" fmla="+- 0 1670 1670"/>
                              <a:gd name="T17" fmla="*/ T16 w 4"/>
                              <a:gd name="T18" fmla="+- 0 579 579"/>
                              <a:gd name="T19" fmla="*/ 579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1227"/>
                        <wps:cNvSpPr>
                          <a:spLocks/>
                        </wps:cNvSpPr>
                        <wps:spPr bwMode="auto">
                          <a:xfrm>
                            <a:off x="1670" y="578"/>
                            <a:ext cx="4" cy="3"/>
                          </a:xfrm>
                          <a:custGeom>
                            <a:avLst/>
                            <a:gdLst>
                              <a:gd name="T0" fmla="+- 0 1674 1670"/>
                              <a:gd name="T1" fmla="*/ T0 w 4"/>
                              <a:gd name="T2" fmla="+- 0 581 579"/>
                              <a:gd name="T3" fmla="*/ 581 h 3"/>
                              <a:gd name="T4" fmla="+- 0 1670 1670"/>
                              <a:gd name="T5" fmla="*/ T4 w 4"/>
                              <a:gd name="T6" fmla="+- 0 579 579"/>
                              <a:gd name="T7" fmla="*/ 579 h 3"/>
                              <a:gd name="T8" fmla="+- 0 1670 1670"/>
                              <a:gd name="T9" fmla="*/ T8 w 4"/>
                              <a:gd name="T10" fmla="+- 0 579 579"/>
                              <a:gd name="T11" fmla="*/ 579 h 3"/>
                              <a:gd name="T12" fmla="+- 0 1674 1670"/>
                              <a:gd name="T13" fmla="*/ T12 w 4"/>
                              <a:gd name="T14" fmla="+- 0 581 579"/>
                              <a:gd name="T15" fmla="*/ 581 h 3"/>
                              <a:gd name="T16" fmla="+- 0 1674 1670"/>
                              <a:gd name="T17" fmla="*/ T16 w 4"/>
                              <a:gd name="T18" fmla="+- 0 581 579"/>
                              <a:gd name="T19" fmla="*/ 581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1228"/>
                        <wps:cNvSpPr>
                          <a:spLocks/>
                        </wps:cNvSpPr>
                        <wps:spPr bwMode="auto">
                          <a:xfrm>
                            <a:off x="1670" y="610"/>
                            <a:ext cx="4" cy="3"/>
                          </a:xfrm>
                          <a:custGeom>
                            <a:avLst/>
                            <a:gdLst>
                              <a:gd name="T0" fmla="+- 0 1670 1670"/>
                              <a:gd name="T1" fmla="*/ T0 w 4"/>
                              <a:gd name="T2" fmla="+- 0 611 611"/>
                              <a:gd name="T3" fmla="*/ 611 h 3"/>
                              <a:gd name="T4" fmla="+- 0 1670 1670"/>
                              <a:gd name="T5" fmla="*/ T4 w 4"/>
                              <a:gd name="T6" fmla="+- 0 611 611"/>
                              <a:gd name="T7" fmla="*/ 611 h 3"/>
                              <a:gd name="T8" fmla="+- 0 1674 1670"/>
                              <a:gd name="T9" fmla="*/ T8 w 4"/>
                              <a:gd name="T10" fmla="+- 0 613 611"/>
                              <a:gd name="T11" fmla="*/ 613 h 3"/>
                              <a:gd name="T12" fmla="+- 0 1674 1670"/>
                              <a:gd name="T13" fmla="*/ T12 w 4"/>
                              <a:gd name="T14" fmla="+- 0 613 611"/>
                              <a:gd name="T15" fmla="*/ 613 h 3"/>
                              <a:gd name="T16" fmla="+- 0 1670 1670"/>
                              <a:gd name="T17" fmla="*/ T16 w 4"/>
                              <a:gd name="T18" fmla="+- 0 611 611"/>
                              <a:gd name="T19" fmla="*/ 611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1229"/>
                        <wps:cNvSpPr>
                          <a:spLocks/>
                        </wps:cNvSpPr>
                        <wps:spPr bwMode="auto">
                          <a:xfrm>
                            <a:off x="1670" y="610"/>
                            <a:ext cx="4" cy="3"/>
                          </a:xfrm>
                          <a:custGeom>
                            <a:avLst/>
                            <a:gdLst>
                              <a:gd name="T0" fmla="+- 0 1674 1670"/>
                              <a:gd name="T1" fmla="*/ T0 w 4"/>
                              <a:gd name="T2" fmla="+- 0 613 611"/>
                              <a:gd name="T3" fmla="*/ 613 h 3"/>
                              <a:gd name="T4" fmla="+- 0 1670 1670"/>
                              <a:gd name="T5" fmla="*/ T4 w 4"/>
                              <a:gd name="T6" fmla="+- 0 611 611"/>
                              <a:gd name="T7" fmla="*/ 611 h 3"/>
                              <a:gd name="T8" fmla="+- 0 1670 1670"/>
                              <a:gd name="T9" fmla="*/ T8 w 4"/>
                              <a:gd name="T10" fmla="+- 0 611 611"/>
                              <a:gd name="T11" fmla="*/ 611 h 3"/>
                              <a:gd name="T12" fmla="+- 0 1674 1670"/>
                              <a:gd name="T13" fmla="*/ T12 w 4"/>
                              <a:gd name="T14" fmla="+- 0 613 611"/>
                              <a:gd name="T15" fmla="*/ 613 h 3"/>
                              <a:gd name="T16" fmla="+- 0 1674 1670"/>
                              <a:gd name="T17" fmla="*/ T16 w 4"/>
                              <a:gd name="T18" fmla="+- 0 613 611"/>
                              <a:gd name="T19" fmla="*/ 613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1230"/>
                        <wps:cNvSpPr>
                          <a:spLocks/>
                        </wps:cNvSpPr>
                        <wps:spPr bwMode="auto">
                          <a:xfrm>
                            <a:off x="1625" y="637"/>
                            <a:ext cx="4" cy="3"/>
                          </a:xfrm>
                          <a:custGeom>
                            <a:avLst/>
                            <a:gdLst>
                              <a:gd name="T0" fmla="+- 0 1625 1625"/>
                              <a:gd name="T1" fmla="*/ T0 w 4"/>
                              <a:gd name="T2" fmla="+- 0 638 638"/>
                              <a:gd name="T3" fmla="*/ 638 h 3"/>
                              <a:gd name="T4" fmla="+- 0 1625 1625"/>
                              <a:gd name="T5" fmla="*/ T4 w 4"/>
                              <a:gd name="T6" fmla="+- 0 638 638"/>
                              <a:gd name="T7" fmla="*/ 638 h 3"/>
                              <a:gd name="T8" fmla="+- 0 1629 1625"/>
                              <a:gd name="T9" fmla="*/ T8 w 4"/>
                              <a:gd name="T10" fmla="+- 0 640 638"/>
                              <a:gd name="T11" fmla="*/ 640 h 3"/>
                              <a:gd name="T12" fmla="+- 0 1629 1625"/>
                              <a:gd name="T13" fmla="*/ T12 w 4"/>
                              <a:gd name="T14" fmla="+- 0 640 638"/>
                              <a:gd name="T15" fmla="*/ 640 h 3"/>
                              <a:gd name="T16" fmla="+- 0 1625 1625"/>
                              <a:gd name="T17" fmla="*/ T16 w 4"/>
                              <a:gd name="T18" fmla="+- 0 638 638"/>
                              <a:gd name="T19" fmla="*/ 638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1231"/>
                        <wps:cNvSpPr>
                          <a:spLocks/>
                        </wps:cNvSpPr>
                        <wps:spPr bwMode="auto">
                          <a:xfrm>
                            <a:off x="1625" y="637"/>
                            <a:ext cx="4" cy="3"/>
                          </a:xfrm>
                          <a:custGeom>
                            <a:avLst/>
                            <a:gdLst>
                              <a:gd name="T0" fmla="+- 0 1629 1625"/>
                              <a:gd name="T1" fmla="*/ T0 w 4"/>
                              <a:gd name="T2" fmla="+- 0 640 638"/>
                              <a:gd name="T3" fmla="*/ 640 h 3"/>
                              <a:gd name="T4" fmla="+- 0 1625 1625"/>
                              <a:gd name="T5" fmla="*/ T4 w 4"/>
                              <a:gd name="T6" fmla="+- 0 638 638"/>
                              <a:gd name="T7" fmla="*/ 638 h 3"/>
                              <a:gd name="T8" fmla="+- 0 1625 1625"/>
                              <a:gd name="T9" fmla="*/ T8 w 4"/>
                              <a:gd name="T10" fmla="+- 0 638 638"/>
                              <a:gd name="T11" fmla="*/ 638 h 3"/>
                              <a:gd name="T12" fmla="+- 0 1629 1625"/>
                              <a:gd name="T13" fmla="*/ T12 w 4"/>
                              <a:gd name="T14" fmla="+- 0 640 638"/>
                              <a:gd name="T15" fmla="*/ 640 h 3"/>
                              <a:gd name="T16" fmla="+- 0 1629 1625"/>
                              <a:gd name="T17" fmla="*/ T16 w 4"/>
                              <a:gd name="T18" fmla="+- 0 640 638"/>
                              <a:gd name="T19" fmla="*/ 640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1232"/>
                        <wps:cNvSpPr>
                          <a:spLocks/>
                        </wps:cNvSpPr>
                        <wps:spPr bwMode="auto">
                          <a:xfrm>
                            <a:off x="1628" y="639"/>
                            <a:ext cx="4" cy="3"/>
                          </a:xfrm>
                          <a:custGeom>
                            <a:avLst/>
                            <a:gdLst>
                              <a:gd name="T0" fmla="+- 0 1629 1629"/>
                              <a:gd name="T1" fmla="*/ T0 w 4"/>
                              <a:gd name="T2" fmla="+- 0 640 640"/>
                              <a:gd name="T3" fmla="*/ 640 h 3"/>
                              <a:gd name="T4" fmla="+- 0 1629 1629"/>
                              <a:gd name="T5" fmla="*/ T4 w 4"/>
                              <a:gd name="T6" fmla="+- 0 640 640"/>
                              <a:gd name="T7" fmla="*/ 640 h 3"/>
                              <a:gd name="T8" fmla="+- 0 1632 1629"/>
                              <a:gd name="T9" fmla="*/ T8 w 4"/>
                              <a:gd name="T10" fmla="+- 0 642 640"/>
                              <a:gd name="T11" fmla="*/ 642 h 3"/>
                              <a:gd name="T12" fmla="+- 0 1632 1629"/>
                              <a:gd name="T13" fmla="*/ T12 w 4"/>
                              <a:gd name="T14" fmla="+- 0 642 640"/>
                              <a:gd name="T15" fmla="*/ 642 h 3"/>
                              <a:gd name="T16" fmla="+- 0 1629 1629"/>
                              <a:gd name="T17" fmla="*/ T16 w 4"/>
                              <a:gd name="T18" fmla="+- 0 640 640"/>
                              <a:gd name="T19" fmla="*/ 640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1233"/>
                        <wps:cNvSpPr>
                          <a:spLocks/>
                        </wps:cNvSpPr>
                        <wps:spPr bwMode="auto">
                          <a:xfrm>
                            <a:off x="1628" y="639"/>
                            <a:ext cx="4" cy="3"/>
                          </a:xfrm>
                          <a:custGeom>
                            <a:avLst/>
                            <a:gdLst>
                              <a:gd name="T0" fmla="+- 0 1632 1629"/>
                              <a:gd name="T1" fmla="*/ T0 w 4"/>
                              <a:gd name="T2" fmla="+- 0 642 640"/>
                              <a:gd name="T3" fmla="*/ 642 h 3"/>
                              <a:gd name="T4" fmla="+- 0 1629 1629"/>
                              <a:gd name="T5" fmla="*/ T4 w 4"/>
                              <a:gd name="T6" fmla="+- 0 640 640"/>
                              <a:gd name="T7" fmla="*/ 640 h 3"/>
                              <a:gd name="T8" fmla="+- 0 1629 1629"/>
                              <a:gd name="T9" fmla="*/ T8 w 4"/>
                              <a:gd name="T10" fmla="+- 0 640 640"/>
                              <a:gd name="T11" fmla="*/ 640 h 3"/>
                              <a:gd name="T12" fmla="+- 0 1632 1629"/>
                              <a:gd name="T13" fmla="*/ T12 w 4"/>
                              <a:gd name="T14" fmla="+- 0 642 640"/>
                              <a:gd name="T15" fmla="*/ 642 h 3"/>
                              <a:gd name="T16" fmla="+- 0 1632 1629"/>
                              <a:gd name="T17" fmla="*/ T16 w 4"/>
                              <a:gd name="T18" fmla="+- 0 642 640"/>
                              <a:gd name="T19" fmla="*/ 642 h 3"/>
                            </a:gdLst>
                            <a:ahLst/>
                            <a:cxnLst>
                              <a:cxn ang="0">
                                <a:pos x="T1" y="T3"/>
                              </a:cxn>
                              <a:cxn ang="0">
                                <a:pos x="T5" y="T7"/>
                              </a:cxn>
                              <a:cxn ang="0">
                                <a:pos x="T9" y="T11"/>
                              </a:cxn>
                              <a:cxn ang="0">
                                <a:pos x="T13" y="T15"/>
                              </a:cxn>
                              <a:cxn ang="0">
                                <a:pos x="T17" y="T19"/>
                              </a:cxn>
                            </a:cxnLst>
                            <a:rect l="0" t="0" r="r" b="b"/>
                            <a:pathLst>
                              <a:path w="4" h="3">
                                <a:moveTo>
                                  <a:pt x="3" y="2"/>
                                </a:move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1234"/>
                        <wps:cNvSpPr>
                          <a:spLocks/>
                        </wps:cNvSpPr>
                        <wps:spPr bwMode="auto">
                          <a:xfrm>
                            <a:off x="1673" y="612"/>
                            <a:ext cx="4" cy="3"/>
                          </a:xfrm>
                          <a:custGeom>
                            <a:avLst/>
                            <a:gdLst>
                              <a:gd name="T0" fmla="+- 0 1674 1674"/>
                              <a:gd name="T1" fmla="*/ T0 w 4"/>
                              <a:gd name="T2" fmla="+- 0 613 613"/>
                              <a:gd name="T3" fmla="*/ 613 h 3"/>
                              <a:gd name="T4" fmla="+- 0 1674 1674"/>
                              <a:gd name="T5" fmla="*/ T4 w 4"/>
                              <a:gd name="T6" fmla="+- 0 613 613"/>
                              <a:gd name="T7" fmla="*/ 613 h 3"/>
                              <a:gd name="T8" fmla="+- 0 1677 1674"/>
                              <a:gd name="T9" fmla="*/ T8 w 4"/>
                              <a:gd name="T10" fmla="+- 0 615 613"/>
                              <a:gd name="T11" fmla="*/ 615 h 3"/>
                              <a:gd name="T12" fmla="+- 0 1677 1674"/>
                              <a:gd name="T13" fmla="*/ T12 w 4"/>
                              <a:gd name="T14" fmla="+- 0 615 613"/>
                              <a:gd name="T15" fmla="*/ 615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1235"/>
                        <wps:cNvSpPr>
                          <a:spLocks/>
                        </wps:cNvSpPr>
                        <wps:spPr bwMode="auto">
                          <a:xfrm>
                            <a:off x="1673" y="612"/>
                            <a:ext cx="4" cy="3"/>
                          </a:xfrm>
                          <a:custGeom>
                            <a:avLst/>
                            <a:gdLst>
                              <a:gd name="T0" fmla="+- 0 1674 1674"/>
                              <a:gd name="T1" fmla="*/ T0 w 4"/>
                              <a:gd name="T2" fmla="+- 0 613 613"/>
                              <a:gd name="T3" fmla="*/ 613 h 3"/>
                              <a:gd name="T4" fmla="+- 0 1677 1674"/>
                              <a:gd name="T5" fmla="*/ T4 w 4"/>
                              <a:gd name="T6" fmla="+- 0 615 613"/>
                              <a:gd name="T7" fmla="*/ 615 h 3"/>
                              <a:gd name="T8" fmla="+- 0 1677 1674"/>
                              <a:gd name="T9" fmla="*/ T8 w 4"/>
                              <a:gd name="T10" fmla="+- 0 615 613"/>
                              <a:gd name="T11" fmla="*/ 615 h 3"/>
                              <a:gd name="T12" fmla="+- 0 1674 1674"/>
                              <a:gd name="T13" fmla="*/ T12 w 4"/>
                              <a:gd name="T14" fmla="+- 0 613 613"/>
                              <a:gd name="T15" fmla="*/ 613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Freeform 1236"/>
                        <wps:cNvSpPr>
                          <a:spLocks/>
                        </wps:cNvSpPr>
                        <wps:spPr bwMode="auto">
                          <a:xfrm>
                            <a:off x="1673" y="581"/>
                            <a:ext cx="4" cy="3"/>
                          </a:xfrm>
                          <a:custGeom>
                            <a:avLst/>
                            <a:gdLst>
                              <a:gd name="T0" fmla="+- 0 1674 1674"/>
                              <a:gd name="T1" fmla="*/ T0 w 4"/>
                              <a:gd name="T2" fmla="+- 0 581 581"/>
                              <a:gd name="T3" fmla="*/ 581 h 3"/>
                              <a:gd name="T4" fmla="+- 0 1674 1674"/>
                              <a:gd name="T5" fmla="*/ T4 w 4"/>
                              <a:gd name="T6" fmla="+- 0 581 581"/>
                              <a:gd name="T7" fmla="*/ 581 h 3"/>
                              <a:gd name="T8" fmla="+- 0 1677 1674"/>
                              <a:gd name="T9" fmla="*/ T8 w 4"/>
                              <a:gd name="T10" fmla="+- 0 584 581"/>
                              <a:gd name="T11" fmla="*/ 584 h 3"/>
                              <a:gd name="T12" fmla="+- 0 1677 1674"/>
                              <a:gd name="T13" fmla="*/ T12 w 4"/>
                              <a:gd name="T14" fmla="+- 0 583 581"/>
                              <a:gd name="T15" fmla="*/ 583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1237"/>
                        <wps:cNvSpPr>
                          <a:spLocks/>
                        </wps:cNvSpPr>
                        <wps:spPr bwMode="auto">
                          <a:xfrm>
                            <a:off x="1673" y="581"/>
                            <a:ext cx="4" cy="3"/>
                          </a:xfrm>
                          <a:custGeom>
                            <a:avLst/>
                            <a:gdLst>
                              <a:gd name="T0" fmla="+- 0 1674 1674"/>
                              <a:gd name="T1" fmla="*/ T0 w 4"/>
                              <a:gd name="T2" fmla="+- 0 581 581"/>
                              <a:gd name="T3" fmla="*/ 581 h 3"/>
                              <a:gd name="T4" fmla="+- 0 1677 1674"/>
                              <a:gd name="T5" fmla="*/ T4 w 4"/>
                              <a:gd name="T6" fmla="+- 0 583 581"/>
                              <a:gd name="T7" fmla="*/ 583 h 3"/>
                              <a:gd name="T8" fmla="+- 0 1677 1674"/>
                              <a:gd name="T9" fmla="*/ T8 w 4"/>
                              <a:gd name="T10" fmla="+- 0 584 581"/>
                              <a:gd name="T11" fmla="*/ 584 h 3"/>
                              <a:gd name="T12" fmla="+- 0 1674 1674"/>
                              <a:gd name="T13" fmla="*/ T12 w 4"/>
                              <a:gd name="T14" fmla="+- 0 581 581"/>
                              <a:gd name="T15" fmla="*/ 581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Line 1238"/>
                        <wps:cNvCnPr>
                          <a:cxnSpLocks noChangeShapeType="1"/>
                        </wps:cNvCnPr>
                        <wps:spPr bwMode="auto">
                          <a:xfrm>
                            <a:off x="2255" y="1311"/>
                            <a:ext cx="2"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766" name="Freeform 1239"/>
                        <wps:cNvSpPr>
                          <a:spLocks/>
                        </wps:cNvSpPr>
                        <wps:spPr bwMode="auto">
                          <a:xfrm>
                            <a:off x="2255" y="1309"/>
                            <a:ext cx="2" cy="3"/>
                          </a:xfrm>
                          <a:custGeom>
                            <a:avLst/>
                            <a:gdLst>
                              <a:gd name="T0" fmla="+- 0 2255 2255"/>
                              <a:gd name="T1" fmla="*/ T0 w 2"/>
                              <a:gd name="T2" fmla="+- 0 1312 1310"/>
                              <a:gd name="T3" fmla="*/ 1312 h 3"/>
                              <a:gd name="T4" fmla="+- 0 2256 2255"/>
                              <a:gd name="T5" fmla="*/ T4 w 2"/>
                              <a:gd name="T6" fmla="+- 0 1310 1310"/>
                              <a:gd name="T7" fmla="*/ 1310 h 3"/>
                              <a:gd name="T8" fmla="+- 0 2257 2255"/>
                              <a:gd name="T9" fmla="*/ T8 w 2"/>
                              <a:gd name="T10" fmla="+- 0 1310 1310"/>
                              <a:gd name="T11" fmla="*/ 1310 h 3"/>
                              <a:gd name="T12" fmla="+- 0 2256 2255"/>
                              <a:gd name="T13" fmla="*/ T12 w 2"/>
                              <a:gd name="T14" fmla="+- 0 1312 1310"/>
                              <a:gd name="T15" fmla="*/ 1312 h 3"/>
                              <a:gd name="T16" fmla="+- 0 2255 2255"/>
                              <a:gd name="T17" fmla="*/ T16 w 2"/>
                              <a:gd name="T18" fmla="+- 0 1312 1310"/>
                              <a:gd name="T19" fmla="*/ 1312 h 3"/>
                            </a:gdLst>
                            <a:ahLst/>
                            <a:cxnLst>
                              <a:cxn ang="0">
                                <a:pos x="T1" y="T3"/>
                              </a:cxn>
                              <a:cxn ang="0">
                                <a:pos x="T5" y="T7"/>
                              </a:cxn>
                              <a:cxn ang="0">
                                <a:pos x="T9" y="T11"/>
                              </a:cxn>
                              <a:cxn ang="0">
                                <a:pos x="T13" y="T15"/>
                              </a:cxn>
                              <a:cxn ang="0">
                                <a:pos x="T17" y="T19"/>
                              </a:cxn>
                            </a:cxnLst>
                            <a:rect l="0" t="0" r="r" b="b"/>
                            <a:pathLst>
                              <a:path w="2" h="3">
                                <a:moveTo>
                                  <a:pt x="0" y="2"/>
                                </a:moveTo>
                                <a:lnTo>
                                  <a:pt x="1" y="0"/>
                                </a:lnTo>
                                <a:lnTo>
                                  <a:pt x="2" y="0"/>
                                </a:lnTo>
                                <a:lnTo>
                                  <a:pt x="1" y="2"/>
                                </a:lnTo>
                                <a:lnTo>
                                  <a:pt x="0"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1240"/>
                        <wps:cNvSpPr>
                          <a:spLocks/>
                        </wps:cNvSpPr>
                        <wps:spPr bwMode="auto">
                          <a:xfrm>
                            <a:off x="2270" y="1303"/>
                            <a:ext cx="273" cy="109"/>
                          </a:xfrm>
                          <a:custGeom>
                            <a:avLst/>
                            <a:gdLst>
                              <a:gd name="T0" fmla="+- 0 2270 2270"/>
                              <a:gd name="T1" fmla="*/ T0 w 273"/>
                              <a:gd name="T2" fmla="+- 0 1304 1304"/>
                              <a:gd name="T3" fmla="*/ 1304 h 109"/>
                              <a:gd name="T4" fmla="+- 0 2270 2270"/>
                              <a:gd name="T5" fmla="*/ T4 w 273"/>
                              <a:gd name="T6" fmla="+- 0 1304 1304"/>
                              <a:gd name="T7" fmla="*/ 1304 h 109"/>
                              <a:gd name="T8" fmla="+- 0 2542 2270"/>
                              <a:gd name="T9" fmla="*/ T8 w 273"/>
                              <a:gd name="T10" fmla="+- 0 1412 1304"/>
                              <a:gd name="T11" fmla="*/ 1412 h 109"/>
                              <a:gd name="T12" fmla="+- 0 2542 2270"/>
                              <a:gd name="T13" fmla="*/ T12 w 273"/>
                              <a:gd name="T14" fmla="+- 0 1412 1304"/>
                              <a:gd name="T15" fmla="*/ 1412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0" y="0"/>
                                </a:lnTo>
                                <a:lnTo>
                                  <a:pt x="272" y="10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1241"/>
                        <wps:cNvSpPr>
                          <a:spLocks/>
                        </wps:cNvSpPr>
                        <wps:spPr bwMode="auto">
                          <a:xfrm>
                            <a:off x="2270" y="1303"/>
                            <a:ext cx="273" cy="109"/>
                          </a:xfrm>
                          <a:custGeom>
                            <a:avLst/>
                            <a:gdLst>
                              <a:gd name="T0" fmla="+- 0 2270 2270"/>
                              <a:gd name="T1" fmla="*/ T0 w 273"/>
                              <a:gd name="T2" fmla="+- 0 1304 1304"/>
                              <a:gd name="T3" fmla="*/ 1304 h 109"/>
                              <a:gd name="T4" fmla="+- 0 2542 2270"/>
                              <a:gd name="T5" fmla="*/ T4 w 273"/>
                              <a:gd name="T6" fmla="+- 0 1412 1304"/>
                              <a:gd name="T7" fmla="*/ 1412 h 109"/>
                              <a:gd name="T8" fmla="+- 0 2542 2270"/>
                              <a:gd name="T9" fmla="*/ T8 w 273"/>
                              <a:gd name="T10" fmla="+- 0 1412 1304"/>
                              <a:gd name="T11" fmla="*/ 1412 h 109"/>
                              <a:gd name="T12" fmla="+- 0 2270 2270"/>
                              <a:gd name="T13" fmla="*/ T12 w 273"/>
                              <a:gd name="T14" fmla="+- 0 1304 1304"/>
                              <a:gd name="T15" fmla="*/ 1304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272" y="108"/>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Line 1242"/>
                        <wps:cNvCnPr>
                          <a:cxnSpLocks noChangeShapeType="1"/>
                        </wps:cNvCnPr>
                        <wps:spPr bwMode="auto">
                          <a:xfrm>
                            <a:off x="661" y="441"/>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770" name="Freeform 1243"/>
                        <wps:cNvSpPr>
                          <a:spLocks/>
                        </wps:cNvSpPr>
                        <wps:spPr bwMode="auto">
                          <a:xfrm>
                            <a:off x="660" y="440"/>
                            <a:ext cx="2" cy="2"/>
                          </a:xfrm>
                          <a:custGeom>
                            <a:avLst/>
                            <a:gdLst>
                              <a:gd name="T0" fmla="+- 0 662 661"/>
                              <a:gd name="T1" fmla="*/ T0 w 2"/>
                              <a:gd name="T2" fmla="+- 0 441 440"/>
                              <a:gd name="T3" fmla="*/ 441 h 1"/>
                              <a:gd name="T4" fmla="+- 0 661 661"/>
                              <a:gd name="T5" fmla="*/ T4 w 2"/>
                              <a:gd name="T6" fmla="+- 0 441 440"/>
                              <a:gd name="T7" fmla="*/ 441 h 1"/>
                              <a:gd name="T8" fmla="+- 0 661 661"/>
                              <a:gd name="T9" fmla="*/ T8 w 2"/>
                              <a:gd name="T10" fmla="+- 0 440 440"/>
                              <a:gd name="T11" fmla="*/ 440 h 1"/>
                              <a:gd name="T12" fmla="+- 0 662 661"/>
                              <a:gd name="T13" fmla="*/ T12 w 2"/>
                              <a:gd name="T14" fmla="+- 0 441 440"/>
                              <a:gd name="T15" fmla="*/ 441 h 1"/>
                              <a:gd name="T16" fmla="+- 0 662 661"/>
                              <a:gd name="T17" fmla="*/ T16 w 2"/>
                              <a:gd name="T18" fmla="+- 0 441 440"/>
                              <a:gd name="T19" fmla="*/ 441 h 1"/>
                            </a:gdLst>
                            <a:ahLst/>
                            <a:cxnLst>
                              <a:cxn ang="0">
                                <a:pos x="T1" y="T3"/>
                              </a:cxn>
                              <a:cxn ang="0">
                                <a:pos x="T5" y="T7"/>
                              </a:cxn>
                              <a:cxn ang="0">
                                <a:pos x="T9" y="T11"/>
                              </a:cxn>
                              <a:cxn ang="0">
                                <a:pos x="T13" y="T15"/>
                              </a:cxn>
                              <a:cxn ang="0">
                                <a:pos x="T17" y="T19"/>
                              </a:cxn>
                            </a:cxnLst>
                            <a:rect l="0" t="0" r="r" b="b"/>
                            <a:pathLst>
                              <a:path w="2" h="1">
                                <a:moveTo>
                                  <a:pt x="1" y="1"/>
                                </a:moveTo>
                                <a:lnTo>
                                  <a:pt x="0" y="1"/>
                                </a:lnTo>
                                <a:lnTo>
                                  <a:pt x="0" y="0"/>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Line 1244"/>
                        <wps:cNvCnPr>
                          <a:cxnSpLocks noChangeShapeType="1"/>
                        </wps:cNvCnPr>
                        <wps:spPr bwMode="auto">
                          <a:xfrm>
                            <a:off x="444" y="355"/>
                            <a:ext cx="3" cy="0"/>
                          </a:xfrm>
                          <a:prstGeom prst="line">
                            <a:avLst/>
                          </a:prstGeom>
                          <a:noFill/>
                          <a:ln w="940">
                            <a:solidFill>
                              <a:srgbClr val="231F20"/>
                            </a:solidFill>
                            <a:round/>
                            <a:headEnd/>
                            <a:tailEnd/>
                          </a:ln>
                          <a:extLst>
                            <a:ext uri="{909E8E84-426E-40DD-AFC4-6F175D3DCCD1}">
                              <a14:hiddenFill xmlns:a14="http://schemas.microsoft.com/office/drawing/2010/main">
                                <a:noFill/>
                              </a14:hiddenFill>
                            </a:ext>
                          </a:extLst>
                        </wps:spPr>
                        <wps:bodyPr/>
                      </wps:wsp>
                      <wps:wsp>
                        <wps:cNvPr id="3772" name="Freeform 1245"/>
                        <wps:cNvSpPr>
                          <a:spLocks/>
                        </wps:cNvSpPr>
                        <wps:spPr bwMode="auto">
                          <a:xfrm>
                            <a:off x="444" y="354"/>
                            <a:ext cx="4" cy="2"/>
                          </a:xfrm>
                          <a:custGeom>
                            <a:avLst/>
                            <a:gdLst>
                              <a:gd name="T0" fmla="+- 0 447 444"/>
                              <a:gd name="T1" fmla="*/ T0 w 4"/>
                              <a:gd name="T2" fmla="+- 0 356 354"/>
                              <a:gd name="T3" fmla="*/ 356 h 2"/>
                              <a:gd name="T4" fmla="+- 0 444 444"/>
                              <a:gd name="T5" fmla="*/ T4 w 4"/>
                              <a:gd name="T6" fmla="+- 0 355 354"/>
                              <a:gd name="T7" fmla="*/ 355 h 2"/>
                              <a:gd name="T8" fmla="+- 0 444 444"/>
                              <a:gd name="T9" fmla="*/ T8 w 4"/>
                              <a:gd name="T10" fmla="+- 0 354 354"/>
                              <a:gd name="T11" fmla="*/ 354 h 2"/>
                              <a:gd name="T12" fmla="+- 0 447 444"/>
                              <a:gd name="T13" fmla="*/ T12 w 4"/>
                              <a:gd name="T14" fmla="+- 0 356 354"/>
                              <a:gd name="T15" fmla="*/ 356 h 2"/>
                              <a:gd name="T16" fmla="+- 0 447 444"/>
                              <a:gd name="T17" fmla="*/ T16 w 4"/>
                              <a:gd name="T18" fmla="+- 0 356 354"/>
                              <a:gd name="T19" fmla="*/ 356 h 2"/>
                            </a:gdLst>
                            <a:ahLst/>
                            <a:cxnLst>
                              <a:cxn ang="0">
                                <a:pos x="T1" y="T3"/>
                              </a:cxn>
                              <a:cxn ang="0">
                                <a:pos x="T5" y="T7"/>
                              </a:cxn>
                              <a:cxn ang="0">
                                <a:pos x="T9" y="T11"/>
                              </a:cxn>
                              <a:cxn ang="0">
                                <a:pos x="T13" y="T15"/>
                              </a:cxn>
                              <a:cxn ang="0">
                                <a:pos x="T17" y="T19"/>
                              </a:cxn>
                            </a:cxnLst>
                            <a:rect l="0" t="0" r="r" b="b"/>
                            <a:pathLst>
                              <a:path w="4" h="2">
                                <a:moveTo>
                                  <a:pt x="3" y="2"/>
                                </a:moveTo>
                                <a:lnTo>
                                  <a:pt x="0" y="1"/>
                                </a:ln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1246"/>
                        <wps:cNvSpPr>
                          <a:spLocks/>
                        </wps:cNvSpPr>
                        <wps:spPr bwMode="auto">
                          <a:xfrm>
                            <a:off x="1613" y="718"/>
                            <a:ext cx="63" cy="26"/>
                          </a:xfrm>
                          <a:custGeom>
                            <a:avLst/>
                            <a:gdLst>
                              <a:gd name="T0" fmla="+- 0 1614 1614"/>
                              <a:gd name="T1" fmla="*/ T0 w 63"/>
                              <a:gd name="T2" fmla="+- 0 719 719"/>
                              <a:gd name="T3" fmla="*/ 719 h 26"/>
                              <a:gd name="T4" fmla="+- 0 1614 1614"/>
                              <a:gd name="T5" fmla="*/ T4 w 63"/>
                              <a:gd name="T6" fmla="+- 0 719 719"/>
                              <a:gd name="T7" fmla="*/ 719 h 26"/>
                              <a:gd name="T8" fmla="+- 0 1676 1614"/>
                              <a:gd name="T9" fmla="*/ T8 w 63"/>
                              <a:gd name="T10" fmla="+- 0 744 719"/>
                              <a:gd name="T11" fmla="*/ 744 h 26"/>
                              <a:gd name="T12" fmla="+- 0 1676 1614"/>
                              <a:gd name="T13" fmla="*/ T12 w 63"/>
                              <a:gd name="T14" fmla="+- 0 744 719"/>
                              <a:gd name="T15" fmla="*/ 744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0" y="0"/>
                                </a:lnTo>
                                <a:lnTo>
                                  <a:pt x="62"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Freeform 1247"/>
                        <wps:cNvSpPr>
                          <a:spLocks/>
                        </wps:cNvSpPr>
                        <wps:spPr bwMode="auto">
                          <a:xfrm>
                            <a:off x="1613" y="718"/>
                            <a:ext cx="63" cy="26"/>
                          </a:xfrm>
                          <a:custGeom>
                            <a:avLst/>
                            <a:gdLst>
                              <a:gd name="T0" fmla="+- 0 1614 1614"/>
                              <a:gd name="T1" fmla="*/ T0 w 63"/>
                              <a:gd name="T2" fmla="+- 0 719 719"/>
                              <a:gd name="T3" fmla="*/ 719 h 26"/>
                              <a:gd name="T4" fmla="+- 0 1676 1614"/>
                              <a:gd name="T5" fmla="*/ T4 w 63"/>
                              <a:gd name="T6" fmla="+- 0 744 719"/>
                              <a:gd name="T7" fmla="*/ 744 h 26"/>
                              <a:gd name="T8" fmla="+- 0 1676 1614"/>
                              <a:gd name="T9" fmla="*/ T8 w 63"/>
                              <a:gd name="T10" fmla="+- 0 744 719"/>
                              <a:gd name="T11" fmla="*/ 744 h 26"/>
                              <a:gd name="T12" fmla="+- 0 1614 1614"/>
                              <a:gd name="T13" fmla="*/ T12 w 63"/>
                              <a:gd name="T14" fmla="+- 0 719 719"/>
                              <a:gd name="T15" fmla="*/ 719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62" y="2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1248"/>
                        <wps:cNvSpPr>
                          <a:spLocks/>
                        </wps:cNvSpPr>
                        <wps:spPr bwMode="auto">
                          <a:xfrm>
                            <a:off x="1918" y="1139"/>
                            <a:ext cx="8" cy="6"/>
                          </a:xfrm>
                          <a:custGeom>
                            <a:avLst/>
                            <a:gdLst>
                              <a:gd name="T0" fmla="+- 0 1919 1919"/>
                              <a:gd name="T1" fmla="*/ T0 w 8"/>
                              <a:gd name="T2" fmla="+- 0 1140 1140"/>
                              <a:gd name="T3" fmla="*/ 1140 h 6"/>
                              <a:gd name="T4" fmla="+- 0 1919 1919"/>
                              <a:gd name="T5" fmla="*/ T4 w 8"/>
                              <a:gd name="T6" fmla="+- 0 1140 1140"/>
                              <a:gd name="T7" fmla="*/ 1140 h 6"/>
                              <a:gd name="T8" fmla="+- 0 1926 1919"/>
                              <a:gd name="T9" fmla="*/ T8 w 8"/>
                              <a:gd name="T10" fmla="+- 0 1145 1140"/>
                              <a:gd name="T11" fmla="*/ 1145 h 6"/>
                              <a:gd name="T12" fmla="+- 0 1926 1919"/>
                              <a:gd name="T13" fmla="*/ T12 w 8"/>
                              <a:gd name="T14" fmla="+- 0 1145 1140"/>
                              <a:gd name="T15" fmla="*/ 1145 h 6"/>
                              <a:gd name="T16" fmla="+- 0 1919 1919"/>
                              <a:gd name="T17" fmla="*/ T16 w 8"/>
                              <a:gd name="T18" fmla="+- 0 1140 1140"/>
                              <a:gd name="T19" fmla="*/ 1140 h 6"/>
                            </a:gdLst>
                            <a:ahLst/>
                            <a:cxnLst>
                              <a:cxn ang="0">
                                <a:pos x="T1" y="T3"/>
                              </a:cxn>
                              <a:cxn ang="0">
                                <a:pos x="T5" y="T7"/>
                              </a:cxn>
                              <a:cxn ang="0">
                                <a:pos x="T9" y="T11"/>
                              </a:cxn>
                              <a:cxn ang="0">
                                <a:pos x="T13" y="T15"/>
                              </a:cxn>
                              <a:cxn ang="0">
                                <a:pos x="T17" y="T19"/>
                              </a:cxn>
                            </a:cxnLst>
                            <a:rect l="0" t="0" r="r" b="b"/>
                            <a:pathLst>
                              <a:path w="8" h="6">
                                <a:moveTo>
                                  <a:pt x="0" y="0"/>
                                </a:moveTo>
                                <a:lnTo>
                                  <a:pt x="0" y="0"/>
                                </a:lnTo>
                                <a:lnTo>
                                  <a:pt x="7"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6" name="Freeform 1249"/>
                        <wps:cNvSpPr>
                          <a:spLocks/>
                        </wps:cNvSpPr>
                        <wps:spPr bwMode="auto">
                          <a:xfrm>
                            <a:off x="1918" y="1139"/>
                            <a:ext cx="8" cy="6"/>
                          </a:xfrm>
                          <a:custGeom>
                            <a:avLst/>
                            <a:gdLst>
                              <a:gd name="T0" fmla="+- 0 1926 1919"/>
                              <a:gd name="T1" fmla="*/ T0 w 8"/>
                              <a:gd name="T2" fmla="+- 0 1145 1140"/>
                              <a:gd name="T3" fmla="*/ 1145 h 6"/>
                              <a:gd name="T4" fmla="+- 0 1919 1919"/>
                              <a:gd name="T5" fmla="*/ T4 w 8"/>
                              <a:gd name="T6" fmla="+- 0 1140 1140"/>
                              <a:gd name="T7" fmla="*/ 1140 h 6"/>
                              <a:gd name="T8" fmla="+- 0 1919 1919"/>
                              <a:gd name="T9" fmla="*/ T8 w 8"/>
                              <a:gd name="T10" fmla="+- 0 1140 1140"/>
                              <a:gd name="T11" fmla="*/ 1140 h 6"/>
                              <a:gd name="T12" fmla="+- 0 1926 1919"/>
                              <a:gd name="T13" fmla="*/ T12 w 8"/>
                              <a:gd name="T14" fmla="+- 0 1145 1140"/>
                              <a:gd name="T15" fmla="*/ 1145 h 6"/>
                              <a:gd name="T16" fmla="+- 0 1926 1919"/>
                              <a:gd name="T17" fmla="*/ T16 w 8"/>
                              <a:gd name="T18" fmla="+- 0 1145 1140"/>
                              <a:gd name="T19" fmla="*/ 1145 h 6"/>
                            </a:gdLst>
                            <a:ahLst/>
                            <a:cxnLst>
                              <a:cxn ang="0">
                                <a:pos x="T1" y="T3"/>
                              </a:cxn>
                              <a:cxn ang="0">
                                <a:pos x="T5" y="T7"/>
                              </a:cxn>
                              <a:cxn ang="0">
                                <a:pos x="T9" y="T11"/>
                              </a:cxn>
                              <a:cxn ang="0">
                                <a:pos x="T13" y="T15"/>
                              </a:cxn>
                              <a:cxn ang="0">
                                <a:pos x="T17" y="T19"/>
                              </a:cxn>
                            </a:cxnLst>
                            <a:rect l="0" t="0" r="r" b="b"/>
                            <a:pathLst>
                              <a:path w="8" h="6">
                                <a:moveTo>
                                  <a:pt x="7" y="5"/>
                                </a:moveTo>
                                <a:lnTo>
                                  <a:pt x="0" y="0"/>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1250"/>
                        <wps:cNvSpPr>
                          <a:spLocks/>
                        </wps:cNvSpPr>
                        <wps:spPr bwMode="auto">
                          <a:xfrm>
                            <a:off x="2281" y="1283"/>
                            <a:ext cx="225" cy="90"/>
                          </a:xfrm>
                          <a:custGeom>
                            <a:avLst/>
                            <a:gdLst>
                              <a:gd name="T0" fmla="+- 0 2282 2282"/>
                              <a:gd name="T1" fmla="*/ T0 w 225"/>
                              <a:gd name="T2" fmla="+- 0 1283 1283"/>
                              <a:gd name="T3" fmla="*/ 1283 h 90"/>
                              <a:gd name="T4" fmla="+- 0 2282 2282"/>
                              <a:gd name="T5" fmla="*/ T4 w 225"/>
                              <a:gd name="T6" fmla="+- 0 1283 1283"/>
                              <a:gd name="T7" fmla="*/ 1283 h 90"/>
                              <a:gd name="T8" fmla="+- 0 2506 2282"/>
                              <a:gd name="T9" fmla="*/ T8 w 225"/>
                              <a:gd name="T10" fmla="+- 0 1372 1283"/>
                              <a:gd name="T11" fmla="*/ 1372 h 90"/>
                              <a:gd name="T12" fmla="+- 0 2506 2282"/>
                              <a:gd name="T13" fmla="*/ T12 w 225"/>
                              <a:gd name="T14" fmla="+- 0 1372 1283"/>
                              <a:gd name="T15" fmla="*/ 1372 h 90"/>
                              <a:gd name="T16" fmla="+- 0 2282 2282"/>
                              <a:gd name="T17" fmla="*/ T16 w 225"/>
                              <a:gd name="T18" fmla="+- 0 1283 1283"/>
                              <a:gd name="T19" fmla="*/ 1283 h 90"/>
                            </a:gdLst>
                            <a:ahLst/>
                            <a:cxnLst>
                              <a:cxn ang="0">
                                <a:pos x="T1" y="T3"/>
                              </a:cxn>
                              <a:cxn ang="0">
                                <a:pos x="T5" y="T7"/>
                              </a:cxn>
                              <a:cxn ang="0">
                                <a:pos x="T9" y="T11"/>
                              </a:cxn>
                              <a:cxn ang="0">
                                <a:pos x="T13" y="T15"/>
                              </a:cxn>
                              <a:cxn ang="0">
                                <a:pos x="T17" y="T19"/>
                              </a:cxn>
                            </a:cxnLst>
                            <a:rect l="0" t="0" r="r" b="b"/>
                            <a:pathLst>
                              <a:path w="225" h="90">
                                <a:moveTo>
                                  <a:pt x="0" y="0"/>
                                </a:moveTo>
                                <a:lnTo>
                                  <a:pt x="0" y="0"/>
                                </a:lnTo>
                                <a:lnTo>
                                  <a:pt x="224" y="8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1251"/>
                        <wps:cNvSpPr>
                          <a:spLocks/>
                        </wps:cNvSpPr>
                        <wps:spPr bwMode="auto">
                          <a:xfrm>
                            <a:off x="2281" y="1283"/>
                            <a:ext cx="225" cy="90"/>
                          </a:xfrm>
                          <a:custGeom>
                            <a:avLst/>
                            <a:gdLst>
                              <a:gd name="T0" fmla="+- 0 2506 2282"/>
                              <a:gd name="T1" fmla="*/ T0 w 225"/>
                              <a:gd name="T2" fmla="+- 0 1372 1283"/>
                              <a:gd name="T3" fmla="*/ 1372 h 90"/>
                              <a:gd name="T4" fmla="+- 0 2282 2282"/>
                              <a:gd name="T5" fmla="*/ T4 w 225"/>
                              <a:gd name="T6" fmla="+- 0 1283 1283"/>
                              <a:gd name="T7" fmla="*/ 1283 h 90"/>
                              <a:gd name="T8" fmla="+- 0 2282 2282"/>
                              <a:gd name="T9" fmla="*/ T8 w 225"/>
                              <a:gd name="T10" fmla="+- 0 1283 1283"/>
                              <a:gd name="T11" fmla="*/ 1283 h 90"/>
                              <a:gd name="T12" fmla="+- 0 2506 2282"/>
                              <a:gd name="T13" fmla="*/ T12 w 225"/>
                              <a:gd name="T14" fmla="+- 0 1372 1283"/>
                              <a:gd name="T15" fmla="*/ 1372 h 90"/>
                              <a:gd name="T16" fmla="+- 0 2506 2282"/>
                              <a:gd name="T17" fmla="*/ T16 w 225"/>
                              <a:gd name="T18" fmla="+- 0 1372 1283"/>
                              <a:gd name="T19" fmla="*/ 1372 h 90"/>
                            </a:gdLst>
                            <a:ahLst/>
                            <a:cxnLst>
                              <a:cxn ang="0">
                                <a:pos x="T1" y="T3"/>
                              </a:cxn>
                              <a:cxn ang="0">
                                <a:pos x="T5" y="T7"/>
                              </a:cxn>
                              <a:cxn ang="0">
                                <a:pos x="T9" y="T11"/>
                              </a:cxn>
                              <a:cxn ang="0">
                                <a:pos x="T13" y="T15"/>
                              </a:cxn>
                              <a:cxn ang="0">
                                <a:pos x="T17" y="T19"/>
                              </a:cxn>
                            </a:cxnLst>
                            <a:rect l="0" t="0" r="r" b="b"/>
                            <a:pathLst>
                              <a:path w="225" h="90">
                                <a:moveTo>
                                  <a:pt x="224" y="89"/>
                                </a:moveTo>
                                <a:lnTo>
                                  <a:pt x="0" y="0"/>
                                </a:lnTo>
                                <a:lnTo>
                                  <a:pt x="224" y="8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1252"/>
                        <wps:cNvSpPr>
                          <a:spLocks/>
                        </wps:cNvSpPr>
                        <wps:spPr bwMode="auto">
                          <a:xfrm>
                            <a:off x="1290" y="890"/>
                            <a:ext cx="8" cy="6"/>
                          </a:xfrm>
                          <a:custGeom>
                            <a:avLst/>
                            <a:gdLst>
                              <a:gd name="T0" fmla="+- 0 1291 1291"/>
                              <a:gd name="T1" fmla="*/ T0 w 8"/>
                              <a:gd name="T2" fmla="+- 0 890 890"/>
                              <a:gd name="T3" fmla="*/ 890 h 6"/>
                              <a:gd name="T4" fmla="+- 0 1291 1291"/>
                              <a:gd name="T5" fmla="*/ T4 w 8"/>
                              <a:gd name="T6" fmla="+- 0 891 890"/>
                              <a:gd name="T7" fmla="*/ 891 h 6"/>
                              <a:gd name="T8" fmla="+- 0 1298 1291"/>
                              <a:gd name="T9" fmla="*/ T8 w 8"/>
                              <a:gd name="T10" fmla="+- 0 895 890"/>
                              <a:gd name="T11" fmla="*/ 895 h 6"/>
                              <a:gd name="T12" fmla="+- 0 1299 1291"/>
                              <a:gd name="T13" fmla="*/ T12 w 8"/>
                              <a:gd name="T14" fmla="+- 0 895 890"/>
                              <a:gd name="T15" fmla="*/ 895 h 6"/>
                              <a:gd name="T16" fmla="+- 0 1291 1291"/>
                              <a:gd name="T17" fmla="*/ T16 w 8"/>
                              <a:gd name="T18" fmla="+- 0 890 890"/>
                              <a:gd name="T19" fmla="*/ 890 h 6"/>
                            </a:gdLst>
                            <a:ahLst/>
                            <a:cxnLst>
                              <a:cxn ang="0">
                                <a:pos x="T1" y="T3"/>
                              </a:cxn>
                              <a:cxn ang="0">
                                <a:pos x="T5" y="T7"/>
                              </a:cxn>
                              <a:cxn ang="0">
                                <a:pos x="T9" y="T11"/>
                              </a:cxn>
                              <a:cxn ang="0">
                                <a:pos x="T13" y="T15"/>
                              </a:cxn>
                              <a:cxn ang="0">
                                <a:pos x="T17" y="T19"/>
                              </a:cxn>
                            </a:cxnLst>
                            <a:rect l="0" t="0" r="r" b="b"/>
                            <a:pathLst>
                              <a:path w="8" h="6">
                                <a:moveTo>
                                  <a:pt x="0" y="0"/>
                                </a:moveTo>
                                <a:lnTo>
                                  <a:pt x="0" y="1"/>
                                </a:lnTo>
                                <a:lnTo>
                                  <a:pt x="7" y="5"/>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Freeform 1253"/>
                        <wps:cNvSpPr>
                          <a:spLocks/>
                        </wps:cNvSpPr>
                        <wps:spPr bwMode="auto">
                          <a:xfrm>
                            <a:off x="1290" y="890"/>
                            <a:ext cx="8" cy="6"/>
                          </a:xfrm>
                          <a:custGeom>
                            <a:avLst/>
                            <a:gdLst>
                              <a:gd name="T0" fmla="+- 0 1298 1291"/>
                              <a:gd name="T1" fmla="*/ T0 w 8"/>
                              <a:gd name="T2" fmla="+- 0 895 890"/>
                              <a:gd name="T3" fmla="*/ 895 h 6"/>
                              <a:gd name="T4" fmla="+- 0 1291 1291"/>
                              <a:gd name="T5" fmla="*/ T4 w 8"/>
                              <a:gd name="T6" fmla="+- 0 891 890"/>
                              <a:gd name="T7" fmla="*/ 891 h 6"/>
                              <a:gd name="T8" fmla="+- 0 1291 1291"/>
                              <a:gd name="T9" fmla="*/ T8 w 8"/>
                              <a:gd name="T10" fmla="+- 0 890 890"/>
                              <a:gd name="T11" fmla="*/ 890 h 6"/>
                              <a:gd name="T12" fmla="+- 0 1299 1291"/>
                              <a:gd name="T13" fmla="*/ T12 w 8"/>
                              <a:gd name="T14" fmla="+- 0 895 890"/>
                              <a:gd name="T15" fmla="*/ 895 h 6"/>
                              <a:gd name="T16" fmla="+- 0 1298 1291"/>
                              <a:gd name="T17" fmla="*/ T16 w 8"/>
                              <a:gd name="T18" fmla="+- 0 895 890"/>
                              <a:gd name="T19" fmla="*/ 895 h 6"/>
                            </a:gdLst>
                            <a:ahLst/>
                            <a:cxnLst>
                              <a:cxn ang="0">
                                <a:pos x="T1" y="T3"/>
                              </a:cxn>
                              <a:cxn ang="0">
                                <a:pos x="T5" y="T7"/>
                              </a:cxn>
                              <a:cxn ang="0">
                                <a:pos x="T9" y="T11"/>
                              </a:cxn>
                              <a:cxn ang="0">
                                <a:pos x="T13" y="T15"/>
                              </a:cxn>
                              <a:cxn ang="0">
                                <a:pos x="T17" y="T19"/>
                              </a:cxn>
                            </a:cxnLst>
                            <a:rect l="0" t="0" r="r" b="b"/>
                            <a:pathLst>
                              <a:path w="8" h="6">
                                <a:moveTo>
                                  <a:pt x="7" y="5"/>
                                </a:moveTo>
                                <a:lnTo>
                                  <a:pt x="0" y="1"/>
                                </a:lnTo>
                                <a:lnTo>
                                  <a:pt x="0" y="0"/>
                                </a:lnTo>
                                <a:lnTo>
                                  <a:pt x="8" y="5"/>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1254"/>
                        <wps:cNvSpPr>
                          <a:spLocks/>
                        </wps:cNvSpPr>
                        <wps:spPr bwMode="auto">
                          <a:xfrm>
                            <a:off x="1592" y="1010"/>
                            <a:ext cx="8" cy="6"/>
                          </a:xfrm>
                          <a:custGeom>
                            <a:avLst/>
                            <a:gdLst>
                              <a:gd name="T0" fmla="+- 0 1593 1592"/>
                              <a:gd name="T1" fmla="*/ T0 w 8"/>
                              <a:gd name="T2" fmla="+- 0 1010 1010"/>
                              <a:gd name="T3" fmla="*/ 1010 h 6"/>
                              <a:gd name="T4" fmla="+- 0 1592 1592"/>
                              <a:gd name="T5" fmla="*/ T4 w 8"/>
                              <a:gd name="T6" fmla="+- 0 1011 1010"/>
                              <a:gd name="T7" fmla="*/ 1011 h 6"/>
                              <a:gd name="T8" fmla="+- 0 1600 1592"/>
                              <a:gd name="T9" fmla="*/ T8 w 8"/>
                              <a:gd name="T10" fmla="+- 0 1016 1010"/>
                              <a:gd name="T11" fmla="*/ 1016 h 6"/>
                              <a:gd name="T12" fmla="+- 0 1600 1592"/>
                              <a:gd name="T13" fmla="*/ T12 w 8"/>
                              <a:gd name="T14" fmla="+- 0 1015 1010"/>
                              <a:gd name="T15" fmla="*/ 1015 h 6"/>
                              <a:gd name="T16" fmla="+- 0 1593 1592"/>
                              <a:gd name="T17" fmla="*/ T16 w 8"/>
                              <a:gd name="T18" fmla="+- 0 1010 1010"/>
                              <a:gd name="T19" fmla="*/ 1010 h 6"/>
                            </a:gdLst>
                            <a:ahLst/>
                            <a:cxnLst>
                              <a:cxn ang="0">
                                <a:pos x="T1" y="T3"/>
                              </a:cxn>
                              <a:cxn ang="0">
                                <a:pos x="T5" y="T7"/>
                              </a:cxn>
                              <a:cxn ang="0">
                                <a:pos x="T9" y="T11"/>
                              </a:cxn>
                              <a:cxn ang="0">
                                <a:pos x="T13" y="T15"/>
                              </a:cxn>
                              <a:cxn ang="0">
                                <a:pos x="T17" y="T19"/>
                              </a:cxn>
                            </a:cxnLst>
                            <a:rect l="0" t="0" r="r" b="b"/>
                            <a:pathLst>
                              <a:path w="8" h="6">
                                <a:moveTo>
                                  <a:pt x="1" y="0"/>
                                </a:moveTo>
                                <a:lnTo>
                                  <a:pt x="0" y="1"/>
                                </a:lnTo>
                                <a:lnTo>
                                  <a:pt x="8" y="6"/>
                                </a:lnTo>
                                <a:lnTo>
                                  <a:pt x="8"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1255"/>
                        <wps:cNvSpPr>
                          <a:spLocks/>
                        </wps:cNvSpPr>
                        <wps:spPr bwMode="auto">
                          <a:xfrm>
                            <a:off x="1592" y="1010"/>
                            <a:ext cx="8" cy="6"/>
                          </a:xfrm>
                          <a:custGeom>
                            <a:avLst/>
                            <a:gdLst>
                              <a:gd name="T0" fmla="+- 0 1600 1592"/>
                              <a:gd name="T1" fmla="*/ T0 w 8"/>
                              <a:gd name="T2" fmla="+- 0 1016 1010"/>
                              <a:gd name="T3" fmla="*/ 1016 h 6"/>
                              <a:gd name="T4" fmla="+- 0 1592 1592"/>
                              <a:gd name="T5" fmla="*/ T4 w 8"/>
                              <a:gd name="T6" fmla="+- 0 1011 1010"/>
                              <a:gd name="T7" fmla="*/ 1011 h 6"/>
                              <a:gd name="T8" fmla="+- 0 1593 1592"/>
                              <a:gd name="T9" fmla="*/ T8 w 8"/>
                              <a:gd name="T10" fmla="+- 0 1010 1010"/>
                              <a:gd name="T11" fmla="*/ 1010 h 6"/>
                              <a:gd name="T12" fmla="+- 0 1600 1592"/>
                              <a:gd name="T13" fmla="*/ T12 w 8"/>
                              <a:gd name="T14" fmla="+- 0 1015 1010"/>
                              <a:gd name="T15" fmla="*/ 1015 h 6"/>
                              <a:gd name="T16" fmla="+- 0 1600 1592"/>
                              <a:gd name="T17" fmla="*/ T16 w 8"/>
                              <a:gd name="T18" fmla="+- 0 1016 1010"/>
                              <a:gd name="T19" fmla="*/ 1016 h 6"/>
                            </a:gdLst>
                            <a:ahLst/>
                            <a:cxnLst>
                              <a:cxn ang="0">
                                <a:pos x="T1" y="T3"/>
                              </a:cxn>
                              <a:cxn ang="0">
                                <a:pos x="T5" y="T7"/>
                              </a:cxn>
                              <a:cxn ang="0">
                                <a:pos x="T9" y="T11"/>
                              </a:cxn>
                              <a:cxn ang="0">
                                <a:pos x="T13" y="T15"/>
                              </a:cxn>
                              <a:cxn ang="0">
                                <a:pos x="T17" y="T19"/>
                              </a:cxn>
                            </a:cxnLst>
                            <a:rect l="0" t="0" r="r" b="b"/>
                            <a:pathLst>
                              <a:path w="8" h="6">
                                <a:moveTo>
                                  <a:pt x="8" y="6"/>
                                </a:moveTo>
                                <a:lnTo>
                                  <a:pt x="0" y="1"/>
                                </a:lnTo>
                                <a:lnTo>
                                  <a:pt x="1" y="0"/>
                                </a:lnTo>
                                <a:lnTo>
                                  <a:pt x="8" y="5"/>
                                </a:lnTo>
                                <a:lnTo>
                                  <a:pt x="8"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1256"/>
                        <wps:cNvSpPr>
                          <a:spLocks/>
                        </wps:cNvSpPr>
                        <wps:spPr bwMode="auto">
                          <a:xfrm>
                            <a:off x="1290" y="889"/>
                            <a:ext cx="298" cy="119"/>
                          </a:xfrm>
                          <a:custGeom>
                            <a:avLst/>
                            <a:gdLst>
                              <a:gd name="T0" fmla="+- 0 1290 1290"/>
                              <a:gd name="T1" fmla="*/ T0 w 298"/>
                              <a:gd name="T2" fmla="+- 0 890 890"/>
                              <a:gd name="T3" fmla="*/ 890 h 119"/>
                              <a:gd name="T4" fmla="+- 0 1290 1290"/>
                              <a:gd name="T5" fmla="*/ T4 w 298"/>
                              <a:gd name="T6" fmla="+- 0 890 890"/>
                              <a:gd name="T7" fmla="*/ 890 h 119"/>
                              <a:gd name="T8" fmla="+- 0 1587 1290"/>
                              <a:gd name="T9" fmla="*/ T8 w 298"/>
                              <a:gd name="T10" fmla="+- 0 1008 890"/>
                              <a:gd name="T11" fmla="*/ 1008 h 119"/>
                              <a:gd name="T12" fmla="+- 0 1587 1290"/>
                              <a:gd name="T13" fmla="*/ T12 w 298"/>
                              <a:gd name="T14" fmla="+- 0 1007 890"/>
                              <a:gd name="T15" fmla="*/ 1007 h 119"/>
                              <a:gd name="T16" fmla="+- 0 1290 1290"/>
                              <a:gd name="T17" fmla="*/ T16 w 298"/>
                              <a:gd name="T18" fmla="+- 0 890 890"/>
                              <a:gd name="T19" fmla="*/ 890 h 119"/>
                            </a:gdLst>
                            <a:ahLst/>
                            <a:cxnLst>
                              <a:cxn ang="0">
                                <a:pos x="T1" y="T3"/>
                              </a:cxn>
                              <a:cxn ang="0">
                                <a:pos x="T5" y="T7"/>
                              </a:cxn>
                              <a:cxn ang="0">
                                <a:pos x="T9" y="T11"/>
                              </a:cxn>
                              <a:cxn ang="0">
                                <a:pos x="T13" y="T15"/>
                              </a:cxn>
                              <a:cxn ang="0">
                                <a:pos x="T17" y="T19"/>
                              </a:cxn>
                            </a:cxnLst>
                            <a:rect l="0" t="0" r="r" b="b"/>
                            <a:pathLst>
                              <a:path w="298" h="119">
                                <a:moveTo>
                                  <a:pt x="0" y="0"/>
                                </a:moveTo>
                                <a:lnTo>
                                  <a:pt x="0" y="0"/>
                                </a:lnTo>
                                <a:lnTo>
                                  <a:pt x="297" y="118"/>
                                </a:lnTo>
                                <a:lnTo>
                                  <a:pt x="297"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Freeform 1257"/>
                        <wps:cNvSpPr>
                          <a:spLocks/>
                        </wps:cNvSpPr>
                        <wps:spPr bwMode="auto">
                          <a:xfrm>
                            <a:off x="1290" y="889"/>
                            <a:ext cx="298" cy="119"/>
                          </a:xfrm>
                          <a:custGeom>
                            <a:avLst/>
                            <a:gdLst>
                              <a:gd name="T0" fmla="+- 0 1587 1290"/>
                              <a:gd name="T1" fmla="*/ T0 w 298"/>
                              <a:gd name="T2" fmla="+- 0 1008 890"/>
                              <a:gd name="T3" fmla="*/ 1008 h 119"/>
                              <a:gd name="T4" fmla="+- 0 1290 1290"/>
                              <a:gd name="T5" fmla="*/ T4 w 298"/>
                              <a:gd name="T6" fmla="+- 0 890 890"/>
                              <a:gd name="T7" fmla="*/ 890 h 119"/>
                              <a:gd name="T8" fmla="+- 0 1290 1290"/>
                              <a:gd name="T9" fmla="*/ T8 w 298"/>
                              <a:gd name="T10" fmla="+- 0 890 890"/>
                              <a:gd name="T11" fmla="*/ 890 h 119"/>
                              <a:gd name="T12" fmla="+- 0 1587 1290"/>
                              <a:gd name="T13" fmla="*/ T12 w 298"/>
                              <a:gd name="T14" fmla="+- 0 1007 890"/>
                              <a:gd name="T15" fmla="*/ 1007 h 119"/>
                              <a:gd name="T16" fmla="+- 0 1587 1290"/>
                              <a:gd name="T17" fmla="*/ T16 w 298"/>
                              <a:gd name="T18" fmla="+- 0 1008 890"/>
                              <a:gd name="T19" fmla="*/ 1008 h 119"/>
                            </a:gdLst>
                            <a:ahLst/>
                            <a:cxnLst>
                              <a:cxn ang="0">
                                <a:pos x="T1" y="T3"/>
                              </a:cxn>
                              <a:cxn ang="0">
                                <a:pos x="T5" y="T7"/>
                              </a:cxn>
                              <a:cxn ang="0">
                                <a:pos x="T9" y="T11"/>
                              </a:cxn>
                              <a:cxn ang="0">
                                <a:pos x="T13" y="T15"/>
                              </a:cxn>
                              <a:cxn ang="0">
                                <a:pos x="T17" y="T19"/>
                              </a:cxn>
                            </a:cxnLst>
                            <a:rect l="0" t="0" r="r" b="b"/>
                            <a:pathLst>
                              <a:path w="298" h="119">
                                <a:moveTo>
                                  <a:pt x="297" y="118"/>
                                </a:moveTo>
                                <a:lnTo>
                                  <a:pt x="0" y="0"/>
                                </a:lnTo>
                                <a:lnTo>
                                  <a:pt x="297" y="117"/>
                                </a:lnTo>
                                <a:lnTo>
                                  <a:pt x="297" y="11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1258"/>
                        <wps:cNvSpPr>
                          <a:spLocks/>
                        </wps:cNvSpPr>
                        <wps:spPr bwMode="auto">
                          <a:xfrm>
                            <a:off x="1622" y="1021"/>
                            <a:ext cx="291" cy="116"/>
                          </a:xfrm>
                          <a:custGeom>
                            <a:avLst/>
                            <a:gdLst>
                              <a:gd name="T0" fmla="+- 0 1623 1623"/>
                              <a:gd name="T1" fmla="*/ T0 w 291"/>
                              <a:gd name="T2" fmla="+- 0 1022 1022"/>
                              <a:gd name="T3" fmla="*/ 1022 h 116"/>
                              <a:gd name="T4" fmla="+- 0 1623 1623"/>
                              <a:gd name="T5" fmla="*/ T4 w 291"/>
                              <a:gd name="T6" fmla="+- 0 1022 1022"/>
                              <a:gd name="T7" fmla="*/ 1022 h 116"/>
                              <a:gd name="T8" fmla="+- 0 1913 1623"/>
                              <a:gd name="T9" fmla="*/ T8 w 291"/>
                              <a:gd name="T10" fmla="+- 0 1137 1022"/>
                              <a:gd name="T11" fmla="*/ 1137 h 116"/>
                              <a:gd name="T12" fmla="+- 0 1913 1623"/>
                              <a:gd name="T13" fmla="*/ T12 w 291"/>
                              <a:gd name="T14" fmla="+- 0 1137 1022"/>
                              <a:gd name="T15" fmla="*/ 1137 h 116"/>
                              <a:gd name="T16" fmla="+- 0 1623 1623"/>
                              <a:gd name="T17" fmla="*/ T16 w 291"/>
                              <a:gd name="T18" fmla="+- 0 1022 1022"/>
                              <a:gd name="T19" fmla="*/ 1022 h 116"/>
                            </a:gdLst>
                            <a:ahLst/>
                            <a:cxnLst>
                              <a:cxn ang="0">
                                <a:pos x="T1" y="T3"/>
                              </a:cxn>
                              <a:cxn ang="0">
                                <a:pos x="T5" y="T7"/>
                              </a:cxn>
                              <a:cxn ang="0">
                                <a:pos x="T9" y="T11"/>
                              </a:cxn>
                              <a:cxn ang="0">
                                <a:pos x="T13" y="T15"/>
                              </a:cxn>
                              <a:cxn ang="0">
                                <a:pos x="T17" y="T19"/>
                              </a:cxn>
                            </a:cxnLst>
                            <a:rect l="0" t="0" r="r" b="b"/>
                            <a:pathLst>
                              <a:path w="291" h="116">
                                <a:moveTo>
                                  <a:pt x="0" y="0"/>
                                </a:moveTo>
                                <a:lnTo>
                                  <a:pt x="0" y="0"/>
                                </a:lnTo>
                                <a:lnTo>
                                  <a:pt x="290" y="1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1259"/>
                        <wps:cNvSpPr>
                          <a:spLocks/>
                        </wps:cNvSpPr>
                        <wps:spPr bwMode="auto">
                          <a:xfrm>
                            <a:off x="1622" y="1021"/>
                            <a:ext cx="291" cy="116"/>
                          </a:xfrm>
                          <a:custGeom>
                            <a:avLst/>
                            <a:gdLst>
                              <a:gd name="T0" fmla="+- 0 1913 1623"/>
                              <a:gd name="T1" fmla="*/ T0 w 291"/>
                              <a:gd name="T2" fmla="+- 0 1137 1022"/>
                              <a:gd name="T3" fmla="*/ 1137 h 116"/>
                              <a:gd name="T4" fmla="+- 0 1623 1623"/>
                              <a:gd name="T5" fmla="*/ T4 w 291"/>
                              <a:gd name="T6" fmla="+- 0 1022 1022"/>
                              <a:gd name="T7" fmla="*/ 1022 h 116"/>
                              <a:gd name="T8" fmla="+- 0 1623 1623"/>
                              <a:gd name="T9" fmla="*/ T8 w 291"/>
                              <a:gd name="T10" fmla="+- 0 1022 1022"/>
                              <a:gd name="T11" fmla="*/ 1022 h 116"/>
                              <a:gd name="T12" fmla="+- 0 1913 1623"/>
                              <a:gd name="T13" fmla="*/ T12 w 291"/>
                              <a:gd name="T14" fmla="+- 0 1137 1022"/>
                              <a:gd name="T15" fmla="*/ 1137 h 116"/>
                              <a:gd name="T16" fmla="+- 0 1913 1623"/>
                              <a:gd name="T17" fmla="*/ T16 w 291"/>
                              <a:gd name="T18" fmla="+- 0 1137 1022"/>
                              <a:gd name="T19" fmla="*/ 1137 h 116"/>
                            </a:gdLst>
                            <a:ahLst/>
                            <a:cxnLst>
                              <a:cxn ang="0">
                                <a:pos x="T1" y="T3"/>
                              </a:cxn>
                              <a:cxn ang="0">
                                <a:pos x="T5" y="T7"/>
                              </a:cxn>
                              <a:cxn ang="0">
                                <a:pos x="T9" y="T11"/>
                              </a:cxn>
                              <a:cxn ang="0">
                                <a:pos x="T13" y="T15"/>
                              </a:cxn>
                              <a:cxn ang="0">
                                <a:pos x="T17" y="T19"/>
                              </a:cxn>
                            </a:cxnLst>
                            <a:rect l="0" t="0" r="r" b="b"/>
                            <a:pathLst>
                              <a:path w="291" h="116">
                                <a:moveTo>
                                  <a:pt x="290" y="115"/>
                                </a:moveTo>
                                <a:lnTo>
                                  <a:pt x="0" y="0"/>
                                </a:lnTo>
                                <a:lnTo>
                                  <a:pt x="29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1260"/>
                        <wps:cNvSpPr>
                          <a:spLocks/>
                        </wps:cNvSpPr>
                        <wps:spPr bwMode="auto">
                          <a:xfrm>
                            <a:off x="1949" y="1151"/>
                            <a:ext cx="296" cy="118"/>
                          </a:xfrm>
                          <a:custGeom>
                            <a:avLst/>
                            <a:gdLst>
                              <a:gd name="T0" fmla="+- 0 1949 1949"/>
                              <a:gd name="T1" fmla="*/ T0 w 296"/>
                              <a:gd name="T2" fmla="+- 0 1151 1151"/>
                              <a:gd name="T3" fmla="*/ 1151 h 118"/>
                              <a:gd name="T4" fmla="+- 0 1949 1949"/>
                              <a:gd name="T5" fmla="*/ T4 w 296"/>
                              <a:gd name="T6" fmla="+- 0 1151 1151"/>
                              <a:gd name="T7" fmla="*/ 1151 h 118"/>
                              <a:gd name="T8" fmla="+- 0 2244 1949"/>
                              <a:gd name="T9" fmla="*/ T8 w 296"/>
                              <a:gd name="T10" fmla="+- 0 1268 1151"/>
                              <a:gd name="T11" fmla="*/ 1268 h 118"/>
                              <a:gd name="T12" fmla="+- 0 2244 1949"/>
                              <a:gd name="T13" fmla="*/ T12 w 296"/>
                              <a:gd name="T14" fmla="+- 0 1268 1151"/>
                              <a:gd name="T15" fmla="*/ 1268 h 118"/>
                              <a:gd name="T16" fmla="+- 0 1949 1949"/>
                              <a:gd name="T17" fmla="*/ T16 w 296"/>
                              <a:gd name="T18" fmla="+- 0 1151 1151"/>
                              <a:gd name="T19" fmla="*/ 1151 h 118"/>
                            </a:gdLst>
                            <a:ahLst/>
                            <a:cxnLst>
                              <a:cxn ang="0">
                                <a:pos x="T1" y="T3"/>
                              </a:cxn>
                              <a:cxn ang="0">
                                <a:pos x="T5" y="T7"/>
                              </a:cxn>
                              <a:cxn ang="0">
                                <a:pos x="T9" y="T11"/>
                              </a:cxn>
                              <a:cxn ang="0">
                                <a:pos x="T13" y="T15"/>
                              </a:cxn>
                              <a:cxn ang="0">
                                <a:pos x="T17" y="T19"/>
                              </a:cxn>
                            </a:cxnLst>
                            <a:rect l="0" t="0" r="r" b="b"/>
                            <a:pathLst>
                              <a:path w="296" h="118">
                                <a:moveTo>
                                  <a:pt x="0" y="0"/>
                                </a:moveTo>
                                <a:lnTo>
                                  <a:pt x="0" y="0"/>
                                </a:lnTo>
                                <a:lnTo>
                                  <a:pt x="295"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 name="Freeform 1261"/>
                        <wps:cNvSpPr>
                          <a:spLocks/>
                        </wps:cNvSpPr>
                        <wps:spPr bwMode="auto">
                          <a:xfrm>
                            <a:off x="1949" y="1151"/>
                            <a:ext cx="296" cy="118"/>
                          </a:xfrm>
                          <a:custGeom>
                            <a:avLst/>
                            <a:gdLst>
                              <a:gd name="T0" fmla="+- 0 2244 1949"/>
                              <a:gd name="T1" fmla="*/ T0 w 296"/>
                              <a:gd name="T2" fmla="+- 0 1268 1151"/>
                              <a:gd name="T3" fmla="*/ 1268 h 118"/>
                              <a:gd name="T4" fmla="+- 0 1949 1949"/>
                              <a:gd name="T5" fmla="*/ T4 w 296"/>
                              <a:gd name="T6" fmla="+- 0 1151 1151"/>
                              <a:gd name="T7" fmla="*/ 1151 h 118"/>
                              <a:gd name="T8" fmla="+- 0 1949 1949"/>
                              <a:gd name="T9" fmla="*/ T8 w 296"/>
                              <a:gd name="T10" fmla="+- 0 1151 1151"/>
                              <a:gd name="T11" fmla="*/ 1151 h 118"/>
                              <a:gd name="T12" fmla="+- 0 2244 1949"/>
                              <a:gd name="T13" fmla="*/ T12 w 296"/>
                              <a:gd name="T14" fmla="+- 0 1268 1151"/>
                              <a:gd name="T15" fmla="*/ 1268 h 118"/>
                              <a:gd name="T16" fmla="+- 0 2244 1949"/>
                              <a:gd name="T17" fmla="*/ T16 w 296"/>
                              <a:gd name="T18" fmla="+- 0 1268 1151"/>
                              <a:gd name="T19" fmla="*/ 1268 h 118"/>
                            </a:gdLst>
                            <a:ahLst/>
                            <a:cxnLst>
                              <a:cxn ang="0">
                                <a:pos x="T1" y="T3"/>
                              </a:cxn>
                              <a:cxn ang="0">
                                <a:pos x="T5" y="T7"/>
                              </a:cxn>
                              <a:cxn ang="0">
                                <a:pos x="T9" y="T11"/>
                              </a:cxn>
                              <a:cxn ang="0">
                                <a:pos x="T13" y="T15"/>
                              </a:cxn>
                              <a:cxn ang="0">
                                <a:pos x="T17" y="T19"/>
                              </a:cxn>
                            </a:cxnLst>
                            <a:rect l="0" t="0" r="r" b="b"/>
                            <a:pathLst>
                              <a:path w="296" h="118">
                                <a:moveTo>
                                  <a:pt x="295" y="117"/>
                                </a:moveTo>
                                <a:lnTo>
                                  <a:pt x="0" y="0"/>
                                </a:lnTo>
                                <a:lnTo>
                                  <a:pt x="295" y="117"/>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1262"/>
                        <wps:cNvSpPr>
                          <a:spLocks/>
                        </wps:cNvSpPr>
                        <wps:spPr bwMode="auto">
                          <a:xfrm>
                            <a:off x="1116" y="720"/>
                            <a:ext cx="1372" cy="545"/>
                          </a:xfrm>
                          <a:custGeom>
                            <a:avLst/>
                            <a:gdLst>
                              <a:gd name="T0" fmla="+- 0 1117 1117"/>
                              <a:gd name="T1" fmla="*/ T0 w 1372"/>
                              <a:gd name="T2" fmla="+- 0 721 721"/>
                              <a:gd name="T3" fmla="*/ 721 h 545"/>
                              <a:gd name="T4" fmla="+- 0 1117 1117"/>
                              <a:gd name="T5" fmla="*/ T4 w 1372"/>
                              <a:gd name="T6" fmla="+- 0 721 721"/>
                              <a:gd name="T7" fmla="*/ 721 h 545"/>
                              <a:gd name="T8" fmla="+- 0 2488 1117"/>
                              <a:gd name="T9" fmla="*/ T8 w 1372"/>
                              <a:gd name="T10" fmla="+- 0 1266 721"/>
                              <a:gd name="T11" fmla="*/ 1266 h 545"/>
                              <a:gd name="T12" fmla="+- 0 2488 1117"/>
                              <a:gd name="T13" fmla="*/ T12 w 1372"/>
                              <a:gd name="T14" fmla="+- 0 1265 721"/>
                              <a:gd name="T15" fmla="*/ 1265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0" y="0"/>
                                </a:lnTo>
                                <a:lnTo>
                                  <a:pt x="1371" y="545"/>
                                </a:lnTo>
                                <a:lnTo>
                                  <a:pt x="1371" y="5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1263"/>
                        <wps:cNvSpPr>
                          <a:spLocks/>
                        </wps:cNvSpPr>
                        <wps:spPr bwMode="auto">
                          <a:xfrm>
                            <a:off x="1116" y="720"/>
                            <a:ext cx="1372" cy="545"/>
                          </a:xfrm>
                          <a:custGeom>
                            <a:avLst/>
                            <a:gdLst>
                              <a:gd name="T0" fmla="+- 0 1117 1117"/>
                              <a:gd name="T1" fmla="*/ T0 w 1372"/>
                              <a:gd name="T2" fmla="+- 0 721 721"/>
                              <a:gd name="T3" fmla="*/ 721 h 545"/>
                              <a:gd name="T4" fmla="+- 0 2488 1117"/>
                              <a:gd name="T5" fmla="*/ T4 w 1372"/>
                              <a:gd name="T6" fmla="+- 0 1265 721"/>
                              <a:gd name="T7" fmla="*/ 1265 h 545"/>
                              <a:gd name="T8" fmla="+- 0 2488 1117"/>
                              <a:gd name="T9" fmla="*/ T8 w 1372"/>
                              <a:gd name="T10" fmla="+- 0 1266 721"/>
                              <a:gd name="T11" fmla="*/ 1266 h 545"/>
                              <a:gd name="T12" fmla="+- 0 1117 1117"/>
                              <a:gd name="T13" fmla="*/ T12 w 1372"/>
                              <a:gd name="T14" fmla="+- 0 721 721"/>
                              <a:gd name="T15" fmla="*/ 721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1371" y="544"/>
                                </a:lnTo>
                                <a:lnTo>
                                  <a:pt x="1371" y="54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1264"/>
                        <wps:cNvSpPr>
                          <a:spLocks/>
                        </wps:cNvSpPr>
                        <wps:spPr bwMode="auto">
                          <a:xfrm>
                            <a:off x="1045" y="792"/>
                            <a:ext cx="208" cy="83"/>
                          </a:xfrm>
                          <a:custGeom>
                            <a:avLst/>
                            <a:gdLst>
                              <a:gd name="T0" fmla="+- 0 1046 1046"/>
                              <a:gd name="T1" fmla="*/ T0 w 208"/>
                              <a:gd name="T2" fmla="+- 0 792 792"/>
                              <a:gd name="T3" fmla="*/ 792 h 83"/>
                              <a:gd name="T4" fmla="+- 0 1046 1046"/>
                              <a:gd name="T5" fmla="*/ T4 w 208"/>
                              <a:gd name="T6" fmla="+- 0 793 792"/>
                              <a:gd name="T7" fmla="*/ 793 h 83"/>
                              <a:gd name="T8" fmla="+- 0 1253 1046"/>
                              <a:gd name="T9" fmla="*/ T8 w 208"/>
                              <a:gd name="T10" fmla="+- 0 875 792"/>
                              <a:gd name="T11" fmla="*/ 875 h 83"/>
                              <a:gd name="T12" fmla="+- 0 1253 1046"/>
                              <a:gd name="T13" fmla="*/ T12 w 208"/>
                              <a:gd name="T14" fmla="+- 0 875 792"/>
                              <a:gd name="T15" fmla="*/ 875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0" y="1"/>
                                </a:lnTo>
                                <a:lnTo>
                                  <a:pt x="207" y="8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1265"/>
                        <wps:cNvSpPr>
                          <a:spLocks/>
                        </wps:cNvSpPr>
                        <wps:spPr bwMode="auto">
                          <a:xfrm>
                            <a:off x="1045" y="792"/>
                            <a:ext cx="208" cy="83"/>
                          </a:xfrm>
                          <a:custGeom>
                            <a:avLst/>
                            <a:gdLst>
                              <a:gd name="T0" fmla="+- 0 1046 1046"/>
                              <a:gd name="T1" fmla="*/ T0 w 208"/>
                              <a:gd name="T2" fmla="+- 0 792 792"/>
                              <a:gd name="T3" fmla="*/ 792 h 83"/>
                              <a:gd name="T4" fmla="+- 0 1253 1046"/>
                              <a:gd name="T5" fmla="*/ T4 w 208"/>
                              <a:gd name="T6" fmla="+- 0 875 792"/>
                              <a:gd name="T7" fmla="*/ 875 h 83"/>
                              <a:gd name="T8" fmla="+- 0 1253 1046"/>
                              <a:gd name="T9" fmla="*/ T8 w 208"/>
                              <a:gd name="T10" fmla="+- 0 875 792"/>
                              <a:gd name="T11" fmla="*/ 875 h 83"/>
                              <a:gd name="T12" fmla="+- 0 1046 1046"/>
                              <a:gd name="T13" fmla="*/ T12 w 208"/>
                              <a:gd name="T14" fmla="+- 0 793 792"/>
                              <a:gd name="T15" fmla="*/ 793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207" y="83"/>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1266"/>
                        <wps:cNvSpPr>
                          <a:spLocks/>
                        </wps:cNvSpPr>
                        <wps:spPr bwMode="auto">
                          <a:xfrm>
                            <a:off x="1259" y="878"/>
                            <a:ext cx="8" cy="6"/>
                          </a:xfrm>
                          <a:custGeom>
                            <a:avLst/>
                            <a:gdLst>
                              <a:gd name="T0" fmla="+- 0 1260 1260"/>
                              <a:gd name="T1" fmla="*/ T0 w 8"/>
                              <a:gd name="T2" fmla="+- 0 878 878"/>
                              <a:gd name="T3" fmla="*/ 878 h 6"/>
                              <a:gd name="T4" fmla="+- 0 1260 1260"/>
                              <a:gd name="T5" fmla="*/ T4 w 8"/>
                              <a:gd name="T6" fmla="+- 0 879 878"/>
                              <a:gd name="T7" fmla="*/ 879 h 6"/>
                              <a:gd name="T8" fmla="+- 0 1268 1260"/>
                              <a:gd name="T9" fmla="*/ T8 w 8"/>
                              <a:gd name="T10" fmla="+- 0 884 878"/>
                              <a:gd name="T11" fmla="*/ 884 h 6"/>
                              <a:gd name="T12" fmla="+- 0 1268 1260"/>
                              <a:gd name="T13" fmla="*/ T12 w 8"/>
                              <a:gd name="T14" fmla="+- 0 883 878"/>
                              <a:gd name="T15" fmla="*/ 883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6"/>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1267"/>
                        <wps:cNvSpPr>
                          <a:spLocks/>
                        </wps:cNvSpPr>
                        <wps:spPr bwMode="auto">
                          <a:xfrm>
                            <a:off x="1259" y="878"/>
                            <a:ext cx="8" cy="6"/>
                          </a:xfrm>
                          <a:custGeom>
                            <a:avLst/>
                            <a:gdLst>
                              <a:gd name="T0" fmla="+- 0 1260 1260"/>
                              <a:gd name="T1" fmla="*/ T0 w 8"/>
                              <a:gd name="T2" fmla="+- 0 878 878"/>
                              <a:gd name="T3" fmla="*/ 878 h 6"/>
                              <a:gd name="T4" fmla="+- 0 1268 1260"/>
                              <a:gd name="T5" fmla="*/ T4 w 8"/>
                              <a:gd name="T6" fmla="+- 0 883 878"/>
                              <a:gd name="T7" fmla="*/ 883 h 6"/>
                              <a:gd name="T8" fmla="+- 0 1268 1260"/>
                              <a:gd name="T9" fmla="*/ T8 w 8"/>
                              <a:gd name="T10" fmla="+- 0 884 878"/>
                              <a:gd name="T11" fmla="*/ 884 h 6"/>
                              <a:gd name="T12" fmla="+- 0 1260 1260"/>
                              <a:gd name="T13" fmla="*/ T12 w 8"/>
                              <a:gd name="T14" fmla="+- 0 879 878"/>
                              <a:gd name="T15" fmla="*/ 879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8" y="5"/>
                                </a:lnTo>
                                <a:lnTo>
                                  <a:pt x="8" y="6"/>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1268"/>
                        <wps:cNvSpPr>
                          <a:spLocks/>
                        </wps:cNvSpPr>
                        <wps:spPr bwMode="auto">
                          <a:xfrm>
                            <a:off x="2281" y="1283"/>
                            <a:ext cx="8" cy="6"/>
                          </a:xfrm>
                          <a:custGeom>
                            <a:avLst/>
                            <a:gdLst>
                              <a:gd name="T0" fmla="+- 0 2282 2282"/>
                              <a:gd name="T1" fmla="*/ T0 w 8"/>
                              <a:gd name="T2" fmla="+- 0 1284 1284"/>
                              <a:gd name="T3" fmla="*/ 1284 h 6"/>
                              <a:gd name="T4" fmla="+- 0 2282 2282"/>
                              <a:gd name="T5" fmla="*/ T4 w 8"/>
                              <a:gd name="T6" fmla="+- 0 1284 1284"/>
                              <a:gd name="T7" fmla="*/ 1284 h 6"/>
                              <a:gd name="T8" fmla="+- 0 2290 2282"/>
                              <a:gd name="T9" fmla="*/ T8 w 8"/>
                              <a:gd name="T10" fmla="+- 0 1289 1284"/>
                              <a:gd name="T11" fmla="*/ 1289 h 6"/>
                              <a:gd name="T12" fmla="+- 0 2290 2282"/>
                              <a:gd name="T13" fmla="*/ T12 w 8"/>
                              <a:gd name="T14" fmla="+- 0 1289 1284"/>
                              <a:gd name="T15" fmla="*/ 1289 h 6"/>
                              <a:gd name="T16" fmla="+- 0 2282 2282"/>
                              <a:gd name="T17" fmla="*/ T16 w 8"/>
                              <a:gd name="T18" fmla="+- 0 1284 1284"/>
                              <a:gd name="T19" fmla="*/ 1284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1269"/>
                        <wps:cNvSpPr>
                          <a:spLocks/>
                        </wps:cNvSpPr>
                        <wps:spPr bwMode="auto">
                          <a:xfrm>
                            <a:off x="2281" y="1283"/>
                            <a:ext cx="8" cy="6"/>
                          </a:xfrm>
                          <a:custGeom>
                            <a:avLst/>
                            <a:gdLst>
                              <a:gd name="T0" fmla="+- 0 2290 2282"/>
                              <a:gd name="T1" fmla="*/ T0 w 8"/>
                              <a:gd name="T2" fmla="+- 0 1289 1284"/>
                              <a:gd name="T3" fmla="*/ 1289 h 6"/>
                              <a:gd name="T4" fmla="+- 0 2282 2282"/>
                              <a:gd name="T5" fmla="*/ T4 w 8"/>
                              <a:gd name="T6" fmla="+- 0 1284 1284"/>
                              <a:gd name="T7" fmla="*/ 1284 h 6"/>
                              <a:gd name="T8" fmla="+- 0 2282 2282"/>
                              <a:gd name="T9" fmla="*/ T8 w 8"/>
                              <a:gd name="T10" fmla="+- 0 1284 1284"/>
                              <a:gd name="T11" fmla="*/ 1284 h 6"/>
                              <a:gd name="T12" fmla="+- 0 2290 2282"/>
                              <a:gd name="T13" fmla="*/ T12 w 8"/>
                              <a:gd name="T14" fmla="+- 0 1289 1284"/>
                              <a:gd name="T15" fmla="*/ 1289 h 6"/>
                              <a:gd name="T16" fmla="+- 0 2290 2282"/>
                              <a:gd name="T17" fmla="*/ T16 w 8"/>
                              <a:gd name="T18" fmla="+- 0 1289 1284"/>
                              <a:gd name="T19" fmla="*/ 1289 h 6"/>
                            </a:gdLst>
                            <a:ahLst/>
                            <a:cxnLst>
                              <a:cxn ang="0">
                                <a:pos x="T1" y="T3"/>
                              </a:cxn>
                              <a:cxn ang="0">
                                <a:pos x="T5" y="T7"/>
                              </a:cxn>
                              <a:cxn ang="0">
                                <a:pos x="T9" y="T11"/>
                              </a:cxn>
                              <a:cxn ang="0">
                                <a:pos x="T13" y="T15"/>
                              </a:cxn>
                              <a:cxn ang="0">
                                <a:pos x="T17" y="T19"/>
                              </a:cxn>
                            </a:cxnLst>
                            <a:rect l="0" t="0" r="r" b="b"/>
                            <a:pathLst>
                              <a:path w="8" h="6">
                                <a:moveTo>
                                  <a:pt x="8" y="5"/>
                                </a:moveTo>
                                <a:lnTo>
                                  <a:pt x="0" y="0"/>
                                </a:lnTo>
                                <a:lnTo>
                                  <a:pt x="8"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1270"/>
                        <wps:cNvSpPr>
                          <a:spLocks/>
                        </wps:cNvSpPr>
                        <wps:spPr bwMode="auto">
                          <a:xfrm>
                            <a:off x="1623" y="1022"/>
                            <a:ext cx="8" cy="6"/>
                          </a:xfrm>
                          <a:custGeom>
                            <a:avLst/>
                            <a:gdLst>
                              <a:gd name="T0" fmla="+- 0 1623 1623"/>
                              <a:gd name="T1" fmla="*/ T0 w 8"/>
                              <a:gd name="T2" fmla="+- 0 1022 1022"/>
                              <a:gd name="T3" fmla="*/ 1022 h 6"/>
                              <a:gd name="T4" fmla="+- 0 1623 1623"/>
                              <a:gd name="T5" fmla="*/ T4 w 8"/>
                              <a:gd name="T6" fmla="+- 0 1023 1022"/>
                              <a:gd name="T7" fmla="*/ 1023 h 6"/>
                              <a:gd name="T8" fmla="+- 0 1631 1623"/>
                              <a:gd name="T9" fmla="*/ T8 w 8"/>
                              <a:gd name="T10" fmla="+- 0 1027 1022"/>
                              <a:gd name="T11" fmla="*/ 1027 h 6"/>
                              <a:gd name="T12" fmla="+- 0 1631 1623"/>
                              <a:gd name="T13" fmla="*/ T12 w 8"/>
                              <a:gd name="T14" fmla="+- 0 1027 1022"/>
                              <a:gd name="T15" fmla="*/ 1027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Freeform 1271"/>
                        <wps:cNvSpPr>
                          <a:spLocks/>
                        </wps:cNvSpPr>
                        <wps:spPr bwMode="auto">
                          <a:xfrm>
                            <a:off x="1623" y="1022"/>
                            <a:ext cx="8" cy="6"/>
                          </a:xfrm>
                          <a:custGeom>
                            <a:avLst/>
                            <a:gdLst>
                              <a:gd name="T0" fmla="+- 0 1623 1623"/>
                              <a:gd name="T1" fmla="*/ T0 w 8"/>
                              <a:gd name="T2" fmla="+- 0 1022 1022"/>
                              <a:gd name="T3" fmla="*/ 1022 h 6"/>
                              <a:gd name="T4" fmla="+- 0 1631 1623"/>
                              <a:gd name="T5" fmla="*/ T4 w 8"/>
                              <a:gd name="T6" fmla="+- 0 1027 1022"/>
                              <a:gd name="T7" fmla="*/ 1027 h 6"/>
                              <a:gd name="T8" fmla="+- 0 1631 1623"/>
                              <a:gd name="T9" fmla="*/ T8 w 8"/>
                              <a:gd name="T10" fmla="+- 0 1027 1022"/>
                              <a:gd name="T11" fmla="*/ 1027 h 6"/>
                              <a:gd name="T12" fmla="+- 0 1623 1623"/>
                              <a:gd name="T13" fmla="*/ T12 w 8"/>
                              <a:gd name="T14" fmla="+- 0 1023 1022"/>
                              <a:gd name="T15" fmla="*/ 1023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1272"/>
                        <wps:cNvSpPr>
                          <a:spLocks/>
                        </wps:cNvSpPr>
                        <wps:spPr bwMode="auto">
                          <a:xfrm>
                            <a:off x="2251" y="1271"/>
                            <a:ext cx="8" cy="6"/>
                          </a:xfrm>
                          <a:custGeom>
                            <a:avLst/>
                            <a:gdLst>
                              <a:gd name="T0" fmla="+- 0 2251 2251"/>
                              <a:gd name="T1" fmla="*/ T0 w 8"/>
                              <a:gd name="T2" fmla="+- 0 1272 1272"/>
                              <a:gd name="T3" fmla="*/ 1272 h 6"/>
                              <a:gd name="T4" fmla="+- 0 2251 2251"/>
                              <a:gd name="T5" fmla="*/ T4 w 8"/>
                              <a:gd name="T6" fmla="+- 0 1272 1272"/>
                              <a:gd name="T7" fmla="*/ 1272 h 6"/>
                              <a:gd name="T8" fmla="+- 0 2259 2251"/>
                              <a:gd name="T9" fmla="*/ T8 w 8"/>
                              <a:gd name="T10" fmla="+- 0 1277 1272"/>
                              <a:gd name="T11" fmla="*/ 1277 h 6"/>
                              <a:gd name="T12" fmla="+- 0 2259 2251"/>
                              <a:gd name="T13" fmla="*/ T12 w 8"/>
                              <a:gd name="T14" fmla="+- 0 1277 1272"/>
                              <a:gd name="T15" fmla="*/ 1277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273"/>
                        <wps:cNvSpPr>
                          <a:spLocks/>
                        </wps:cNvSpPr>
                        <wps:spPr bwMode="auto">
                          <a:xfrm>
                            <a:off x="2251" y="1271"/>
                            <a:ext cx="8" cy="6"/>
                          </a:xfrm>
                          <a:custGeom>
                            <a:avLst/>
                            <a:gdLst>
                              <a:gd name="T0" fmla="+- 0 2251 2251"/>
                              <a:gd name="T1" fmla="*/ T0 w 8"/>
                              <a:gd name="T2" fmla="+- 0 1272 1272"/>
                              <a:gd name="T3" fmla="*/ 1272 h 6"/>
                              <a:gd name="T4" fmla="+- 0 2259 2251"/>
                              <a:gd name="T5" fmla="*/ T4 w 8"/>
                              <a:gd name="T6" fmla="+- 0 1277 1272"/>
                              <a:gd name="T7" fmla="*/ 1277 h 6"/>
                              <a:gd name="T8" fmla="+- 0 2259 2251"/>
                              <a:gd name="T9" fmla="*/ T8 w 8"/>
                              <a:gd name="T10" fmla="+- 0 1277 1272"/>
                              <a:gd name="T11" fmla="*/ 1277 h 6"/>
                              <a:gd name="T12" fmla="+- 0 2251 2251"/>
                              <a:gd name="T13" fmla="*/ T12 w 8"/>
                              <a:gd name="T14" fmla="+- 0 1272 1272"/>
                              <a:gd name="T15" fmla="*/ 1272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1274"/>
                        <wps:cNvSpPr>
                          <a:spLocks/>
                        </wps:cNvSpPr>
                        <wps:spPr bwMode="auto">
                          <a:xfrm>
                            <a:off x="1949" y="1151"/>
                            <a:ext cx="8" cy="6"/>
                          </a:xfrm>
                          <a:custGeom>
                            <a:avLst/>
                            <a:gdLst>
                              <a:gd name="T0" fmla="+- 0 1949 1949"/>
                              <a:gd name="T1" fmla="*/ T0 w 8"/>
                              <a:gd name="T2" fmla="+- 0 1152 1152"/>
                              <a:gd name="T3" fmla="*/ 1152 h 6"/>
                              <a:gd name="T4" fmla="+- 0 1949 1949"/>
                              <a:gd name="T5" fmla="*/ T4 w 8"/>
                              <a:gd name="T6" fmla="+- 0 1152 1152"/>
                              <a:gd name="T7" fmla="*/ 1152 h 6"/>
                              <a:gd name="T8" fmla="+- 0 1957 1949"/>
                              <a:gd name="T9" fmla="*/ T8 w 8"/>
                              <a:gd name="T10" fmla="+- 0 1157 1152"/>
                              <a:gd name="T11" fmla="*/ 1157 h 6"/>
                              <a:gd name="T12" fmla="+- 0 1957 1949"/>
                              <a:gd name="T13" fmla="*/ T12 w 8"/>
                              <a:gd name="T14" fmla="+- 0 1157 1152"/>
                              <a:gd name="T15" fmla="*/ 1157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1275"/>
                        <wps:cNvSpPr>
                          <a:spLocks/>
                        </wps:cNvSpPr>
                        <wps:spPr bwMode="auto">
                          <a:xfrm>
                            <a:off x="1949" y="1151"/>
                            <a:ext cx="8" cy="6"/>
                          </a:xfrm>
                          <a:custGeom>
                            <a:avLst/>
                            <a:gdLst>
                              <a:gd name="T0" fmla="+- 0 1949 1949"/>
                              <a:gd name="T1" fmla="*/ T0 w 8"/>
                              <a:gd name="T2" fmla="+- 0 1152 1152"/>
                              <a:gd name="T3" fmla="*/ 1152 h 6"/>
                              <a:gd name="T4" fmla="+- 0 1957 1949"/>
                              <a:gd name="T5" fmla="*/ T4 w 8"/>
                              <a:gd name="T6" fmla="+- 0 1157 1152"/>
                              <a:gd name="T7" fmla="*/ 1157 h 6"/>
                              <a:gd name="T8" fmla="+- 0 1957 1949"/>
                              <a:gd name="T9" fmla="*/ T8 w 8"/>
                              <a:gd name="T10" fmla="+- 0 1157 1152"/>
                              <a:gd name="T11" fmla="*/ 1157 h 6"/>
                              <a:gd name="T12" fmla="+- 0 1949 1949"/>
                              <a:gd name="T13" fmla="*/ T12 w 8"/>
                              <a:gd name="T14" fmla="+- 0 1152 1152"/>
                              <a:gd name="T15" fmla="*/ 1152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Line 1276"/>
                        <wps:cNvCnPr>
                          <a:cxnSpLocks noChangeShapeType="1"/>
                        </wps:cNvCnPr>
                        <wps:spPr bwMode="auto">
                          <a:xfrm>
                            <a:off x="2377" y="1190"/>
                            <a:ext cx="2" cy="0"/>
                          </a:xfrm>
                          <a:prstGeom prst="line">
                            <a:avLst/>
                          </a:prstGeom>
                          <a:noFill/>
                          <a:ln w="203">
                            <a:solidFill>
                              <a:srgbClr val="231F20"/>
                            </a:solidFill>
                            <a:round/>
                            <a:headEnd/>
                            <a:tailEnd/>
                          </a:ln>
                          <a:extLst>
                            <a:ext uri="{909E8E84-426E-40DD-AFC4-6F175D3DCCD1}">
                              <a14:hiddenFill xmlns:a14="http://schemas.microsoft.com/office/drawing/2010/main">
                                <a:noFill/>
                              </a14:hiddenFill>
                            </a:ext>
                          </a:extLst>
                        </wps:spPr>
                        <wps:bodyPr/>
                      </wps:wsp>
                      <wps:wsp>
                        <wps:cNvPr id="3804" name="Freeform 1277"/>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1278"/>
                        <wps:cNvSpPr>
                          <a:spLocks/>
                        </wps:cNvSpPr>
                        <wps:spPr bwMode="auto">
                          <a:xfrm>
                            <a:off x="911" y="892"/>
                            <a:ext cx="16" cy="7"/>
                          </a:xfrm>
                          <a:custGeom>
                            <a:avLst/>
                            <a:gdLst>
                              <a:gd name="T0" fmla="+- 0 912 912"/>
                              <a:gd name="T1" fmla="*/ T0 w 16"/>
                              <a:gd name="T2" fmla="+- 0 893 893"/>
                              <a:gd name="T3" fmla="*/ 893 h 7"/>
                              <a:gd name="T4" fmla="+- 0 927 912"/>
                              <a:gd name="T5" fmla="*/ T4 w 16"/>
                              <a:gd name="T6" fmla="+- 0 899 893"/>
                              <a:gd name="T7" fmla="*/ 899 h 7"/>
                              <a:gd name="T8" fmla="+- 0 927 912"/>
                              <a:gd name="T9" fmla="*/ T8 w 16"/>
                              <a:gd name="T10" fmla="+- 0 899 893"/>
                              <a:gd name="T11" fmla="*/ 899 h 7"/>
                              <a:gd name="T12" fmla="+- 0 912 912"/>
                              <a:gd name="T13" fmla="*/ T12 w 16"/>
                              <a:gd name="T14" fmla="+- 0 893 893"/>
                              <a:gd name="T15" fmla="*/ 893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15" y="6"/>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1279"/>
                        <wps:cNvSpPr>
                          <a:spLocks/>
                        </wps:cNvSpPr>
                        <wps:spPr bwMode="auto">
                          <a:xfrm>
                            <a:off x="994" y="685"/>
                            <a:ext cx="3" cy="3"/>
                          </a:xfrm>
                          <a:custGeom>
                            <a:avLst/>
                            <a:gdLst>
                              <a:gd name="T0" fmla="+- 0 994 994"/>
                              <a:gd name="T1" fmla="*/ T0 w 3"/>
                              <a:gd name="T2" fmla="+- 0 686 686"/>
                              <a:gd name="T3" fmla="*/ 686 h 3"/>
                              <a:gd name="T4" fmla="+- 0 994 994"/>
                              <a:gd name="T5" fmla="*/ T4 w 3"/>
                              <a:gd name="T6" fmla="+- 0 686 686"/>
                              <a:gd name="T7" fmla="*/ 686 h 3"/>
                              <a:gd name="T8" fmla="+- 0 997 994"/>
                              <a:gd name="T9" fmla="*/ T8 w 3"/>
                              <a:gd name="T10" fmla="+- 0 688 686"/>
                              <a:gd name="T11" fmla="*/ 688 h 3"/>
                              <a:gd name="T12" fmla="+- 0 997 994"/>
                              <a:gd name="T13" fmla="*/ T12 w 3"/>
                              <a:gd name="T14" fmla="+- 0 688 686"/>
                              <a:gd name="T15" fmla="*/ 688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1280"/>
                        <wps:cNvSpPr>
                          <a:spLocks/>
                        </wps:cNvSpPr>
                        <wps:spPr bwMode="auto">
                          <a:xfrm>
                            <a:off x="994" y="685"/>
                            <a:ext cx="3" cy="3"/>
                          </a:xfrm>
                          <a:custGeom>
                            <a:avLst/>
                            <a:gdLst>
                              <a:gd name="T0" fmla="+- 0 994 994"/>
                              <a:gd name="T1" fmla="*/ T0 w 3"/>
                              <a:gd name="T2" fmla="+- 0 686 686"/>
                              <a:gd name="T3" fmla="*/ 686 h 3"/>
                              <a:gd name="T4" fmla="+- 0 997 994"/>
                              <a:gd name="T5" fmla="*/ T4 w 3"/>
                              <a:gd name="T6" fmla="+- 0 688 686"/>
                              <a:gd name="T7" fmla="*/ 688 h 3"/>
                              <a:gd name="T8" fmla="+- 0 997 994"/>
                              <a:gd name="T9" fmla="*/ T8 w 3"/>
                              <a:gd name="T10" fmla="+- 0 688 686"/>
                              <a:gd name="T11" fmla="*/ 688 h 3"/>
                              <a:gd name="T12" fmla="+- 0 994 994"/>
                              <a:gd name="T13" fmla="*/ T12 w 3"/>
                              <a:gd name="T14" fmla="+- 0 686 686"/>
                              <a:gd name="T15" fmla="*/ 686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281"/>
                        <wps:cNvSpPr>
                          <a:spLocks/>
                        </wps:cNvSpPr>
                        <wps:spPr bwMode="auto">
                          <a:xfrm>
                            <a:off x="208" y="192"/>
                            <a:ext cx="3" cy="3"/>
                          </a:xfrm>
                          <a:custGeom>
                            <a:avLst/>
                            <a:gdLst>
                              <a:gd name="T0" fmla="+- 0 208 208"/>
                              <a:gd name="T1" fmla="*/ T0 w 3"/>
                              <a:gd name="T2" fmla="+- 0 192 192"/>
                              <a:gd name="T3" fmla="*/ 192 h 3"/>
                              <a:gd name="T4" fmla="+- 0 208 208"/>
                              <a:gd name="T5" fmla="*/ T4 w 3"/>
                              <a:gd name="T6" fmla="+- 0 192 192"/>
                              <a:gd name="T7" fmla="*/ 192 h 3"/>
                              <a:gd name="T8" fmla="+- 0 211 208"/>
                              <a:gd name="T9" fmla="*/ T8 w 3"/>
                              <a:gd name="T10" fmla="+- 0 195 192"/>
                              <a:gd name="T11" fmla="*/ 195 h 3"/>
                              <a:gd name="T12" fmla="+- 0 211 208"/>
                              <a:gd name="T13" fmla="*/ T12 w 3"/>
                              <a:gd name="T14" fmla="+- 0 194 192"/>
                              <a:gd name="T15" fmla="*/ 194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1282"/>
                        <wps:cNvSpPr>
                          <a:spLocks/>
                        </wps:cNvSpPr>
                        <wps:spPr bwMode="auto">
                          <a:xfrm>
                            <a:off x="208" y="192"/>
                            <a:ext cx="3" cy="3"/>
                          </a:xfrm>
                          <a:custGeom>
                            <a:avLst/>
                            <a:gdLst>
                              <a:gd name="T0" fmla="+- 0 208 208"/>
                              <a:gd name="T1" fmla="*/ T0 w 3"/>
                              <a:gd name="T2" fmla="+- 0 192 192"/>
                              <a:gd name="T3" fmla="*/ 192 h 3"/>
                              <a:gd name="T4" fmla="+- 0 211 208"/>
                              <a:gd name="T5" fmla="*/ T4 w 3"/>
                              <a:gd name="T6" fmla="+- 0 194 192"/>
                              <a:gd name="T7" fmla="*/ 194 h 3"/>
                              <a:gd name="T8" fmla="+- 0 211 208"/>
                              <a:gd name="T9" fmla="*/ T8 w 3"/>
                              <a:gd name="T10" fmla="+- 0 195 192"/>
                              <a:gd name="T11" fmla="*/ 195 h 3"/>
                              <a:gd name="T12" fmla="+- 0 208 208"/>
                              <a:gd name="T13" fmla="*/ T12 w 3"/>
                              <a:gd name="T14" fmla="+- 0 192 192"/>
                              <a:gd name="T15" fmla="*/ 192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1283"/>
                        <wps:cNvSpPr>
                          <a:spLocks/>
                        </wps:cNvSpPr>
                        <wps:spPr bwMode="auto">
                          <a:xfrm>
                            <a:off x="2565" y="843"/>
                            <a:ext cx="19" cy="4"/>
                          </a:xfrm>
                          <a:custGeom>
                            <a:avLst/>
                            <a:gdLst>
                              <a:gd name="T0" fmla="+- 0 2583 2565"/>
                              <a:gd name="T1" fmla="*/ T0 w 19"/>
                              <a:gd name="T2" fmla="+- 0 844 844"/>
                              <a:gd name="T3" fmla="*/ 844 h 4"/>
                              <a:gd name="T4" fmla="+- 0 2565 2565"/>
                              <a:gd name="T5" fmla="*/ T4 w 19"/>
                              <a:gd name="T6" fmla="+- 0 847 844"/>
                              <a:gd name="T7" fmla="*/ 847 h 4"/>
                              <a:gd name="T8" fmla="+- 0 2565 2565"/>
                              <a:gd name="T9" fmla="*/ T8 w 19"/>
                              <a:gd name="T10" fmla="+- 0 848 844"/>
                              <a:gd name="T11" fmla="*/ 848 h 4"/>
                              <a:gd name="T12" fmla="+- 0 2583 2565"/>
                              <a:gd name="T13" fmla="*/ T12 w 19"/>
                              <a:gd name="T14" fmla="+- 0 844 844"/>
                              <a:gd name="T15" fmla="*/ 844 h 4"/>
                              <a:gd name="T16" fmla="+- 0 2583 2565"/>
                              <a:gd name="T17" fmla="*/ T16 w 19"/>
                              <a:gd name="T18" fmla="+- 0 844 844"/>
                              <a:gd name="T19" fmla="*/ 844 h 4"/>
                            </a:gdLst>
                            <a:ahLst/>
                            <a:cxnLst>
                              <a:cxn ang="0">
                                <a:pos x="T1" y="T3"/>
                              </a:cxn>
                              <a:cxn ang="0">
                                <a:pos x="T5" y="T7"/>
                              </a:cxn>
                              <a:cxn ang="0">
                                <a:pos x="T9" y="T11"/>
                              </a:cxn>
                              <a:cxn ang="0">
                                <a:pos x="T13" y="T15"/>
                              </a:cxn>
                              <a:cxn ang="0">
                                <a:pos x="T17" y="T19"/>
                              </a:cxn>
                            </a:cxnLst>
                            <a:rect l="0" t="0" r="r" b="b"/>
                            <a:pathLst>
                              <a:path w="19" h="4">
                                <a:moveTo>
                                  <a:pt x="18" y="0"/>
                                </a:moveTo>
                                <a:lnTo>
                                  <a:pt x="0" y="3"/>
                                </a:lnTo>
                                <a:lnTo>
                                  <a:pt x="0" y="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1284"/>
                        <wps:cNvSpPr>
                          <a:spLocks/>
                        </wps:cNvSpPr>
                        <wps:spPr bwMode="auto">
                          <a:xfrm>
                            <a:off x="2565" y="843"/>
                            <a:ext cx="19" cy="4"/>
                          </a:xfrm>
                          <a:custGeom>
                            <a:avLst/>
                            <a:gdLst>
                              <a:gd name="T0" fmla="+- 0 2565 2565"/>
                              <a:gd name="T1" fmla="*/ T0 w 19"/>
                              <a:gd name="T2" fmla="+- 0 847 844"/>
                              <a:gd name="T3" fmla="*/ 847 h 4"/>
                              <a:gd name="T4" fmla="+- 0 2583 2565"/>
                              <a:gd name="T5" fmla="*/ T4 w 19"/>
                              <a:gd name="T6" fmla="+- 0 844 844"/>
                              <a:gd name="T7" fmla="*/ 844 h 4"/>
                              <a:gd name="T8" fmla="+- 0 2583 2565"/>
                              <a:gd name="T9" fmla="*/ T8 w 19"/>
                              <a:gd name="T10" fmla="+- 0 844 844"/>
                              <a:gd name="T11" fmla="*/ 844 h 4"/>
                              <a:gd name="T12" fmla="+- 0 2565 2565"/>
                              <a:gd name="T13" fmla="*/ T12 w 19"/>
                              <a:gd name="T14" fmla="+- 0 848 844"/>
                              <a:gd name="T15" fmla="*/ 848 h 4"/>
                              <a:gd name="T16" fmla="+- 0 2565 2565"/>
                              <a:gd name="T17" fmla="*/ T16 w 19"/>
                              <a:gd name="T18" fmla="+- 0 847 844"/>
                              <a:gd name="T19" fmla="*/ 847 h 4"/>
                            </a:gdLst>
                            <a:ahLst/>
                            <a:cxnLst>
                              <a:cxn ang="0">
                                <a:pos x="T1" y="T3"/>
                              </a:cxn>
                              <a:cxn ang="0">
                                <a:pos x="T5" y="T7"/>
                              </a:cxn>
                              <a:cxn ang="0">
                                <a:pos x="T9" y="T11"/>
                              </a:cxn>
                              <a:cxn ang="0">
                                <a:pos x="T13" y="T15"/>
                              </a:cxn>
                              <a:cxn ang="0">
                                <a:pos x="T17" y="T19"/>
                              </a:cxn>
                            </a:cxnLst>
                            <a:rect l="0" t="0" r="r" b="b"/>
                            <a:pathLst>
                              <a:path w="19" h="4">
                                <a:moveTo>
                                  <a:pt x="0" y="3"/>
                                </a:moveTo>
                                <a:lnTo>
                                  <a:pt x="18" y="0"/>
                                </a:lnTo>
                                <a:lnTo>
                                  <a:pt x="0" y="4"/>
                                </a:lnTo>
                                <a:lnTo>
                                  <a:pt x="0"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Line 1285"/>
                        <wps:cNvCnPr>
                          <a:cxnSpLocks noChangeShapeType="1"/>
                        </wps:cNvCnPr>
                        <wps:spPr bwMode="auto">
                          <a:xfrm>
                            <a:off x="1644" y="34"/>
                            <a:ext cx="0" cy="593"/>
                          </a:xfrm>
                          <a:prstGeom prst="line">
                            <a:avLst/>
                          </a:prstGeom>
                          <a:noFill/>
                          <a:ln w="19837">
                            <a:solidFill>
                              <a:srgbClr val="231F20"/>
                            </a:solidFill>
                            <a:round/>
                            <a:headEnd/>
                            <a:tailEnd/>
                          </a:ln>
                          <a:extLst>
                            <a:ext uri="{909E8E84-426E-40DD-AFC4-6F175D3DCCD1}">
                              <a14:hiddenFill xmlns:a14="http://schemas.microsoft.com/office/drawing/2010/main">
                                <a:noFill/>
                              </a14:hiddenFill>
                            </a:ext>
                          </a:extLst>
                        </wps:spPr>
                        <wps:bodyPr/>
                      </wps:wsp>
                      <wps:wsp>
                        <wps:cNvPr id="3813" name="Freeform 1286"/>
                        <wps:cNvSpPr>
                          <a:spLocks/>
                        </wps:cNvSpPr>
                        <wps:spPr bwMode="auto">
                          <a:xfrm>
                            <a:off x="1628" y="34"/>
                            <a:ext cx="32" cy="594"/>
                          </a:xfrm>
                          <a:custGeom>
                            <a:avLst/>
                            <a:gdLst>
                              <a:gd name="T0" fmla="+- 0 1660 1629"/>
                              <a:gd name="T1" fmla="*/ T0 w 32"/>
                              <a:gd name="T2" fmla="+- 0 627 34"/>
                              <a:gd name="T3" fmla="*/ 627 h 594"/>
                              <a:gd name="T4" fmla="+- 0 1629 1629"/>
                              <a:gd name="T5" fmla="*/ T4 w 32"/>
                              <a:gd name="T6" fmla="+- 0 34 34"/>
                              <a:gd name="T7" fmla="*/ 34 h 594"/>
                              <a:gd name="T8" fmla="+- 0 1629 1629"/>
                              <a:gd name="T9" fmla="*/ T8 w 32"/>
                              <a:gd name="T10" fmla="+- 0 34 34"/>
                              <a:gd name="T11" fmla="*/ 34 h 594"/>
                              <a:gd name="T12" fmla="+- 0 1660 1629"/>
                              <a:gd name="T13" fmla="*/ T12 w 32"/>
                              <a:gd name="T14" fmla="+- 0 627 34"/>
                              <a:gd name="T15" fmla="*/ 627 h 594"/>
                              <a:gd name="T16" fmla="+- 0 1660 1629"/>
                              <a:gd name="T17" fmla="*/ T16 w 32"/>
                              <a:gd name="T18" fmla="+- 0 627 34"/>
                              <a:gd name="T19" fmla="*/ 627 h 594"/>
                            </a:gdLst>
                            <a:ahLst/>
                            <a:cxnLst>
                              <a:cxn ang="0">
                                <a:pos x="T1" y="T3"/>
                              </a:cxn>
                              <a:cxn ang="0">
                                <a:pos x="T5" y="T7"/>
                              </a:cxn>
                              <a:cxn ang="0">
                                <a:pos x="T9" y="T11"/>
                              </a:cxn>
                              <a:cxn ang="0">
                                <a:pos x="T13" y="T15"/>
                              </a:cxn>
                              <a:cxn ang="0">
                                <a:pos x="T17" y="T19"/>
                              </a:cxn>
                            </a:cxnLst>
                            <a:rect l="0" t="0" r="r" b="b"/>
                            <a:pathLst>
                              <a:path w="32" h="594">
                                <a:moveTo>
                                  <a:pt x="31" y="593"/>
                                </a:moveTo>
                                <a:lnTo>
                                  <a:pt x="0" y="0"/>
                                </a:lnTo>
                                <a:lnTo>
                                  <a:pt x="31" y="59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Line 1287"/>
                        <wps:cNvCnPr>
                          <a:cxnSpLocks noChangeShapeType="1"/>
                        </wps:cNvCnPr>
                        <wps:spPr bwMode="auto">
                          <a:xfrm>
                            <a:off x="2518" y="1366"/>
                            <a:ext cx="3" cy="0"/>
                          </a:xfrm>
                          <a:prstGeom prst="line">
                            <a:avLst/>
                          </a:prstGeom>
                          <a:noFill/>
                          <a:ln w="546">
                            <a:solidFill>
                              <a:srgbClr val="231F20"/>
                            </a:solidFill>
                            <a:round/>
                            <a:headEnd/>
                            <a:tailEnd/>
                          </a:ln>
                          <a:extLst>
                            <a:ext uri="{909E8E84-426E-40DD-AFC4-6F175D3DCCD1}">
                              <a14:hiddenFill xmlns:a14="http://schemas.microsoft.com/office/drawing/2010/main">
                                <a:noFill/>
                              </a14:hiddenFill>
                            </a:ext>
                          </a:extLst>
                        </wps:spPr>
                        <wps:bodyPr/>
                      </wps:wsp>
                      <wps:wsp>
                        <wps:cNvPr id="3815" name="Freeform 1288"/>
                        <wps:cNvSpPr>
                          <a:spLocks/>
                        </wps:cNvSpPr>
                        <wps:spPr bwMode="auto">
                          <a:xfrm>
                            <a:off x="2518" y="1365"/>
                            <a:ext cx="3" cy="2"/>
                          </a:xfrm>
                          <a:custGeom>
                            <a:avLst/>
                            <a:gdLst>
                              <a:gd name="T0" fmla="+- 0 2518 2518"/>
                              <a:gd name="T1" fmla="*/ T0 w 3"/>
                              <a:gd name="T2" fmla="+- 0 1366 1366"/>
                              <a:gd name="T3" fmla="*/ 1366 h 1"/>
                              <a:gd name="T4" fmla="+- 0 2521 2518"/>
                              <a:gd name="T5" fmla="*/ T4 w 3"/>
                              <a:gd name="T6" fmla="+- 0 1366 1366"/>
                              <a:gd name="T7" fmla="*/ 1366 h 1"/>
                              <a:gd name="T8" fmla="+- 0 2521 2518"/>
                              <a:gd name="T9" fmla="*/ T8 w 3"/>
                              <a:gd name="T10" fmla="+- 0 1366 1366"/>
                              <a:gd name="T11" fmla="*/ 1366 h 1"/>
                              <a:gd name="T12" fmla="+- 0 2518 2518"/>
                              <a:gd name="T13" fmla="*/ T12 w 3"/>
                              <a:gd name="T14" fmla="+- 0 1367 1366"/>
                              <a:gd name="T15" fmla="*/ 1367 h 1"/>
                              <a:gd name="T16" fmla="+- 0 2518 2518"/>
                              <a:gd name="T17" fmla="*/ T16 w 3"/>
                              <a:gd name="T18" fmla="+- 0 1366 1366"/>
                              <a:gd name="T19" fmla="*/ 1366 h 1"/>
                            </a:gdLst>
                            <a:ahLst/>
                            <a:cxnLst>
                              <a:cxn ang="0">
                                <a:pos x="T1" y="T3"/>
                              </a:cxn>
                              <a:cxn ang="0">
                                <a:pos x="T5" y="T7"/>
                              </a:cxn>
                              <a:cxn ang="0">
                                <a:pos x="T9" y="T11"/>
                              </a:cxn>
                              <a:cxn ang="0">
                                <a:pos x="T13" y="T15"/>
                              </a:cxn>
                              <a:cxn ang="0">
                                <a:pos x="T17" y="T19"/>
                              </a:cxn>
                            </a:cxnLst>
                            <a:rect l="0" t="0" r="r" b="b"/>
                            <a:pathLst>
                              <a:path w="3" h="1">
                                <a:moveTo>
                                  <a:pt x="0" y="0"/>
                                </a:moveTo>
                                <a:lnTo>
                                  <a:pt x="3" y="0"/>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1289"/>
                        <wps:cNvSpPr>
                          <a:spLocks/>
                        </wps:cNvSpPr>
                        <wps:spPr bwMode="auto">
                          <a:xfrm>
                            <a:off x="1749" y="392"/>
                            <a:ext cx="694" cy="136"/>
                          </a:xfrm>
                          <a:custGeom>
                            <a:avLst/>
                            <a:gdLst>
                              <a:gd name="T0" fmla="+- 0 2443 1749"/>
                              <a:gd name="T1" fmla="*/ T0 w 694"/>
                              <a:gd name="T2" fmla="+- 0 393 393"/>
                              <a:gd name="T3" fmla="*/ 393 h 136"/>
                              <a:gd name="T4" fmla="+- 0 1749 1749"/>
                              <a:gd name="T5" fmla="*/ T4 w 694"/>
                              <a:gd name="T6" fmla="+- 0 528 393"/>
                              <a:gd name="T7" fmla="*/ 528 h 136"/>
                              <a:gd name="T8" fmla="+- 0 1749 1749"/>
                              <a:gd name="T9" fmla="*/ T8 w 694"/>
                              <a:gd name="T10" fmla="+- 0 528 393"/>
                              <a:gd name="T11" fmla="*/ 528 h 136"/>
                              <a:gd name="T12" fmla="+- 0 2443 1749"/>
                              <a:gd name="T13" fmla="*/ T12 w 694"/>
                              <a:gd name="T14" fmla="+- 0 393 393"/>
                              <a:gd name="T15" fmla="*/ 393 h 136"/>
                              <a:gd name="T16" fmla="+- 0 2443 1749"/>
                              <a:gd name="T17" fmla="*/ T16 w 694"/>
                              <a:gd name="T18" fmla="+- 0 393 393"/>
                              <a:gd name="T19" fmla="*/ 393 h 136"/>
                            </a:gdLst>
                            <a:ahLst/>
                            <a:cxnLst>
                              <a:cxn ang="0">
                                <a:pos x="T1" y="T3"/>
                              </a:cxn>
                              <a:cxn ang="0">
                                <a:pos x="T5" y="T7"/>
                              </a:cxn>
                              <a:cxn ang="0">
                                <a:pos x="T9" y="T11"/>
                              </a:cxn>
                              <a:cxn ang="0">
                                <a:pos x="T13" y="T15"/>
                              </a:cxn>
                              <a:cxn ang="0">
                                <a:pos x="T17" y="T19"/>
                              </a:cxn>
                            </a:cxnLst>
                            <a:rect l="0" t="0" r="r" b="b"/>
                            <a:pathLst>
                              <a:path w="694" h="136">
                                <a:moveTo>
                                  <a:pt x="694" y="0"/>
                                </a:moveTo>
                                <a:lnTo>
                                  <a:pt x="0" y="135"/>
                                </a:lnTo>
                                <a:lnTo>
                                  <a:pt x="6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1290"/>
                        <wps:cNvSpPr>
                          <a:spLocks/>
                        </wps:cNvSpPr>
                        <wps:spPr bwMode="auto">
                          <a:xfrm>
                            <a:off x="1749" y="392"/>
                            <a:ext cx="694" cy="136"/>
                          </a:xfrm>
                          <a:custGeom>
                            <a:avLst/>
                            <a:gdLst>
                              <a:gd name="T0" fmla="+- 0 1749 1749"/>
                              <a:gd name="T1" fmla="*/ T0 w 694"/>
                              <a:gd name="T2" fmla="+- 0 528 393"/>
                              <a:gd name="T3" fmla="*/ 528 h 136"/>
                              <a:gd name="T4" fmla="+- 0 2443 1749"/>
                              <a:gd name="T5" fmla="*/ T4 w 694"/>
                              <a:gd name="T6" fmla="+- 0 393 393"/>
                              <a:gd name="T7" fmla="*/ 393 h 136"/>
                              <a:gd name="T8" fmla="+- 0 2443 1749"/>
                              <a:gd name="T9" fmla="*/ T8 w 694"/>
                              <a:gd name="T10" fmla="+- 0 393 393"/>
                              <a:gd name="T11" fmla="*/ 393 h 136"/>
                              <a:gd name="T12" fmla="+- 0 1749 1749"/>
                              <a:gd name="T13" fmla="*/ T12 w 694"/>
                              <a:gd name="T14" fmla="+- 0 528 393"/>
                              <a:gd name="T15" fmla="*/ 528 h 136"/>
                              <a:gd name="T16" fmla="+- 0 1749 1749"/>
                              <a:gd name="T17" fmla="*/ T16 w 694"/>
                              <a:gd name="T18" fmla="+- 0 528 393"/>
                              <a:gd name="T19" fmla="*/ 528 h 136"/>
                            </a:gdLst>
                            <a:ahLst/>
                            <a:cxnLst>
                              <a:cxn ang="0">
                                <a:pos x="T1" y="T3"/>
                              </a:cxn>
                              <a:cxn ang="0">
                                <a:pos x="T5" y="T7"/>
                              </a:cxn>
                              <a:cxn ang="0">
                                <a:pos x="T9" y="T11"/>
                              </a:cxn>
                              <a:cxn ang="0">
                                <a:pos x="T13" y="T15"/>
                              </a:cxn>
                              <a:cxn ang="0">
                                <a:pos x="T17" y="T19"/>
                              </a:cxn>
                            </a:cxnLst>
                            <a:rect l="0" t="0" r="r" b="b"/>
                            <a:pathLst>
                              <a:path w="694" h="136">
                                <a:moveTo>
                                  <a:pt x="0" y="135"/>
                                </a:moveTo>
                                <a:lnTo>
                                  <a:pt x="694" y="0"/>
                                </a:lnTo>
                                <a:lnTo>
                                  <a:pt x="0" y="13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Line 1291"/>
                        <wps:cNvCnPr>
                          <a:cxnSpLocks noChangeShapeType="1"/>
                        </wps:cNvCnPr>
                        <wps:spPr bwMode="auto">
                          <a:xfrm>
                            <a:off x="1820" y="159"/>
                            <a:ext cx="135" cy="0"/>
                          </a:xfrm>
                          <a:prstGeom prst="line">
                            <a:avLst/>
                          </a:prstGeom>
                          <a:noFill/>
                          <a:ln w="1841">
                            <a:solidFill>
                              <a:srgbClr val="231F20"/>
                            </a:solidFill>
                            <a:round/>
                            <a:headEnd/>
                            <a:tailEnd/>
                          </a:ln>
                          <a:extLst>
                            <a:ext uri="{909E8E84-426E-40DD-AFC4-6F175D3DCCD1}">
                              <a14:hiddenFill xmlns:a14="http://schemas.microsoft.com/office/drawing/2010/main">
                                <a:noFill/>
                              </a14:hiddenFill>
                            </a:ext>
                          </a:extLst>
                        </wps:spPr>
                        <wps:bodyPr/>
                      </wps:wsp>
                      <wps:wsp>
                        <wps:cNvPr id="3819" name="Freeform 1292"/>
                        <wps:cNvSpPr>
                          <a:spLocks/>
                        </wps:cNvSpPr>
                        <wps:spPr bwMode="auto">
                          <a:xfrm>
                            <a:off x="1819" y="157"/>
                            <a:ext cx="135" cy="3"/>
                          </a:xfrm>
                          <a:custGeom>
                            <a:avLst/>
                            <a:gdLst>
                              <a:gd name="T0" fmla="+- 0 1955 1820"/>
                              <a:gd name="T1" fmla="*/ T0 w 135"/>
                              <a:gd name="T2" fmla="+- 0 158 158"/>
                              <a:gd name="T3" fmla="*/ 158 h 3"/>
                              <a:gd name="T4" fmla="+- 0 1820 1820"/>
                              <a:gd name="T5" fmla="*/ T4 w 135"/>
                              <a:gd name="T6" fmla="+- 0 161 158"/>
                              <a:gd name="T7" fmla="*/ 161 h 3"/>
                              <a:gd name="T8" fmla="+- 0 1820 1820"/>
                              <a:gd name="T9" fmla="*/ T8 w 135"/>
                              <a:gd name="T10" fmla="+- 0 160 158"/>
                              <a:gd name="T11" fmla="*/ 160 h 3"/>
                              <a:gd name="T12" fmla="+- 0 1955 1820"/>
                              <a:gd name="T13" fmla="*/ T12 w 135"/>
                              <a:gd name="T14" fmla="+- 0 158 158"/>
                              <a:gd name="T15" fmla="*/ 158 h 3"/>
                              <a:gd name="T16" fmla="+- 0 1955 1820"/>
                              <a:gd name="T17" fmla="*/ T16 w 135"/>
                              <a:gd name="T18" fmla="+- 0 158 158"/>
                              <a:gd name="T19" fmla="*/ 158 h 3"/>
                            </a:gdLst>
                            <a:ahLst/>
                            <a:cxnLst>
                              <a:cxn ang="0">
                                <a:pos x="T1" y="T3"/>
                              </a:cxn>
                              <a:cxn ang="0">
                                <a:pos x="T5" y="T7"/>
                              </a:cxn>
                              <a:cxn ang="0">
                                <a:pos x="T9" y="T11"/>
                              </a:cxn>
                              <a:cxn ang="0">
                                <a:pos x="T13" y="T15"/>
                              </a:cxn>
                              <a:cxn ang="0">
                                <a:pos x="T17" y="T19"/>
                              </a:cxn>
                            </a:cxnLst>
                            <a:rect l="0" t="0" r="r" b="b"/>
                            <a:pathLst>
                              <a:path w="135" h="3">
                                <a:moveTo>
                                  <a:pt x="135" y="0"/>
                                </a:moveTo>
                                <a:lnTo>
                                  <a:pt x="0" y="3"/>
                                </a:lnTo>
                                <a:lnTo>
                                  <a:pt x="0" y="2"/>
                                </a:lnTo>
                                <a:lnTo>
                                  <a:pt x="135"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1293"/>
                        <wps:cNvSpPr>
                          <a:spLocks/>
                        </wps:cNvSpPr>
                        <wps:spPr bwMode="auto">
                          <a:xfrm>
                            <a:off x="1836" y="102"/>
                            <a:ext cx="102" cy="21"/>
                          </a:xfrm>
                          <a:custGeom>
                            <a:avLst/>
                            <a:gdLst>
                              <a:gd name="T0" fmla="+- 0 1939 1837"/>
                              <a:gd name="T1" fmla="*/ T0 w 102"/>
                              <a:gd name="T2" fmla="+- 0 103 103"/>
                              <a:gd name="T3" fmla="*/ 103 h 21"/>
                              <a:gd name="T4" fmla="+- 0 1837 1837"/>
                              <a:gd name="T5" fmla="*/ T4 w 102"/>
                              <a:gd name="T6" fmla="+- 0 123 103"/>
                              <a:gd name="T7" fmla="*/ 123 h 21"/>
                              <a:gd name="T8" fmla="+- 0 1837 1837"/>
                              <a:gd name="T9" fmla="*/ T8 w 102"/>
                              <a:gd name="T10" fmla="+- 0 123 103"/>
                              <a:gd name="T11" fmla="*/ 123 h 21"/>
                              <a:gd name="T12" fmla="+- 0 1939 1837"/>
                              <a:gd name="T13" fmla="*/ T12 w 102"/>
                              <a:gd name="T14" fmla="+- 0 103 103"/>
                              <a:gd name="T15" fmla="*/ 103 h 21"/>
                              <a:gd name="T16" fmla="+- 0 1939 1837"/>
                              <a:gd name="T17" fmla="*/ T16 w 102"/>
                              <a:gd name="T18" fmla="+- 0 103 103"/>
                              <a:gd name="T19" fmla="*/ 103 h 21"/>
                            </a:gdLst>
                            <a:ahLst/>
                            <a:cxnLst>
                              <a:cxn ang="0">
                                <a:pos x="T1" y="T3"/>
                              </a:cxn>
                              <a:cxn ang="0">
                                <a:pos x="T5" y="T7"/>
                              </a:cxn>
                              <a:cxn ang="0">
                                <a:pos x="T9" y="T11"/>
                              </a:cxn>
                              <a:cxn ang="0">
                                <a:pos x="T13" y="T15"/>
                              </a:cxn>
                              <a:cxn ang="0">
                                <a:pos x="T17" y="T19"/>
                              </a:cxn>
                            </a:cxnLst>
                            <a:rect l="0" t="0" r="r" b="b"/>
                            <a:pathLst>
                              <a:path w="102" h="21">
                                <a:moveTo>
                                  <a:pt x="102" y="0"/>
                                </a:moveTo>
                                <a:lnTo>
                                  <a:pt x="0" y="20"/>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1294"/>
                        <wps:cNvSpPr>
                          <a:spLocks/>
                        </wps:cNvSpPr>
                        <wps:spPr bwMode="auto">
                          <a:xfrm>
                            <a:off x="1836" y="102"/>
                            <a:ext cx="102" cy="21"/>
                          </a:xfrm>
                          <a:custGeom>
                            <a:avLst/>
                            <a:gdLst>
                              <a:gd name="T0" fmla="+- 0 1837 1837"/>
                              <a:gd name="T1" fmla="*/ T0 w 102"/>
                              <a:gd name="T2" fmla="+- 0 123 103"/>
                              <a:gd name="T3" fmla="*/ 123 h 21"/>
                              <a:gd name="T4" fmla="+- 0 1939 1837"/>
                              <a:gd name="T5" fmla="*/ T4 w 102"/>
                              <a:gd name="T6" fmla="+- 0 103 103"/>
                              <a:gd name="T7" fmla="*/ 103 h 21"/>
                              <a:gd name="T8" fmla="+- 0 1939 1837"/>
                              <a:gd name="T9" fmla="*/ T8 w 102"/>
                              <a:gd name="T10" fmla="+- 0 103 103"/>
                              <a:gd name="T11" fmla="*/ 103 h 21"/>
                              <a:gd name="T12" fmla="+- 0 1837 1837"/>
                              <a:gd name="T13" fmla="*/ T12 w 102"/>
                              <a:gd name="T14" fmla="+- 0 123 103"/>
                              <a:gd name="T15" fmla="*/ 123 h 21"/>
                              <a:gd name="T16" fmla="+- 0 1837 1837"/>
                              <a:gd name="T17" fmla="*/ T16 w 102"/>
                              <a:gd name="T18" fmla="+- 0 123 103"/>
                              <a:gd name="T19" fmla="*/ 123 h 21"/>
                            </a:gdLst>
                            <a:ahLst/>
                            <a:cxnLst>
                              <a:cxn ang="0">
                                <a:pos x="T1" y="T3"/>
                              </a:cxn>
                              <a:cxn ang="0">
                                <a:pos x="T5" y="T7"/>
                              </a:cxn>
                              <a:cxn ang="0">
                                <a:pos x="T9" y="T11"/>
                              </a:cxn>
                              <a:cxn ang="0">
                                <a:pos x="T13" y="T15"/>
                              </a:cxn>
                              <a:cxn ang="0">
                                <a:pos x="T17" y="T19"/>
                              </a:cxn>
                            </a:cxnLst>
                            <a:rect l="0" t="0" r="r" b="b"/>
                            <a:pathLst>
                              <a:path w="102" h="21">
                                <a:moveTo>
                                  <a:pt x="0" y="20"/>
                                </a:moveTo>
                                <a:lnTo>
                                  <a:pt x="102"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1295"/>
                        <wps:cNvSpPr>
                          <a:spLocks/>
                        </wps:cNvSpPr>
                        <wps:spPr bwMode="auto">
                          <a:xfrm>
                            <a:off x="2104" y="33"/>
                            <a:ext cx="187" cy="37"/>
                          </a:xfrm>
                          <a:custGeom>
                            <a:avLst/>
                            <a:gdLst>
                              <a:gd name="T0" fmla="+- 0 2290 2104"/>
                              <a:gd name="T1" fmla="*/ T0 w 187"/>
                              <a:gd name="T2" fmla="+- 0 34 34"/>
                              <a:gd name="T3" fmla="*/ 34 h 37"/>
                              <a:gd name="T4" fmla="+- 0 2104 2104"/>
                              <a:gd name="T5" fmla="*/ T4 w 187"/>
                              <a:gd name="T6" fmla="+- 0 70 34"/>
                              <a:gd name="T7" fmla="*/ 70 h 37"/>
                              <a:gd name="T8" fmla="+- 0 2104 2104"/>
                              <a:gd name="T9" fmla="*/ T8 w 187"/>
                              <a:gd name="T10" fmla="+- 0 71 34"/>
                              <a:gd name="T11" fmla="*/ 71 h 37"/>
                              <a:gd name="T12" fmla="+- 0 2291 2104"/>
                              <a:gd name="T13" fmla="*/ T12 w 187"/>
                              <a:gd name="T14" fmla="+- 0 34 34"/>
                              <a:gd name="T15" fmla="*/ 34 h 37"/>
                              <a:gd name="T16" fmla="+- 0 2290 2104"/>
                              <a:gd name="T17" fmla="*/ T16 w 187"/>
                              <a:gd name="T18" fmla="+- 0 34 34"/>
                              <a:gd name="T19" fmla="*/ 34 h 37"/>
                            </a:gdLst>
                            <a:ahLst/>
                            <a:cxnLst>
                              <a:cxn ang="0">
                                <a:pos x="T1" y="T3"/>
                              </a:cxn>
                              <a:cxn ang="0">
                                <a:pos x="T5" y="T7"/>
                              </a:cxn>
                              <a:cxn ang="0">
                                <a:pos x="T9" y="T11"/>
                              </a:cxn>
                              <a:cxn ang="0">
                                <a:pos x="T13" y="T15"/>
                              </a:cxn>
                              <a:cxn ang="0">
                                <a:pos x="T17" y="T19"/>
                              </a:cxn>
                            </a:cxnLst>
                            <a:rect l="0" t="0" r="r" b="b"/>
                            <a:pathLst>
                              <a:path w="187" h="37">
                                <a:moveTo>
                                  <a:pt x="186" y="0"/>
                                </a:moveTo>
                                <a:lnTo>
                                  <a:pt x="0" y="36"/>
                                </a:lnTo>
                                <a:lnTo>
                                  <a:pt x="0" y="37"/>
                                </a:lnTo>
                                <a:lnTo>
                                  <a:pt x="187" y="0"/>
                                </a:lnTo>
                                <a:lnTo>
                                  <a:pt x="1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1296"/>
                        <wps:cNvSpPr>
                          <a:spLocks/>
                        </wps:cNvSpPr>
                        <wps:spPr bwMode="auto">
                          <a:xfrm>
                            <a:off x="2104" y="33"/>
                            <a:ext cx="187" cy="37"/>
                          </a:xfrm>
                          <a:custGeom>
                            <a:avLst/>
                            <a:gdLst>
                              <a:gd name="T0" fmla="+- 0 2104 2104"/>
                              <a:gd name="T1" fmla="*/ T0 w 187"/>
                              <a:gd name="T2" fmla="+- 0 70 34"/>
                              <a:gd name="T3" fmla="*/ 70 h 37"/>
                              <a:gd name="T4" fmla="+- 0 2290 2104"/>
                              <a:gd name="T5" fmla="*/ T4 w 187"/>
                              <a:gd name="T6" fmla="+- 0 34 34"/>
                              <a:gd name="T7" fmla="*/ 34 h 37"/>
                              <a:gd name="T8" fmla="+- 0 2291 2104"/>
                              <a:gd name="T9" fmla="*/ T8 w 187"/>
                              <a:gd name="T10" fmla="+- 0 34 34"/>
                              <a:gd name="T11" fmla="*/ 34 h 37"/>
                              <a:gd name="T12" fmla="+- 0 2104 2104"/>
                              <a:gd name="T13" fmla="*/ T12 w 187"/>
                              <a:gd name="T14" fmla="+- 0 71 34"/>
                              <a:gd name="T15" fmla="*/ 71 h 37"/>
                              <a:gd name="T16" fmla="+- 0 2104 2104"/>
                              <a:gd name="T17" fmla="*/ T16 w 187"/>
                              <a:gd name="T18" fmla="+- 0 70 34"/>
                              <a:gd name="T19" fmla="*/ 70 h 37"/>
                            </a:gdLst>
                            <a:ahLst/>
                            <a:cxnLst>
                              <a:cxn ang="0">
                                <a:pos x="T1" y="T3"/>
                              </a:cxn>
                              <a:cxn ang="0">
                                <a:pos x="T5" y="T7"/>
                              </a:cxn>
                              <a:cxn ang="0">
                                <a:pos x="T9" y="T11"/>
                              </a:cxn>
                              <a:cxn ang="0">
                                <a:pos x="T13" y="T15"/>
                              </a:cxn>
                              <a:cxn ang="0">
                                <a:pos x="T17" y="T19"/>
                              </a:cxn>
                            </a:cxnLst>
                            <a:rect l="0" t="0" r="r" b="b"/>
                            <a:pathLst>
                              <a:path w="187" h="37">
                                <a:moveTo>
                                  <a:pt x="0" y="36"/>
                                </a:moveTo>
                                <a:lnTo>
                                  <a:pt x="186" y="0"/>
                                </a:lnTo>
                                <a:lnTo>
                                  <a:pt x="187" y="0"/>
                                </a:lnTo>
                                <a:lnTo>
                                  <a:pt x="0" y="37"/>
                                </a:lnTo>
                                <a:lnTo>
                                  <a:pt x="0" y="3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1297"/>
                        <wps:cNvSpPr>
                          <a:spLocks/>
                        </wps:cNvSpPr>
                        <wps:spPr bwMode="auto">
                          <a:xfrm>
                            <a:off x="1841" y="232"/>
                            <a:ext cx="104" cy="21"/>
                          </a:xfrm>
                          <a:custGeom>
                            <a:avLst/>
                            <a:gdLst>
                              <a:gd name="T0" fmla="+- 0 1945 1842"/>
                              <a:gd name="T1" fmla="*/ T0 w 104"/>
                              <a:gd name="T2" fmla="+- 0 233 233"/>
                              <a:gd name="T3" fmla="*/ 233 h 21"/>
                              <a:gd name="T4" fmla="+- 0 1842 1842"/>
                              <a:gd name="T5" fmla="*/ T4 w 104"/>
                              <a:gd name="T6" fmla="+- 0 253 233"/>
                              <a:gd name="T7" fmla="*/ 253 h 21"/>
                              <a:gd name="T8" fmla="+- 0 1842 1842"/>
                              <a:gd name="T9" fmla="*/ T8 w 104"/>
                              <a:gd name="T10" fmla="+- 0 253 233"/>
                              <a:gd name="T11" fmla="*/ 253 h 21"/>
                              <a:gd name="T12" fmla="+- 0 1946 1842"/>
                              <a:gd name="T13" fmla="*/ T12 w 104"/>
                              <a:gd name="T14" fmla="+- 0 233 233"/>
                              <a:gd name="T15" fmla="*/ 233 h 21"/>
                              <a:gd name="T16" fmla="+- 0 1945 1842"/>
                              <a:gd name="T17" fmla="*/ T16 w 104"/>
                              <a:gd name="T18" fmla="+- 0 233 233"/>
                              <a:gd name="T19" fmla="*/ 233 h 21"/>
                            </a:gdLst>
                            <a:ahLst/>
                            <a:cxnLst>
                              <a:cxn ang="0">
                                <a:pos x="T1" y="T3"/>
                              </a:cxn>
                              <a:cxn ang="0">
                                <a:pos x="T5" y="T7"/>
                              </a:cxn>
                              <a:cxn ang="0">
                                <a:pos x="T9" y="T11"/>
                              </a:cxn>
                              <a:cxn ang="0">
                                <a:pos x="T13" y="T15"/>
                              </a:cxn>
                              <a:cxn ang="0">
                                <a:pos x="T17" y="T19"/>
                              </a:cxn>
                            </a:cxnLst>
                            <a:rect l="0" t="0" r="r" b="b"/>
                            <a:pathLst>
                              <a:path w="104" h="21">
                                <a:moveTo>
                                  <a:pt x="103" y="0"/>
                                </a:moveTo>
                                <a:lnTo>
                                  <a:pt x="0" y="20"/>
                                </a:lnTo>
                                <a:lnTo>
                                  <a:pt x="104" y="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1298"/>
                        <wps:cNvSpPr>
                          <a:spLocks/>
                        </wps:cNvSpPr>
                        <wps:spPr bwMode="auto">
                          <a:xfrm>
                            <a:off x="1841" y="232"/>
                            <a:ext cx="104" cy="21"/>
                          </a:xfrm>
                          <a:custGeom>
                            <a:avLst/>
                            <a:gdLst>
                              <a:gd name="T0" fmla="+- 0 1842 1842"/>
                              <a:gd name="T1" fmla="*/ T0 w 104"/>
                              <a:gd name="T2" fmla="+- 0 253 233"/>
                              <a:gd name="T3" fmla="*/ 253 h 21"/>
                              <a:gd name="T4" fmla="+- 0 1945 1842"/>
                              <a:gd name="T5" fmla="*/ T4 w 104"/>
                              <a:gd name="T6" fmla="+- 0 233 233"/>
                              <a:gd name="T7" fmla="*/ 233 h 21"/>
                              <a:gd name="T8" fmla="+- 0 1946 1842"/>
                              <a:gd name="T9" fmla="*/ T8 w 104"/>
                              <a:gd name="T10" fmla="+- 0 233 233"/>
                              <a:gd name="T11" fmla="*/ 233 h 21"/>
                              <a:gd name="T12" fmla="+- 0 1842 1842"/>
                              <a:gd name="T13" fmla="*/ T12 w 104"/>
                              <a:gd name="T14" fmla="+- 0 253 233"/>
                              <a:gd name="T15" fmla="*/ 253 h 21"/>
                              <a:gd name="T16" fmla="+- 0 1842 1842"/>
                              <a:gd name="T17" fmla="*/ T16 w 104"/>
                              <a:gd name="T18" fmla="+- 0 253 233"/>
                              <a:gd name="T19" fmla="*/ 253 h 21"/>
                            </a:gdLst>
                            <a:ahLst/>
                            <a:cxnLst>
                              <a:cxn ang="0">
                                <a:pos x="T1" y="T3"/>
                              </a:cxn>
                              <a:cxn ang="0">
                                <a:pos x="T5" y="T7"/>
                              </a:cxn>
                              <a:cxn ang="0">
                                <a:pos x="T9" y="T11"/>
                              </a:cxn>
                              <a:cxn ang="0">
                                <a:pos x="T13" y="T15"/>
                              </a:cxn>
                              <a:cxn ang="0">
                                <a:pos x="T17" y="T19"/>
                              </a:cxn>
                            </a:cxnLst>
                            <a:rect l="0" t="0" r="r" b="b"/>
                            <a:pathLst>
                              <a:path w="104" h="21">
                                <a:moveTo>
                                  <a:pt x="0" y="20"/>
                                </a:moveTo>
                                <a:lnTo>
                                  <a:pt x="103" y="0"/>
                                </a:lnTo>
                                <a:lnTo>
                                  <a:pt x="104"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1299"/>
                        <wps:cNvSpPr>
                          <a:spLocks/>
                        </wps:cNvSpPr>
                        <wps:spPr bwMode="auto">
                          <a:xfrm>
                            <a:off x="2110" y="138"/>
                            <a:ext cx="319" cy="63"/>
                          </a:xfrm>
                          <a:custGeom>
                            <a:avLst/>
                            <a:gdLst>
                              <a:gd name="T0" fmla="+- 0 2430 2111"/>
                              <a:gd name="T1" fmla="*/ T0 w 319"/>
                              <a:gd name="T2" fmla="+- 0 138 138"/>
                              <a:gd name="T3" fmla="*/ 138 h 63"/>
                              <a:gd name="T4" fmla="+- 0 2111 2111"/>
                              <a:gd name="T5" fmla="*/ T4 w 319"/>
                              <a:gd name="T6" fmla="+- 0 200 138"/>
                              <a:gd name="T7" fmla="*/ 200 h 63"/>
                              <a:gd name="T8" fmla="+- 0 2111 2111"/>
                              <a:gd name="T9" fmla="*/ T8 w 319"/>
                              <a:gd name="T10" fmla="+- 0 201 138"/>
                              <a:gd name="T11" fmla="*/ 201 h 63"/>
                              <a:gd name="T12" fmla="+- 0 2430 2111"/>
                              <a:gd name="T13" fmla="*/ T12 w 319"/>
                              <a:gd name="T14" fmla="+- 0 138 138"/>
                              <a:gd name="T15" fmla="*/ 138 h 63"/>
                              <a:gd name="T16" fmla="+- 0 2430 2111"/>
                              <a:gd name="T17" fmla="*/ T16 w 319"/>
                              <a:gd name="T18" fmla="+- 0 138 138"/>
                              <a:gd name="T19" fmla="*/ 138 h 63"/>
                            </a:gdLst>
                            <a:ahLst/>
                            <a:cxnLst>
                              <a:cxn ang="0">
                                <a:pos x="T1" y="T3"/>
                              </a:cxn>
                              <a:cxn ang="0">
                                <a:pos x="T5" y="T7"/>
                              </a:cxn>
                              <a:cxn ang="0">
                                <a:pos x="T9" y="T11"/>
                              </a:cxn>
                              <a:cxn ang="0">
                                <a:pos x="T13" y="T15"/>
                              </a:cxn>
                              <a:cxn ang="0">
                                <a:pos x="T17" y="T19"/>
                              </a:cxn>
                            </a:cxnLst>
                            <a:rect l="0" t="0" r="r" b="b"/>
                            <a:pathLst>
                              <a:path w="319" h="63">
                                <a:moveTo>
                                  <a:pt x="319" y="0"/>
                                </a:moveTo>
                                <a:lnTo>
                                  <a:pt x="0" y="62"/>
                                </a:lnTo>
                                <a:lnTo>
                                  <a:pt x="0" y="63"/>
                                </a:lnTo>
                                <a:lnTo>
                                  <a:pt x="3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1300"/>
                        <wps:cNvSpPr>
                          <a:spLocks/>
                        </wps:cNvSpPr>
                        <wps:spPr bwMode="auto">
                          <a:xfrm>
                            <a:off x="2110" y="138"/>
                            <a:ext cx="319" cy="63"/>
                          </a:xfrm>
                          <a:custGeom>
                            <a:avLst/>
                            <a:gdLst>
                              <a:gd name="T0" fmla="+- 0 2111 2111"/>
                              <a:gd name="T1" fmla="*/ T0 w 319"/>
                              <a:gd name="T2" fmla="+- 0 200 138"/>
                              <a:gd name="T3" fmla="*/ 200 h 63"/>
                              <a:gd name="T4" fmla="+- 0 2430 2111"/>
                              <a:gd name="T5" fmla="*/ T4 w 319"/>
                              <a:gd name="T6" fmla="+- 0 138 138"/>
                              <a:gd name="T7" fmla="*/ 138 h 63"/>
                              <a:gd name="T8" fmla="+- 0 2430 2111"/>
                              <a:gd name="T9" fmla="*/ T8 w 319"/>
                              <a:gd name="T10" fmla="+- 0 138 138"/>
                              <a:gd name="T11" fmla="*/ 138 h 63"/>
                              <a:gd name="T12" fmla="+- 0 2111 2111"/>
                              <a:gd name="T13" fmla="*/ T12 w 319"/>
                              <a:gd name="T14" fmla="+- 0 201 138"/>
                              <a:gd name="T15" fmla="*/ 201 h 63"/>
                              <a:gd name="T16" fmla="+- 0 2111 2111"/>
                              <a:gd name="T17" fmla="*/ T16 w 319"/>
                              <a:gd name="T18" fmla="+- 0 200 138"/>
                              <a:gd name="T19" fmla="*/ 200 h 63"/>
                            </a:gdLst>
                            <a:ahLst/>
                            <a:cxnLst>
                              <a:cxn ang="0">
                                <a:pos x="T1" y="T3"/>
                              </a:cxn>
                              <a:cxn ang="0">
                                <a:pos x="T5" y="T7"/>
                              </a:cxn>
                              <a:cxn ang="0">
                                <a:pos x="T9" y="T11"/>
                              </a:cxn>
                              <a:cxn ang="0">
                                <a:pos x="T13" y="T15"/>
                              </a:cxn>
                              <a:cxn ang="0">
                                <a:pos x="T17" y="T19"/>
                              </a:cxn>
                            </a:cxnLst>
                            <a:rect l="0" t="0" r="r" b="b"/>
                            <a:pathLst>
                              <a:path w="319" h="63">
                                <a:moveTo>
                                  <a:pt x="0" y="62"/>
                                </a:moveTo>
                                <a:lnTo>
                                  <a:pt x="319" y="0"/>
                                </a:lnTo>
                                <a:lnTo>
                                  <a:pt x="0" y="63"/>
                                </a:lnTo>
                                <a:lnTo>
                                  <a:pt x="0" y="6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1301"/>
                        <wps:cNvSpPr>
                          <a:spLocks/>
                        </wps:cNvSpPr>
                        <wps:spPr bwMode="auto">
                          <a:xfrm>
                            <a:off x="1802" y="218"/>
                            <a:ext cx="126" cy="25"/>
                          </a:xfrm>
                          <a:custGeom>
                            <a:avLst/>
                            <a:gdLst>
                              <a:gd name="T0" fmla="+- 0 1929 1803"/>
                              <a:gd name="T1" fmla="*/ T0 w 126"/>
                              <a:gd name="T2" fmla="+- 0 218 218"/>
                              <a:gd name="T3" fmla="*/ 218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9 218"/>
                              <a:gd name="T15" fmla="*/ 219 h 25"/>
                              <a:gd name="T16" fmla="+- 0 1929 1803"/>
                              <a:gd name="T17" fmla="*/ T16 w 126"/>
                              <a:gd name="T18" fmla="+- 0 218 218"/>
                              <a:gd name="T19" fmla="*/ 218 h 25"/>
                            </a:gdLst>
                            <a:ahLst/>
                            <a:cxnLst>
                              <a:cxn ang="0">
                                <a:pos x="T1" y="T3"/>
                              </a:cxn>
                              <a:cxn ang="0">
                                <a:pos x="T5" y="T7"/>
                              </a:cxn>
                              <a:cxn ang="0">
                                <a:pos x="T9" y="T11"/>
                              </a:cxn>
                              <a:cxn ang="0">
                                <a:pos x="T13" y="T15"/>
                              </a:cxn>
                              <a:cxn ang="0">
                                <a:pos x="T17" y="T19"/>
                              </a:cxn>
                            </a:cxnLst>
                            <a:rect l="0" t="0" r="r" b="b"/>
                            <a:pathLst>
                              <a:path w="126" h="25">
                                <a:moveTo>
                                  <a:pt x="126" y="0"/>
                                </a:moveTo>
                                <a:lnTo>
                                  <a:pt x="0" y="25"/>
                                </a:lnTo>
                                <a:lnTo>
                                  <a:pt x="126" y="1"/>
                                </a:lnTo>
                                <a:lnTo>
                                  <a:pt x="1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1302"/>
                        <wps:cNvSpPr>
                          <a:spLocks/>
                        </wps:cNvSpPr>
                        <wps:spPr bwMode="auto">
                          <a:xfrm>
                            <a:off x="1802" y="218"/>
                            <a:ext cx="126" cy="25"/>
                          </a:xfrm>
                          <a:custGeom>
                            <a:avLst/>
                            <a:gdLst>
                              <a:gd name="T0" fmla="+- 0 1929 1803"/>
                              <a:gd name="T1" fmla="*/ T0 w 126"/>
                              <a:gd name="T2" fmla="+- 0 219 218"/>
                              <a:gd name="T3" fmla="*/ 219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8 218"/>
                              <a:gd name="T15" fmla="*/ 218 h 25"/>
                              <a:gd name="T16" fmla="+- 0 1929 1803"/>
                              <a:gd name="T17" fmla="*/ T16 w 126"/>
                              <a:gd name="T18" fmla="+- 0 219 218"/>
                              <a:gd name="T19" fmla="*/ 219 h 25"/>
                            </a:gdLst>
                            <a:ahLst/>
                            <a:cxnLst>
                              <a:cxn ang="0">
                                <a:pos x="T1" y="T3"/>
                              </a:cxn>
                              <a:cxn ang="0">
                                <a:pos x="T5" y="T7"/>
                              </a:cxn>
                              <a:cxn ang="0">
                                <a:pos x="T9" y="T11"/>
                              </a:cxn>
                              <a:cxn ang="0">
                                <a:pos x="T13" y="T15"/>
                              </a:cxn>
                              <a:cxn ang="0">
                                <a:pos x="T17" y="T19"/>
                              </a:cxn>
                            </a:cxnLst>
                            <a:rect l="0" t="0" r="r" b="b"/>
                            <a:pathLst>
                              <a:path w="126" h="25">
                                <a:moveTo>
                                  <a:pt x="126" y="1"/>
                                </a:moveTo>
                                <a:lnTo>
                                  <a:pt x="0" y="25"/>
                                </a:lnTo>
                                <a:lnTo>
                                  <a:pt x="126" y="0"/>
                                </a:lnTo>
                                <a:lnTo>
                                  <a:pt x="126"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1303"/>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6 121"/>
                              <a:gd name="T7" fmla="*/ 186 h 66"/>
                              <a:gd name="T8" fmla="+- 0 2093 2093"/>
                              <a:gd name="T9" fmla="*/ T8 w 336"/>
                              <a:gd name="T10" fmla="+- 0 187 121"/>
                              <a:gd name="T11" fmla="*/ 187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5"/>
                                </a:lnTo>
                                <a:lnTo>
                                  <a:pt x="0" y="66"/>
                                </a:lnTo>
                                <a:lnTo>
                                  <a:pt x="3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Freeform 1304"/>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7 121"/>
                              <a:gd name="T7" fmla="*/ 187 h 66"/>
                              <a:gd name="T8" fmla="+- 0 2093 2093"/>
                              <a:gd name="T9" fmla="*/ T8 w 336"/>
                              <a:gd name="T10" fmla="+- 0 186 121"/>
                              <a:gd name="T11" fmla="*/ 186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6"/>
                                </a:lnTo>
                                <a:lnTo>
                                  <a:pt x="0" y="65"/>
                                </a:lnTo>
                                <a:lnTo>
                                  <a:pt x="33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1305"/>
                        <wps:cNvSpPr>
                          <a:spLocks/>
                        </wps:cNvSpPr>
                        <wps:spPr bwMode="auto">
                          <a:xfrm>
                            <a:off x="2085" y="86"/>
                            <a:ext cx="342" cy="67"/>
                          </a:xfrm>
                          <a:custGeom>
                            <a:avLst/>
                            <a:gdLst>
                              <a:gd name="T0" fmla="+- 0 2427 2086"/>
                              <a:gd name="T1" fmla="*/ T0 w 342"/>
                              <a:gd name="T2" fmla="+- 0 86 86"/>
                              <a:gd name="T3" fmla="*/ 86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7 86"/>
                              <a:gd name="T15" fmla="*/ 87 h 67"/>
                              <a:gd name="T16" fmla="+- 0 2427 2086"/>
                              <a:gd name="T17" fmla="*/ T16 w 342"/>
                              <a:gd name="T18" fmla="+- 0 86 86"/>
                              <a:gd name="T19" fmla="*/ 86 h 67"/>
                            </a:gdLst>
                            <a:ahLst/>
                            <a:cxnLst>
                              <a:cxn ang="0">
                                <a:pos x="T1" y="T3"/>
                              </a:cxn>
                              <a:cxn ang="0">
                                <a:pos x="T5" y="T7"/>
                              </a:cxn>
                              <a:cxn ang="0">
                                <a:pos x="T9" y="T11"/>
                              </a:cxn>
                              <a:cxn ang="0">
                                <a:pos x="T13" y="T15"/>
                              </a:cxn>
                              <a:cxn ang="0">
                                <a:pos x="T17" y="T19"/>
                              </a:cxn>
                            </a:cxnLst>
                            <a:rect l="0" t="0" r="r" b="b"/>
                            <a:pathLst>
                              <a:path w="342" h="67">
                                <a:moveTo>
                                  <a:pt x="341" y="0"/>
                                </a:moveTo>
                                <a:lnTo>
                                  <a:pt x="0" y="67"/>
                                </a:lnTo>
                                <a:lnTo>
                                  <a:pt x="341" y="1"/>
                                </a:lnTo>
                                <a:lnTo>
                                  <a:pt x="3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1306"/>
                        <wps:cNvSpPr>
                          <a:spLocks/>
                        </wps:cNvSpPr>
                        <wps:spPr bwMode="auto">
                          <a:xfrm>
                            <a:off x="2085" y="86"/>
                            <a:ext cx="342" cy="67"/>
                          </a:xfrm>
                          <a:custGeom>
                            <a:avLst/>
                            <a:gdLst>
                              <a:gd name="T0" fmla="+- 0 2427 2086"/>
                              <a:gd name="T1" fmla="*/ T0 w 342"/>
                              <a:gd name="T2" fmla="+- 0 87 86"/>
                              <a:gd name="T3" fmla="*/ 87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6 86"/>
                              <a:gd name="T15" fmla="*/ 86 h 67"/>
                              <a:gd name="T16" fmla="+- 0 2427 2086"/>
                              <a:gd name="T17" fmla="*/ T16 w 342"/>
                              <a:gd name="T18" fmla="+- 0 87 86"/>
                              <a:gd name="T19" fmla="*/ 87 h 67"/>
                            </a:gdLst>
                            <a:ahLst/>
                            <a:cxnLst>
                              <a:cxn ang="0">
                                <a:pos x="T1" y="T3"/>
                              </a:cxn>
                              <a:cxn ang="0">
                                <a:pos x="T5" y="T7"/>
                              </a:cxn>
                              <a:cxn ang="0">
                                <a:pos x="T9" y="T11"/>
                              </a:cxn>
                              <a:cxn ang="0">
                                <a:pos x="T13" y="T15"/>
                              </a:cxn>
                              <a:cxn ang="0">
                                <a:pos x="T17" y="T19"/>
                              </a:cxn>
                            </a:cxnLst>
                            <a:rect l="0" t="0" r="r" b="b"/>
                            <a:pathLst>
                              <a:path w="342" h="67">
                                <a:moveTo>
                                  <a:pt x="341" y="1"/>
                                </a:moveTo>
                                <a:lnTo>
                                  <a:pt x="0" y="67"/>
                                </a:lnTo>
                                <a:lnTo>
                                  <a:pt x="341" y="0"/>
                                </a:lnTo>
                                <a:lnTo>
                                  <a:pt x="34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Line 1307"/>
                        <wps:cNvCnPr>
                          <a:cxnSpLocks noChangeShapeType="1"/>
                        </wps:cNvCnPr>
                        <wps:spPr bwMode="auto">
                          <a:xfrm>
                            <a:off x="1792" y="18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35" name="Freeform 1308"/>
                        <wps:cNvSpPr>
                          <a:spLocks/>
                        </wps:cNvSpPr>
                        <wps:spPr bwMode="auto">
                          <a:xfrm>
                            <a:off x="1792" y="177"/>
                            <a:ext cx="141" cy="6"/>
                          </a:xfrm>
                          <a:custGeom>
                            <a:avLst/>
                            <a:gdLst>
                              <a:gd name="T0" fmla="+- 0 1792 1792"/>
                              <a:gd name="T1" fmla="*/ T0 w 141"/>
                              <a:gd name="T2" fmla="+- 0 183 178"/>
                              <a:gd name="T3" fmla="*/ 183 h 6"/>
                              <a:gd name="T4" fmla="+- 0 1933 1792"/>
                              <a:gd name="T5" fmla="*/ T4 w 141"/>
                              <a:gd name="T6" fmla="+- 0 178 178"/>
                              <a:gd name="T7" fmla="*/ 178 h 6"/>
                              <a:gd name="T8" fmla="+- 0 1933 1792"/>
                              <a:gd name="T9" fmla="*/ T8 w 141"/>
                              <a:gd name="T10" fmla="+- 0 178 178"/>
                              <a:gd name="T11" fmla="*/ 178 h 6"/>
                              <a:gd name="T12" fmla="+- 0 1792 1792"/>
                              <a:gd name="T13" fmla="*/ T12 w 141"/>
                              <a:gd name="T14" fmla="+- 0 183 178"/>
                              <a:gd name="T15" fmla="*/ 183 h 6"/>
                              <a:gd name="T16" fmla="+- 0 1792 1792"/>
                              <a:gd name="T17" fmla="*/ T16 w 141"/>
                              <a:gd name="T18" fmla="+- 0 183 178"/>
                              <a:gd name="T19" fmla="*/ 18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1309"/>
                        <wps:cNvCnPr>
                          <a:cxnSpLocks noChangeShapeType="1"/>
                        </wps:cNvCnPr>
                        <wps:spPr bwMode="auto">
                          <a:xfrm>
                            <a:off x="1782" y="286"/>
                            <a:ext cx="3" cy="0"/>
                          </a:xfrm>
                          <a:prstGeom prst="line">
                            <a:avLst/>
                          </a:prstGeom>
                          <a:noFill/>
                          <a:ln w="24930">
                            <a:solidFill>
                              <a:srgbClr val="231F20"/>
                            </a:solidFill>
                            <a:round/>
                            <a:headEnd/>
                            <a:tailEnd/>
                          </a:ln>
                          <a:extLst>
                            <a:ext uri="{909E8E84-426E-40DD-AFC4-6F175D3DCCD1}">
                              <a14:hiddenFill xmlns:a14="http://schemas.microsoft.com/office/drawing/2010/main">
                                <a:noFill/>
                              </a14:hiddenFill>
                            </a:ext>
                          </a:extLst>
                        </wps:spPr>
                        <wps:bodyPr/>
                      </wps:wsp>
                      <wps:wsp>
                        <wps:cNvPr id="3837" name="Freeform 1310"/>
                        <wps:cNvSpPr>
                          <a:spLocks/>
                        </wps:cNvSpPr>
                        <wps:spPr bwMode="auto">
                          <a:xfrm>
                            <a:off x="1782" y="266"/>
                            <a:ext cx="3" cy="40"/>
                          </a:xfrm>
                          <a:custGeom>
                            <a:avLst/>
                            <a:gdLst>
                              <a:gd name="T0" fmla="+- 0 1784 1782"/>
                              <a:gd name="T1" fmla="*/ T0 w 3"/>
                              <a:gd name="T2" fmla="+- 0 306 267"/>
                              <a:gd name="T3" fmla="*/ 306 h 40"/>
                              <a:gd name="T4" fmla="+- 0 1782 1782"/>
                              <a:gd name="T5" fmla="*/ T4 w 3"/>
                              <a:gd name="T6" fmla="+- 0 267 267"/>
                              <a:gd name="T7" fmla="*/ 267 h 40"/>
                              <a:gd name="T8" fmla="+- 0 1783 1782"/>
                              <a:gd name="T9" fmla="*/ T8 w 3"/>
                              <a:gd name="T10" fmla="+- 0 267 267"/>
                              <a:gd name="T11" fmla="*/ 267 h 40"/>
                              <a:gd name="T12" fmla="+- 0 1785 1782"/>
                              <a:gd name="T13" fmla="*/ T12 w 3"/>
                              <a:gd name="T14" fmla="+- 0 306 267"/>
                              <a:gd name="T15" fmla="*/ 306 h 40"/>
                              <a:gd name="T16" fmla="+- 0 1784 1782"/>
                              <a:gd name="T17" fmla="*/ T16 w 3"/>
                              <a:gd name="T18" fmla="+- 0 306 267"/>
                              <a:gd name="T19" fmla="*/ 306 h 40"/>
                            </a:gdLst>
                            <a:ahLst/>
                            <a:cxnLst>
                              <a:cxn ang="0">
                                <a:pos x="T1" y="T3"/>
                              </a:cxn>
                              <a:cxn ang="0">
                                <a:pos x="T5" y="T7"/>
                              </a:cxn>
                              <a:cxn ang="0">
                                <a:pos x="T9" y="T11"/>
                              </a:cxn>
                              <a:cxn ang="0">
                                <a:pos x="T13" y="T15"/>
                              </a:cxn>
                              <a:cxn ang="0">
                                <a:pos x="T17" y="T19"/>
                              </a:cxn>
                            </a:cxnLst>
                            <a:rect l="0" t="0" r="r" b="b"/>
                            <a:pathLst>
                              <a:path w="3" h="40">
                                <a:moveTo>
                                  <a:pt x="2" y="39"/>
                                </a:moveTo>
                                <a:lnTo>
                                  <a:pt x="0" y="0"/>
                                </a:lnTo>
                                <a:lnTo>
                                  <a:pt x="1" y="0"/>
                                </a:lnTo>
                                <a:lnTo>
                                  <a:pt x="3" y="39"/>
                                </a:lnTo>
                                <a:lnTo>
                                  <a:pt x="2"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1311"/>
                        <wps:cNvCnPr>
                          <a:cxnSpLocks noChangeShapeType="1"/>
                        </wps:cNvCnPr>
                        <wps:spPr bwMode="auto">
                          <a:xfrm>
                            <a:off x="1776" y="152"/>
                            <a:ext cx="1" cy="0"/>
                          </a:xfrm>
                          <a:prstGeom prst="line">
                            <a:avLst/>
                          </a:prstGeom>
                          <a:noFill/>
                          <a:ln w="17551">
                            <a:solidFill>
                              <a:srgbClr val="231F20"/>
                            </a:solidFill>
                            <a:round/>
                            <a:headEnd/>
                            <a:tailEnd/>
                          </a:ln>
                          <a:extLst>
                            <a:ext uri="{909E8E84-426E-40DD-AFC4-6F175D3DCCD1}">
                              <a14:hiddenFill xmlns:a14="http://schemas.microsoft.com/office/drawing/2010/main">
                                <a:noFill/>
                              </a14:hiddenFill>
                            </a:ext>
                          </a:extLst>
                        </wps:spPr>
                        <wps:bodyPr/>
                      </wps:wsp>
                      <wps:wsp>
                        <wps:cNvPr id="3839" name="Freeform 1312"/>
                        <wps:cNvSpPr>
                          <a:spLocks/>
                        </wps:cNvSpPr>
                        <wps:spPr bwMode="auto">
                          <a:xfrm>
                            <a:off x="1775" y="138"/>
                            <a:ext cx="2" cy="28"/>
                          </a:xfrm>
                          <a:custGeom>
                            <a:avLst/>
                            <a:gdLst>
                              <a:gd name="T0" fmla="+- 0 1777 1776"/>
                              <a:gd name="T1" fmla="*/ T0 w 2"/>
                              <a:gd name="T2" fmla="+- 0 166 138"/>
                              <a:gd name="T3" fmla="*/ 166 h 28"/>
                              <a:gd name="T4" fmla="+- 0 1776 1776"/>
                              <a:gd name="T5" fmla="*/ T4 w 2"/>
                              <a:gd name="T6" fmla="+- 0 139 138"/>
                              <a:gd name="T7" fmla="*/ 139 h 28"/>
                              <a:gd name="T8" fmla="+- 0 1776 1776"/>
                              <a:gd name="T9" fmla="*/ T8 w 2"/>
                              <a:gd name="T10" fmla="+- 0 138 138"/>
                              <a:gd name="T11" fmla="*/ 138 h 28"/>
                              <a:gd name="T12" fmla="+- 0 1777 1776"/>
                              <a:gd name="T13" fmla="*/ T12 w 2"/>
                              <a:gd name="T14" fmla="+- 0 166 138"/>
                              <a:gd name="T15" fmla="*/ 166 h 28"/>
                              <a:gd name="T16" fmla="+- 0 1777 1776"/>
                              <a:gd name="T17" fmla="*/ T16 w 2"/>
                              <a:gd name="T18" fmla="+- 0 166 138"/>
                              <a:gd name="T19" fmla="*/ 166 h 28"/>
                            </a:gdLst>
                            <a:ahLst/>
                            <a:cxnLst>
                              <a:cxn ang="0">
                                <a:pos x="T1" y="T3"/>
                              </a:cxn>
                              <a:cxn ang="0">
                                <a:pos x="T5" y="T7"/>
                              </a:cxn>
                              <a:cxn ang="0">
                                <a:pos x="T9" y="T11"/>
                              </a:cxn>
                              <a:cxn ang="0">
                                <a:pos x="T13" y="T15"/>
                              </a:cxn>
                              <a:cxn ang="0">
                                <a:pos x="T17" y="T19"/>
                              </a:cxn>
                            </a:cxnLst>
                            <a:rect l="0" t="0" r="r" b="b"/>
                            <a:pathLst>
                              <a:path w="2" h="28">
                                <a:moveTo>
                                  <a:pt x="1" y="28"/>
                                </a:moveTo>
                                <a:lnTo>
                                  <a:pt x="0" y="1"/>
                                </a:lnTo>
                                <a:lnTo>
                                  <a:pt x="0" y="0"/>
                                </a:lnTo>
                                <a:lnTo>
                                  <a:pt x="1" y="2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1313"/>
                        <wps:cNvSpPr>
                          <a:spLocks/>
                        </wps:cNvSpPr>
                        <wps:spPr bwMode="auto">
                          <a:xfrm>
                            <a:off x="1798" y="88"/>
                            <a:ext cx="124" cy="25"/>
                          </a:xfrm>
                          <a:custGeom>
                            <a:avLst/>
                            <a:gdLst>
                              <a:gd name="T0" fmla="+- 0 1922 1798"/>
                              <a:gd name="T1" fmla="*/ T0 w 124"/>
                              <a:gd name="T2" fmla="+- 0 88 88"/>
                              <a:gd name="T3" fmla="*/ 88 h 25"/>
                              <a:gd name="T4" fmla="+- 0 1798 1798"/>
                              <a:gd name="T5" fmla="*/ T4 w 124"/>
                              <a:gd name="T6" fmla="+- 0 112 88"/>
                              <a:gd name="T7" fmla="*/ 112 h 25"/>
                              <a:gd name="T8" fmla="+- 0 1798 1798"/>
                              <a:gd name="T9" fmla="*/ T8 w 124"/>
                              <a:gd name="T10" fmla="+- 0 113 88"/>
                              <a:gd name="T11" fmla="*/ 113 h 25"/>
                              <a:gd name="T12" fmla="+- 0 1922 1798"/>
                              <a:gd name="T13" fmla="*/ T12 w 124"/>
                              <a:gd name="T14" fmla="+- 0 89 88"/>
                              <a:gd name="T15" fmla="*/ 89 h 25"/>
                              <a:gd name="T16" fmla="+- 0 1922 1798"/>
                              <a:gd name="T17" fmla="*/ T16 w 124"/>
                              <a:gd name="T18" fmla="+- 0 88 88"/>
                              <a:gd name="T19" fmla="*/ 88 h 25"/>
                            </a:gdLst>
                            <a:ahLst/>
                            <a:cxnLst>
                              <a:cxn ang="0">
                                <a:pos x="T1" y="T3"/>
                              </a:cxn>
                              <a:cxn ang="0">
                                <a:pos x="T5" y="T7"/>
                              </a:cxn>
                              <a:cxn ang="0">
                                <a:pos x="T9" y="T11"/>
                              </a:cxn>
                              <a:cxn ang="0">
                                <a:pos x="T13" y="T15"/>
                              </a:cxn>
                              <a:cxn ang="0">
                                <a:pos x="T17" y="T19"/>
                              </a:cxn>
                            </a:cxnLst>
                            <a:rect l="0" t="0" r="r" b="b"/>
                            <a:pathLst>
                              <a:path w="124" h="25">
                                <a:moveTo>
                                  <a:pt x="124" y="0"/>
                                </a:moveTo>
                                <a:lnTo>
                                  <a:pt x="0" y="24"/>
                                </a:lnTo>
                                <a:lnTo>
                                  <a:pt x="0" y="25"/>
                                </a:lnTo>
                                <a:lnTo>
                                  <a:pt x="124" y="1"/>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1314"/>
                        <wps:cNvSpPr>
                          <a:spLocks/>
                        </wps:cNvSpPr>
                        <wps:spPr bwMode="auto">
                          <a:xfrm>
                            <a:off x="1798" y="88"/>
                            <a:ext cx="124" cy="25"/>
                          </a:xfrm>
                          <a:custGeom>
                            <a:avLst/>
                            <a:gdLst>
                              <a:gd name="T0" fmla="+- 0 1922 1798"/>
                              <a:gd name="T1" fmla="*/ T0 w 124"/>
                              <a:gd name="T2" fmla="+- 0 89 88"/>
                              <a:gd name="T3" fmla="*/ 89 h 25"/>
                              <a:gd name="T4" fmla="+- 0 1798 1798"/>
                              <a:gd name="T5" fmla="*/ T4 w 124"/>
                              <a:gd name="T6" fmla="+- 0 113 88"/>
                              <a:gd name="T7" fmla="*/ 113 h 25"/>
                              <a:gd name="T8" fmla="+- 0 1798 1798"/>
                              <a:gd name="T9" fmla="*/ T8 w 124"/>
                              <a:gd name="T10" fmla="+- 0 112 88"/>
                              <a:gd name="T11" fmla="*/ 112 h 25"/>
                              <a:gd name="T12" fmla="+- 0 1922 1798"/>
                              <a:gd name="T13" fmla="*/ T12 w 124"/>
                              <a:gd name="T14" fmla="+- 0 88 88"/>
                              <a:gd name="T15" fmla="*/ 88 h 25"/>
                              <a:gd name="T16" fmla="+- 0 1922 1798"/>
                              <a:gd name="T17" fmla="*/ T16 w 124"/>
                              <a:gd name="T18" fmla="+- 0 89 88"/>
                              <a:gd name="T19" fmla="*/ 89 h 25"/>
                            </a:gdLst>
                            <a:ahLst/>
                            <a:cxnLst>
                              <a:cxn ang="0">
                                <a:pos x="T1" y="T3"/>
                              </a:cxn>
                              <a:cxn ang="0">
                                <a:pos x="T5" y="T7"/>
                              </a:cxn>
                              <a:cxn ang="0">
                                <a:pos x="T9" y="T11"/>
                              </a:cxn>
                              <a:cxn ang="0">
                                <a:pos x="T13" y="T15"/>
                              </a:cxn>
                              <a:cxn ang="0">
                                <a:pos x="T17" y="T19"/>
                              </a:cxn>
                            </a:cxnLst>
                            <a:rect l="0" t="0" r="r" b="b"/>
                            <a:pathLst>
                              <a:path w="124" h="25">
                                <a:moveTo>
                                  <a:pt x="124" y="1"/>
                                </a:moveTo>
                                <a:lnTo>
                                  <a:pt x="0" y="25"/>
                                </a:lnTo>
                                <a:lnTo>
                                  <a:pt x="0" y="24"/>
                                </a:lnTo>
                                <a:lnTo>
                                  <a:pt x="124" y="0"/>
                                </a:lnTo>
                                <a:lnTo>
                                  <a:pt x="124"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1315"/>
                        <wps:cNvSpPr>
                          <a:spLocks/>
                        </wps:cNvSpPr>
                        <wps:spPr bwMode="auto">
                          <a:xfrm>
                            <a:off x="1960" y="478"/>
                            <a:ext cx="488" cy="96"/>
                          </a:xfrm>
                          <a:custGeom>
                            <a:avLst/>
                            <a:gdLst>
                              <a:gd name="T0" fmla="+- 0 2447 1960"/>
                              <a:gd name="T1" fmla="*/ T0 w 488"/>
                              <a:gd name="T2" fmla="+- 0 479 479"/>
                              <a:gd name="T3" fmla="*/ 479 h 96"/>
                              <a:gd name="T4" fmla="+- 0 1960 1960"/>
                              <a:gd name="T5" fmla="*/ T4 w 488"/>
                              <a:gd name="T6" fmla="+- 0 574 479"/>
                              <a:gd name="T7" fmla="*/ 574 h 96"/>
                              <a:gd name="T8" fmla="+- 0 1960 1960"/>
                              <a:gd name="T9" fmla="*/ T8 w 488"/>
                              <a:gd name="T10" fmla="+- 0 574 479"/>
                              <a:gd name="T11" fmla="*/ 574 h 96"/>
                              <a:gd name="T12" fmla="+- 0 2447 1960"/>
                              <a:gd name="T13" fmla="*/ T12 w 488"/>
                              <a:gd name="T14" fmla="+- 0 479 479"/>
                              <a:gd name="T15" fmla="*/ 479 h 96"/>
                              <a:gd name="T16" fmla="+- 0 2447 1960"/>
                              <a:gd name="T17" fmla="*/ T16 w 488"/>
                              <a:gd name="T18" fmla="+- 0 479 479"/>
                              <a:gd name="T19" fmla="*/ 479 h 96"/>
                            </a:gdLst>
                            <a:ahLst/>
                            <a:cxnLst>
                              <a:cxn ang="0">
                                <a:pos x="T1" y="T3"/>
                              </a:cxn>
                              <a:cxn ang="0">
                                <a:pos x="T5" y="T7"/>
                              </a:cxn>
                              <a:cxn ang="0">
                                <a:pos x="T9" y="T11"/>
                              </a:cxn>
                              <a:cxn ang="0">
                                <a:pos x="T13" y="T15"/>
                              </a:cxn>
                              <a:cxn ang="0">
                                <a:pos x="T17" y="T19"/>
                              </a:cxn>
                            </a:cxnLst>
                            <a:rect l="0" t="0" r="r" b="b"/>
                            <a:pathLst>
                              <a:path w="488" h="96">
                                <a:moveTo>
                                  <a:pt x="487" y="0"/>
                                </a:moveTo>
                                <a:lnTo>
                                  <a:pt x="0" y="95"/>
                                </a:lnTo>
                                <a:lnTo>
                                  <a:pt x="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1316"/>
                        <wps:cNvSpPr>
                          <a:spLocks/>
                        </wps:cNvSpPr>
                        <wps:spPr bwMode="auto">
                          <a:xfrm>
                            <a:off x="1960" y="478"/>
                            <a:ext cx="488" cy="96"/>
                          </a:xfrm>
                          <a:custGeom>
                            <a:avLst/>
                            <a:gdLst>
                              <a:gd name="T0" fmla="+- 0 1960 1960"/>
                              <a:gd name="T1" fmla="*/ T0 w 488"/>
                              <a:gd name="T2" fmla="+- 0 574 479"/>
                              <a:gd name="T3" fmla="*/ 574 h 96"/>
                              <a:gd name="T4" fmla="+- 0 2447 1960"/>
                              <a:gd name="T5" fmla="*/ T4 w 488"/>
                              <a:gd name="T6" fmla="+- 0 479 479"/>
                              <a:gd name="T7" fmla="*/ 479 h 96"/>
                              <a:gd name="T8" fmla="+- 0 2447 1960"/>
                              <a:gd name="T9" fmla="*/ T8 w 488"/>
                              <a:gd name="T10" fmla="+- 0 479 479"/>
                              <a:gd name="T11" fmla="*/ 479 h 96"/>
                              <a:gd name="T12" fmla="+- 0 1960 1960"/>
                              <a:gd name="T13" fmla="*/ T12 w 488"/>
                              <a:gd name="T14" fmla="+- 0 574 479"/>
                              <a:gd name="T15" fmla="*/ 574 h 96"/>
                              <a:gd name="T16" fmla="+- 0 1960 1960"/>
                              <a:gd name="T17" fmla="*/ T16 w 488"/>
                              <a:gd name="T18" fmla="+- 0 574 479"/>
                              <a:gd name="T19" fmla="*/ 574 h 96"/>
                            </a:gdLst>
                            <a:ahLst/>
                            <a:cxnLst>
                              <a:cxn ang="0">
                                <a:pos x="T1" y="T3"/>
                              </a:cxn>
                              <a:cxn ang="0">
                                <a:pos x="T5" y="T7"/>
                              </a:cxn>
                              <a:cxn ang="0">
                                <a:pos x="T9" y="T11"/>
                              </a:cxn>
                              <a:cxn ang="0">
                                <a:pos x="T13" y="T15"/>
                              </a:cxn>
                              <a:cxn ang="0">
                                <a:pos x="T17" y="T19"/>
                              </a:cxn>
                            </a:cxnLst>
                            <a:rect l="0" t="0" r="r" b="b"/>
                            <a:pathLst>
                              <a:path w="488" h="96">
                                <a:moveTo>
                                  <a:pt x="0" y="95"/>
                                </a:moveTo>
                                <a:lnTo>
                                  <a:pt x="487" y="0"/>
                                </a:lnTo>
                                <a:lnTo>
                                  <a:pt x="0" y="9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1317"/>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4 467"/>
                              <a:gd name="T7" fmla="*/ 564 h 98"/>
                              <a:gd name="T8" fmla="+- 0 1948 1948"/>
                              <a:gd name="T9" fmla="*/ T8 w 500"/>
                              <a:gd name="T10" fmla="+- 0 565 467"/>
                              <a:gd name="T11" fmla="*/ 565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7"/>
                                </a:lnTo>
                                <a:lnTo>
                                  <a:pt x="0" y="98"/>
                                </a:lnTo>
                                <a:lnTo>
                                  <a:pt x="4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1318"/>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5 467"/>
                              <a:gd name="T7" fmla="*/ 565 h 98"/>
                              <a:gd name="T8" fmla="+- 0 1948 1948"/>
                              <a:gd name="T9" fmla="*/ T8 w 500"/>
                              <a:gd name="T10" fmla="+- 0 564 467"/>
                              <a:gd name="T11" fmla="*/ 564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8"/>
                                </a:lnTo>
                                <a:lnTo>
                                  <a:pt x="0" y="97"/>
                                </a:lnTo>
                                <a:lnTo>
                                  <a:pt x="499"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1319"/>
                        <wps:cNvSpPr>
                          <a:spLocks/>
                        </wps:cNvSpPr>
                        <wps:spPr bwMode="auto">
                          <a:xfrm>
                            <a:off x="2090" y="69"/>
                            <a:ext cx="336" cy="66"/>
                          </a:xfrm>
                          <a:custGeom>
                            <a:avLst/>
                            <a:gdLst>
                              <a:gd name="T0" fmla="+- 0 2426 2091"/>
                              <a:gd name="T1" fmla="*/ T0 w 336"/>
                              <a:gd name="T2" fmla="+- 0 70 70"/>
                              <a:gd name="T3" fmla="*/ 70 h 66"/>
                              <a:gd name="T4" fmla="+- 0 2091 2091"/>
                              <a:gd name="T5" fmla="*/ T4 w 336"/>
                              <a:gd name="T6" fmla="+- 0 135 70"/>
                              <a:gd name="T7" fmla="*/ 135 h 66"/>
                              <a:gd name="T8" fmla="+- 0 2091 2091"/>
                              <a:gd name="T9" fmla="*/ T8 w 336"/>
                              <a:gd name="T10" fmla="+- 0 136 70"/>
                              <a:gd name="T11" fmla="*/ 136 h 66"/>
                              <a:gd name="T12" fmla="+- 0 2426 2091"/>
                              <a:gd name="T13" fmla="*/ T12 w 336"/>
                              <a:gd name="T14" fmla="+- 0 70 70"/>
                              <a:gd name="T15" fmla="*/ 70 h 66"/>
                              <a:gd name="T16" fmla="+- 0 2426 2091"/>
                              <a:gd name="T17" fmla="*/ T16 w 336"/>
                              <a:gd name="T18" fmla="+- 0 70 70"/>
                              <a:gd name="T19" fmla="*/ 70 h 66"/>
                            </a:gdLst>
                            <a:ahLst/>
                            <a:cxnLst>
                              <a:cxn ang="0">
                                <a:pos x="T1" y="T3"/>
                              </a:cxn>
                              <a:cxn ang="0">
                                <a:pos x="T5" y="T7"/>
                              </a:cxn>
                              <a:cxn ang="0">
                                <a:pos x="T9" y="T11"/>
                              </a:cxn>
                              <a:cxn ang="0">
                                <a:pos x="T13" y="T15"/>
                              </a:cxn>
                              <a:cxn ang="0">
                                <a:pos x="T17" y="T19"/>
                              </a:cxn>
                            </a:cxnLst>
                            <a:rect l="0" t="0" r="r" b="b"/>
                            <a:pathLst>
                              <a:path w="336" h="66">
                                <a:moveTo>
                                  <a:pt x="335" y="0"/>
                                </a:moveTo>
                                <a:lnTo>
                                  <a:pt x="0" y="65"/>
                                </a:lnTo>
                                <a:lnTo>
                                  <a:pt x="0" y="66"/>
                                </a:lnTo>
                                <a:lnTo>
                                  <a:pt x="3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1320"/>
                        <wps:cNvSpPr>
                          <a:spLocks/>
                        </wps:cNvSpPr>
                        <wps:spPr bwMode="auto">
                          <a:xfrm>
                            <a:off x="2090" y="69"/>
                            <a:ext cx="336" cy="66"/>
                          </a:xfrm>
                          <a:custGeom>
                            <a:avLst/>
                            <a:gdLst>
                              <a:gd name="T0" fmla="+- 0 2091 2091"/>
                              <a:gd name="T1" fmla="*/ T0 w 336"/>
                              <a:gd name="T2" fmla="+- 0 135 70"/>
                              <a:gd name="T3" fmla="*/ 135 h 66"/>
                              <a:gd name="T4" fmla="+- 0 2426 2091"/>
                              <a:gd name="T5" fmla="*/ T4 w 336"/>
                              <a:gd name="T6" fmla="+- 0 70 70"/>
                              <a:gd name="T7" fmla="*/ 70 h 66"/>
                              <a:gd name="T8" fmla="+- 0 2426 2091"/>
                              <a:gd name="T9" fmla="*/ T8 w 336"/>
                              <a:gd name="T10" fmla="+- 0 70 70"/>
                              <a:gd name="T11" fmla="*/ 70 h 66"/>
                              <a:gd name="T12" fmla="+- 0 2091 2091"/>
                              <a:gd name="T13" fmla="*/ T12 w 336"/>
                              <a:gd name="T14" fmla="+- 0 136 70"/>
                              <a:gd name="T15" fmla="*/ 136 h 66"/>
                              <a:gd name="T16" fmla="+- 0 2091 2091"/>
                              <a:gd name="T17" fmla="*/ T16 w 336"/>
                              <a:gd name="T18" fmla="+- 0 135 70"/>
                              <a:gd name="T19" fmla="*/ 135 h 66"/>
                            </a:gdLst>
                            <a:ahLst/>
                            <a:cxnLst>
                              <a:cxn ang="0">
                                <a:pos x="T1" y="T3"/>
                              </a:cxn>
                              <a:cxn ang="0">
                                <a:pos x="T5" y="T7"/>
                              </a:cxn>
                              <a:cxn ang="0">
                                <a:pos x="T9" y="T11"/>
                              </a:cxn>
                              <a:cxn ang="0">
                                <a:pos x="T13" y="T15"/>
                              </a:cxn>
                              <a:cxn ang="0">
                                <a:pos x="T17" y="T19"/>
                              </a:cxn>
                            </a:cxnLst>
                            <a:rect l="0" t="0" r="r" b="b"/>
                            <a:pathLst>
                              <a:path w="336" h="66">
                                <a:moveTo>
                                  <a:pt x="0" y="65"/>
                                </a:moveTo>
                                <a:lnTo>
                                  <a:pt x="335" y="0"/>
                                </a:lnTo>
                                <a:lnTo>
                                  <a:pt x="0" y="66"/>
                                </a:lnTo>
                                <a:lnTo>
                                  <a:pt x="0" y="6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Line 1321"/>
                        <wps:cNvCnPr>
                          <a:cxnSpLocks noChangeShapeType="1"/>
                        </wps:cNvCnPr>
                        <wps:spPr bwMode="auto">
                          <a:xfrm>
                            <a:off x="1785" y="5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49" name="Freeform 1322"/>
                        <wps:cNvSpPr>
                          <a:spLocks/>
                        </wps:cNvSpPr>
                        <wps:spPr bwMode="auto">
                          <a:xfrm>
                            <a:off x="1785" y="47"/>
                            <a:ext cx="141" cy="6"/>
                          </a:xfrm>
                          <a:custGeom>
                            <a:avLst/>
                            <a:gdLst>
                              <a:gd name="T0" fmla="+- 0 1785 1785"/>
                              <a:gd name="T1" fmla="*/ T0 w 141"/>
                              <a:gd name="T2" fmla="+- 0 53 48"/>
                              <a:gd name="T3" fmla="*/ 53 h 6"/>
                              <a:gd name="T4" fmla="+- 0 1926 1785"/>
                              <a:gd name="T5" fmla="*/ T4 w 141"/>
                              <a:gd name="T6" fmla="+- 0 48 48"/>
                              <a:gd name="T7" fmla="*/ 48 h 6"/>
                              <a:gd name="T8" fmla="+- 0 1926 1785"/>
                              <a:gd name="T9" fmla="*/ T8 w 141"/>
                              <a:gd name="T10" fmla="+- 0 48 48"/>
                              <a:gd name="T11" fmla="*/ 48 h 6"/>
                              <a:gd name="T12" fmla="+- 0 1785 1785"/>
                              <a:gd name="T13" fmla="*/ T12 w 141"/>
                              <a:gd name="T14" fmla="+- 0 53 48"/>
                              <a:gd name="T15" fmla="*/ 53 h 6"/>
                              <a:gd name="T16" fmla="+- 0 1785 1785"/>
                              <a:gd name="T17" fmla="*/ T16 w 141"/>
                              <a:gd name="T18" fmla="+- 0 53 48"/>
                              <a:gd name="T19" fmla="*/ 5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Line 1323"/>
                        <wps:cNvCnPr>
                          <a:cxnSpLocks noChangeShapeType="1"/>
                        </wps:cNvCnPr>
                        <wps:spPr bwMode="auto">
                          <a:xfrm>
                            <a:off x="1770" y="35"/>
                            <a:ext cx="1"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851" name="Line 1324"/>
                        <wps:cNvCnPr>
                          <a:cxnSpLocks noChangeShapeType="1"/>
                        </wps:cNvCnPr>
                        <wps:spPr bwMode="auto">
                          <a:xfrm>
                            <a:off x="1811" y="146"/>
                            <a:ext cx="1" cy="0"/>
                          </a:xfrm>
                          <a:prstGeom prst="line">
                            <a:avLst/>
                          </a:prstGeom>
                          <a:noFill/>
                          <a:ln w="3658">
                            <a:solidFill>
                              <a:srgbClr val="231F20"/>
                            </a:solidFill>
                            <a:round/>
                            <a:headEnd/>
                            <a:tailEnd/>
                          </a:ln>
                          <a:extLst>
                            <a:ext uri="{909E8E84-426E-40DD-AFC4-6F175D3DCCD1}">
                              <a14:hiddenFill xmlns:a14="http://schemas.microsoft.com/office/drawing/2010/main">
                                <a:noFill/>
                              </a14:hiddenFill>
                            </a:ext>
                          </a:extLst>
                        </wps:spPr>
                        <wps:bodyPr/>
                      </wps:wsp>
                      <wps:wsp>
                        <wps:cNvPr id="3852" name="Freeform 1325"/>
                        <wps:cNvSpPr>
                          <a:spLocks/>
                        </wps:cNvSpPr>
                        <wps:spPr bwMode="auto">
                          <a:xfrm>
                            <a:off x="1811" y="143"/>
                            <a:ext cx="2" cy="6"/>
                          </a:xfrm>
                          <a:custGeom>
                            <a:avLst/>
                            <a:gdLst>
                              <a:gd name="T0" fmla="+- 0 1811 1811"/>
                              <a:gd name="T1" fmla="*/ T0 w 1"/>
                              <a:gd name="T2" fmla="+- 0 149 143"/>
                              <a:gd name="T3" fmla="*/ 149 h 6"/>
                              <a:gd name="T4" fmla="+- 0 1812 1811"/>
                              <a:gd name="T5" fmla="*/ T4 w 1"/>
                              <a:gd name="T6" fmla="+- 0 143 143"/>
                              <a:gd name="T7" fmla="*/ 143 h 6"/>
                              <a:gd name="T8" fmla="+- 0 1812 1811"/>
                              <a:gd name="T9" fmla="*/ T8 w 1"/>
                              <a:gd name="T10" fmla="+- 0 143 143"/>
                              <a:gd name="T11" fmla="*/ 143 h 6"/>
                              <a:gd name="T12" fmla="+- 0 1812 1811"/>
                              <a:gd name="T13" fmla="*/ T12 w 1"/>
                              <a:gd name="T14" fmla="+- 0 149 143"/>
                              <a:gd name="T15" fmla="*/ 149 h 6"/>
                              <a:gd name="T16" fmla="+- 0 1811 1811"/>
                              <a:gd name="T17" fmla="*/ T16 w 1"/>
                              <a:gd name="T18" fmla="+- 0 149 143"/>
                              <a:gd name="T19" fmla="*/ 149 h 6"/>
                            </a:gdLst>
                            <a:ahLst/>
                            <a:cxnLst>
                              <a:cxn ang="0">
                                <a:pos x="T1" y="T3"/>
                              </a:cxn>
                              <a:cxn ang="0">
                                <a:pos x="T5" y="T7"/>
                              </a:cxn>
                              <a:cxn ang="0">
                                <a:pos x="T9" y="T11"/>
                              </a:cxn>
                              <a:cxn ang="0">
                                <a:pos x="T13" y="T15"/>
                              </a:cxn>
                              <a:cxn ang="0">
                                <a:pos x="T17" y="T19"/>
                              </a:cxn>
                            </a:cxnLst>
                            <a:rect l="0" t="0" r="r" b="b"/>
                            <a:pathLst>
                              <a:path w="1" h="6">
                                <a:moveTo>
                                  <a:pt x="0" y="6"/>
                                </a:moveTo>
                                <a:lnTo>
                                  <a:pt x="1" y="0"/>
                                </a:lnTo>
                                <a:lnTo>
                                  <a:pt x="1" y="6"/>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1326"/>
                        <wps:cNvCnPr>
                          <a:cxnSpLocks noChangeShapeType="1"/>
                        </wps:cNvCnPr>
                        <wps:spPr bwMode="auto">
                          <a:xfrm>
                            <a:off x="1817" y="282"/>
                            <a:ext cx="2" cy="0"/>
                          </a:xfrm>
                          <a:prstGeom prst="line">
                            <a:avLst/>
                          </a:prstGeom>
                          <a:noFill/>
                          <a:ln w="12433">
                            <a:solidFill>
                              <a:srgbClr val="231F20"/>
                            </a:solidFill>
                            <a:round/>
                            <a:headEnd/>
                            <a:tailEnd/>
                          </a:ln>
                          <a:extLst>
                            <a:ext uri="{909E8E84-426E-40DD-AFC4-6F175D3DCCD1}">
                              <a14:hiddenFill xmlns:a14="http://schemas.microsoft.com/office/drawing/2010/main">
                                <a:noFill/>
                              </a14:hiddenFill>
                            </a:ext>
                          </a:extLst>
                        </wps:spPr>
                        <wps:bodyPr/>
                      </wps:wsp>
                      <wps:wsp>
                        <wps:cNvPr id="3854" name="Freeform 1327"/>
                        <wps:cNvSpPr>
                          <a:spLocks/>
                        </wps:cNvSpPr>
                        <wps:spPr bwMode="auto">
                          <a:xfrm>
                            <a:off x="1817" y="272"/>
                            <a:ext cx="2" cy="20"/>
                          </a:xfrm>
                          <a:custGeom>
                            <a:avLst/>
                            <a:gdLst>
                              <a:gd name="T0" fmla="+- 0 1819 1817"/>
                              <a:gd name="T1" fmla="*/ T0 w 2"/>
                              <a:gd name="T2" fmla="+- 0 273 273"/>
                              <a:gd name="T3" fmla="*/ 273 h 20"/>
                              <a:gd name="T4" fmla="+- 0 1818 1817"/>
                              <a:gd name="T5" fmla="*/ T4 w 2"/>
                              <a:gd name="T6" fmla="+- 0 292 273"/>
                              <a:gd name="T7" fmla="*/ 292 h 20"/>
                              <a:gd name="T8" fmla="+- 0 1817 1817"/>
                              <a:gd name="T9" fmla="*/ T8 w 2"/>
                              <a:gd name="T10" fmla="+- 0 292 273"/>
                              <a:gd name="T11" fmla="*/ 292 h 20"/>
                              <a:gd name="T12" fmla="+- 0 1819 1817"/>
                              <a:gd name="T13" fmla="*/ T12 w 2"/>
                              <a:gd name="T14" fmla="+- 0 273 273"/>
                              <a:gd name="T15" fmla="*/ 273 h 20"/>
                              <a:gd name="T16" fmla="+- 0 1819 1817"/>
                              <a:gd name="T17" fmla="*/ T16 w 2"/>
                              <a:gd name="T18" fmla="+- 0 273 273"/>
                              <a:gd name="T19" fmla="*/ 273 h 20"/>
                            </a:gdLst>
                            <a:ahLst/>
                            <a:cxnLst>
                              <a:cxn ang="0">
                                <a:pos x="T1" y="T3"/>
                              </a:cxn>
                              <a:cxn ang="0">
                                <a:pos x="T5" y="T7"/>
                              </a:cxn>
                              <a:cxn ang="0">
                                <a:pos x="T9" y="T11"/>
                              </a:cxn>
                              <a:cxn ang="0">
                                <a:pos x="T13" y="T15"/>
                              </a:cxn>
                              <a:cxn ang="0">
                                <a:pos x="T17" y="T19"/>
                              </a:cxn>
                            </a:cxnLst>
                            <a:rect l="0" t="0" r="r" b="b"/>
                            <a:pathLst>
                              <a:path w="2" h="20">
                                <a:moveTo>
                                  <a:pt x="2" y="0"/>
                                </a:moveTo>
                                <a:lnTo>
                                  <a:pt x="1" y="19"/>
                                </a:lnTo>
                                <a:lnTo>
                                  <a:pt x="0" y="19"/>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1328"/>
                        <wps:cNvSpPr>
                          <a:spLocks/>
                        </wps:cNvSpPr>
                        <wps:spPr bwMode="auto">
                          <a:xfrm>
                            <a:off x="1842" y="202"/>
                            <a:ext cx="591" cy="116"/>
                          </a:xfrm>
                          <a:custGeom>
                            <a:avLst/>
                            <a:gdLst>
                              <a:gd name="T0" fmla="+- 0 2433 1843"/>
                              <a:gd name="T1" fmla="*/ T0 w 591"/>
                              <a:gd name="T2" fmla="+- 0 202 202"/>
                              <a:gd name="T3" fmla="*/ 202 h 116"/>
                              <a:gd name="T4" fmla="+- 0 1843 1843"/>
                              <a:gd name="T5" fmla="*/ T4 w 591"/>
                              <a:gd name="T6" fmla="+- 0 317 202"/>
                              <a:gd name="T7" fmla="*/ 317 h 116"/>
                              <a:gd name="T8" fmla="+- 0 1843 1843"/>
                              <a:gd name="T9" fmla="*/ T8 w 591"/>
                              <a:gd name="T10" fmla="+- 0 318 202"/>
                              <a:gd name="T11" fmla="*/ 318 h 116"/>
                              <a:gd name="T12" fmla="+- 0 2433 1843"/>
                              <a:gd name="T13" fmla="*/ T12 w 591"/>
                              <a:gd name="T14" fmla="+- 0 202 202"/>
                              <a:gd name="T15" fmla="*/ 202 h 116"/>
                              <a:gd name="T16" fmla="+- 0 2433 1843"/>
                              <a:gd name="T17" fmla="*/ T16 w 591"/>
                              <a:gd name="T18" fmla="+- 0 202 202"/>
                              <a:gd name="T19" fmla="*/ 202 h 116"/>
                            </a:gdLst>
                            <a:ahLst/>
                            <a:cxnLst>
                              <a:cxn ang="0">
                                <a:pos x="T1" y="T3"/>
                              </a:cxn>
                              <a:cxn ang="0">
                                <a:pos x="T5" y="T7"/>
                              </a:cxn>
                              <a:cxn ang="0">
                                <a:pos x="T9" y="T11"/>
                              </a:cxn>
                              <a:cxn ang="0">
                                <a:pos x="T13" y="T15"/>
                              </a:cxn>
                              <a:cxn ang="0">
                                <a:pos x="T17" y="T19"/>
                              </a:cxn>
                            </a:cxnLst>
                            <a:rect l="0" t="0" r="r" b="b"/>
                            <a:pathLst>
                              <a:path w="591" h="116">
                                <a:moveTo>
                                  <a:pt x="590" y="0"/>
                                </a:moveTo>
                                <a:lnTo>
                                  <a:pt x="0" y="115"/>
                                </a:lnTo>
                                <a:lnTo>
                                  <a:pt x="0" y="116"/>
                                </a:lnTo>
                                <a:lnTo>
                                  <a:pt x="5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6" name="Freeform 1329"/>
                        <wps:cNvSpPr>
                          <a:spLocks/>
                        </wps:cNvSpPr>
                        <wps:spPr bwMode="auto">
                          <a:xfrm>
                            <a:off x="1842" y="202"/>
                            <a:ext cx="591" cy="116"/>
                          </a:xfrm>
                          <a:custGeom>
                            <a:avLst/>
                            <a:gdLst>
                              <a:gd name="T0" fmla="+- 0 1843 1843"/>
                              <a:gd name="T1" fmla="*/ T0 w 591"/>
                              <a:gd name="T2" fmla="+- 0 317 202"/>
                              <a:gd name="T3" fmla="*/ 317 h 116"/>
                              <a:gd name="T4" fmla="+- 0 2433 1843"/>
                              <a:gd name="T5" fmla="*/ T4 w 591"/>
                              <a:gd name="T6" fmla="+- 0 202 202"/>
                              <a:gd name="T7" fmla="*/ 202 h 116"/>
                              <a:gd name="T8" fmla="+- 0 2433 1843"/>
                              <a:gd name="T9" fmla="*/ T8 w 591"/>
                              <a:gd name="T10" fmla="+- 0 202 202"/>
                              <a:gd name="T11" fmla="*/ 202 h 116"/>
                              <a:gd name="T12" fmla="+- 0 1843 1843"/>
                              <a:gd name="T13" fmla="*/ T12 w 591"/>
                              <a:gd name="T14" fmla="+- 0 318 202"/>
                              <a:gd name="T15" fmla="*/ 318 h 116"/>
                              <a:gd name="T16" fmla="+- 0 1843 1843"/>
                              <a:gd name="T17" fmla="*/ T16 w 591"/>
                              <a:gd name="T18" fmla="+- 0 317 202"/>
                              <a:gd name="T19" fmla="*/ 317 h 116"/>
                            </a:gdLst>
                            <a:ahLst/>
                            <a:cxnLst>
                              <a:cxn ang="0">
                                <a:pos x="T1" y="T3"/>
                              </a:cxn>
                              <a:cxn ang="0">
                                <a:pos x="T5" y="T7"/>
                              </a:cxn>
                              <a:cxn ang="0">
                                <a:pos x="T9" y="T11"/>
                              </a:cxn>
                              <a:cxn ang="0">
                                <a:pos x="T13" y="T15"/>
                              </a:cxn>
                              <a:cxn ang="0">
                                <a:pos x="T17" y="T19"/>
                              </a:cxn>
                            </a:cxnLst>
                            <a:rect l="0" t="0" r="r" b="b"/>
                            <a:pathLst>
                              <a:path w="591" h="116">
                                <a:moveTo>
                                  <a:pt x="0" y="115"/>
                                </a:moveTo>
                                <a:lnTo>
                                  <a:pt x="590" y="0"/>
                                </a:lnTo>
                                <a:lnTo>
                                  <a:pt x="0" y="116"/>
                                </a:lnTo>
                                <a:lnTo>
                                  <a:pt x="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1330"/>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6 34"/>
                              <a:gd name="T7" fmla="*/ 56 h 23"/>
                              <a:gd name="T8" fmla="+- 0 2086 2086"/>
                              <a:gd name="T9" fmla="*/ T8 w 115"/>
                              <a:gd name="T10" fmla="+- 0 57 34"/>
                              <a:gd name="T11" fmla="*/ 57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2"/>
                                </a:lnTo>
                                <a:lnTo>
                                  <a:pt x="0" y="23"/>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8" name="Freeform 1331"/>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7 34"/>
                              <a:gd name="T7" fmla="*/ 57 h 23"/>
                              <a:gd name="T8" fmla="+- 0 2086 2086"/>
                              <a:gd name="T9" fmla="*/ T8 w 115"/>
                              <a:gd name="T10" fmla="+- 0 56 34"/>
                              <a:gd name="T11" fmla="*/ 56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3"/>
                                </a:lnTo>
                                <a:lnTo>
                                  <a:pt x="0" y="22"/>
                                </a:lnTo>
                                <a:lnTo>
                                  <a:pt x="114"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1332"/>
                        <wps:cNvSpPr>
                          <a:spLocks/>
                        </wps:cNvSpPr>
                        <wps:spPr bwMode="auto">
                          <a:xfrm>
                            <a:off x="1813" y="208"/>
                            <a:ext cx="620" cy="122"/>
                          </a:xfrm>
                          <a:custGeom>
                            <a:avLst/>
                            <a:gdLst>
                              <a:gd name="T0" fmla="+- 0 2433 1814"/>
                              <a:gd name="T1" fmla="*/ T0 w 620"/>
                              <a:gd name="T2" fmla="+- 0 208 208"/>
                              <a:gd name="T3" fmla="*/ 208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9 208"/>
                              <a:gd name="T15" fmla="*/ 209 h 122"/>
                              <a:gd name="T16" fmla="+- 0 2433 1814"/>
                              <a:gd name="T17" fmla="*/ T16 w 620"/>
                              <a:gd name="T18" fmla="+- 0 208 208"/>
                              <a:gd name="T19" fmla="*/ 208 h 122"/>
                            </a:gdLst>
                            <a:ahLst/>
                            <a:cxnLst>
                              <a:cxn ang="0">
                                <a:pos x="T1" y="T3"/>
                              </a:cxn>
                              <a:cxn ang="0">
                                <a:pos x="T5" y="T7"/>
                              </a:cxn>
                              <a:cxn ang="0">
                                <a:pos x="T9" y="T11"/>
                              </a:cxn>
                              <a:cxn ang="0">
                                <a:pos x="T13" y="T15"/>
                              </a:cxn>
                              <a:cxn ang="0">
                                <a:pos x="T17" y="T19"/>
                              </a:cxn>
                            </a:cxnLst>
                            <a:rect l="0" t="0" r="r" b="b"/>
                            <a:pathLst>
                              <a:path w="620" h="122">
                                <a:moveTo>
                                  <a:pt x="619" y="0"/>
                                </a:moveTo>
                                <a:lnTo>
                                  <a:pt x="0" y="122"/>
                                </a:lnTo>
                                <a:lnTo>
                                  <a:pt x="619" y="1"/>
                                </a:lnTo>
                                <a:lnTo>
                                  <a:pt x="6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1333"/>
                        <wps:cNvSpPr>
                          <a:spLocks/>
                        </wps:cNvSpPr>
                        <wps:spPr bwMode="auto">
                          <a:xfrm>
                            <a:off x="1813" y="208"/>
                            <a:ext cx="620" cy="122"/>
                          </a:xfrm>
                          <a:custGeom>
                            <a:avLst/>
                            <a:gdLst>
                              <a:gd name="T0" fmla="+- 0 2433 1814"/>
                              <a:gd name="T1" fmla="*/ T0 w 620"/>
                              <a:gd name="T2" fmla="+- 0 209 208"/>
                              <a:gd name="T3" fmla="*/ 209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8 208"/>
                              <a:gd name="T15" fmla="*/ 208 h 122"/>
                              <a:gd name="T16" fmla="+- 0 2433 1814"/>
                              <a:gd name="T17" fmla="*/ T16 w 620"/>
                              <a:gd name="T18" fmla="+- 0 209 208"/>
                              <a:gd name="T19" fmla="*/ 209 h 122"/>
                            </a:gdLst>
                            <a:ahLst/>
                            <a:cxnLst>
                              <a:cxn ang="0">
                                <a:pos x="T1" y="T3"/>
                              </a:cxn>
                              <a:cxn ang="0">
                                <a:pos x="T5" y="T7"/>
                              </a:cxn>
                              <a:cxn ang="0">
                                <a:pos x="T9" y="T11"/>
                              </a:cxn>
                              <a:cxn ang="0">
                                <a:pos x="T13" y="T15"/>
                              </a:cxn>
                              <a:cxn ang="0">
                                <a:pos x="T17" y="T19"/>
                              </a:cxn>
                            </a:cxnLst>
                            <a:rect l="0" t="0" r="r" b="b"/>
                            <a:pathLst>
                              <a:path w="620" h="122">
                                <a:moveTo>
                                  <a:pt x="619" y="1"/>
                                </a:moveTo>
                                <a:lnTo>
                                  <a:pt x="0" y="122"/>
                                </a:lnTo>
                                <a:lnTo>
                                  <a:pt x="619" y="0"/>
                                </a:lnTo>
                                <a:lnTo>
                                  <a:pt x="619"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1334"/>
                        <wps:cNvSpPr>
                          <a:spLocks/>
                        </wps:cNvSpPr>
                        <wps:spPr bwMode="auto">
                          <a:xfrm>
                            <a:off x="1777" y="563"/>
                            <a:ext cx="672" cy="423"/>
                          </a:xfrm>
                          <a:custGeom>
                            <a:avLst/>
                            <a:gdLst>
                              <a:gd name="T0" fmla="+- 0 1777 1777"/>
                              <a:gd name="T1" fmla="*/ T0 w 672"/>
                              <a:gd name="T2" fmla="+- 0 564 564"/>
                              <a:gd name="T3" fmla="*/ 564 h 423"/>
                              <a:gd name="T4" fmla="+- 0 1777 1777"/>
                              <a:gd name="T5" fmla="*/ T4 w 672"/>
                              <a:gd name="T6" fmla="+- 0 564 564"/>
                              <a:gd name="T7" fmla="*/ 564 h 423"/>
                              <a:gd name="T8" fmla="+- 0 2449 1777"/>
                              <a:gd name="T9" fmla="*/ T8 w 672"/>
                              <a:gd name="T10" fmla="+- 0 986 564"/>
                              <a:gd name="T11" fmla="*/ 986 h 423"/>
                              <a:gd name="T12" fmla="+- 0 2449 1777"/>
                              <a:gd name="T13" fmla="*/ T12 w 672"/>
                              <a:gd name="T14" fmla="+- 0 986 564"/>
                              <a:gd name="T15" fmla="*/ 986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0" y="0"/>
                                </a:lnTo>
                                <a:lnTo>
                                  <a:pt x="672" y="42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 name="Freeform 1335"/>
                        <wps:cNvSpPr>
                          <a:spLocks/>
                        </wps:cNvSpPr>
                        <wps:spPr bwMode="auto">
                          <a:xfrm>
                            <a:off x="1777" y="563"/>
                            <a:ext cx="672" cy="423"/>
                          </a:xfrm>
                          <a:custGeom>
                            <a:avLst/>
                            <a:gdLst>
                              <a:gd name="T0" fmla="+- 0 1777 1777"/>
                              <a:gd name="T1" fmla="*/ T0 w 672"/>
                              <a:gd name="T2" fmla="+- 0 564 564"/>
                              <a:gd name="T3" fmla="*/ 564 h 423"/>
                              <a:gd name="T4" fmla="+- 0 2449 1777"/>
                              <a:gd name="T5" fmla="*/ T4 w 672"/>
                              <a:gd name="T6" fmla="+- 0 986 564"/>
                              <a:gd name="T7" fmla="*/ 986 h 423"/>
                              <a:gd name="T8" fmla="+- 0 2449 1777"/>
                              <a:gd name="T9" fmla="*/ T8 w 672"/>
                              <a:gd name="T10" fmla="+- 0 986 564"/>
                              <a:gd name="T11" fmla="*/ 986 h 423"/>
                              <a:gd name="T12" fmla="+- 0 1777 1777"/>
                              <a:gd name="T13" fmla="*/ T12 w 672"/>
                              <a:gd name="T14" fmla="+- 0 564 564"/>
                              <a:gd name="T15" fmla="*/ 564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672" y="42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Line 1336"/>
                        <wps:cNvCnPr>
                          <a:cxnSpLocks noChangeShapeType="1"/>
                        </wps:cNvCnPr>
                        <wps:spPr bwMode="auto">
                          <a:xfrm>
                            <a:off x="1711" y="34"/>
                            <a:ext cx="0" cy="387"/>
                          </a:xfrm>
                          <a:prstGeom prst="line">
                            <a:avLst/>
                          </a:prstGeom>
                          <a:noFill/>
                          <a:ln w="13005">
                            <a:solidFill>
                              <a:srgbClr val="231F20"/>
                            </a:solidFill>
                            <a:round/>
                            <a:headEnd/>
                            <a:tailEnd/>
                          </a:ln>
                          <a:extLst>
                            <a:ext uri="{909E8E84-426E-40DD-AFC4-6F175D3DCCD1}">
                              <a14:hiddenFill xmlns:a14="http://schemas.microsoft.com/office/drawing/2010/main">
                                <a:noFill/>
                              </a14:hiddenFill>
                            </a:ext>
                          </a:extLst>
                        </wps:spPr>
                        <wps:bodyPr/>
                      </wps:wsp>
                      <wps:wsp>
                        <wps:cNvPr id="3864" name="Freeform 1337"/>
                        <wps:cNvSpPr>
                          <a:spLocks/>
                        </wps:cNvSpPr>
                        <wps:spPr bwMode="auto">
                          <a:xfrm>
                            <a:off x="1701" y="34"/>
                            <a:ext cx="21" cy="387"/>
                          </a:xfrm>
                          <a:custGeom>
                            <a:avLst/>
                            <a:gdLst>
                              <a:gd name="T0" fmla="+- 0 1701 1701"/>
                              <a:gd name="T1" fmla="*/ T0 w 21"/>
                              <a:gd name="T2" fmla="+- 0 34 34"/>
                              <a:gd name="T3" fmla="*/ 34 h 387"/>
                              <a:gd name="T4" fmla="+- 0 1722 1701"/>
                              <a:gd name="T5" fmla="*/ T4 w 21"/>
                              <a:gd name="T6" fmla="+- 0 421 34"/>
                              <a:gd name="T7" fmla="*/ 421 h 387"/>
                              <a:gd name="T8" fmla="+- 0 1721 1701"/>
                              <a:gd name="T9" fmla="*/ T8 w 21"/>
                              <a:gd name="T10" fmla="+- 0 421 34"/>
                              <a:gd name="T11" fmla="*/ 421 h 387"/>
                              <a:gd name="T12" fmla="+- 0 1701 1701"/>
                              <a:gd name="T13" fmla="*/ T12 w 21"/>
                              <a:gd name="T14" fmla="+- 0 34 34"/>
                              <a:gd name="T15" fmla="*/ 34 h 387"/>
                              <a:gd name="T16" fmla="+- 0 1701 1701"/>
                              <a:gd name="T17" fmla="*/ T16 w 21"/>
                              <a:gd name="T18" fmla="+- 0 34 34"/>
                              <a:gd name="T19" fmla="*/ 34 h 387"/>
                            </a:gdLst>
                            <a:ahLst/>
                            <a:cxnLst>
                              <a:cxn ang="0">
                                <a:pos x="T1" y="T3"/>
                              </a:cxn>
                              <a:cxn ang="0">
                                <a:pos x="T5" y="T7"/>
                              </a:cxn>
                              <a:cxn ang="0">
                                <a:pos x="T9" y="T11"/>
                              </a:cxn>
                              <a:cxn ang="0">
                                <a:pos x="T13" y="T15"/>
                              </a:cxn>
                              <a:cxn ang="0">
                                <a:pos x="T17" y="T19"/>
                              </a:cxn>
                            </a:cxnLst>
                            <a:rect l="0" t="0" r="r" b="b"/>
                            <a:pathLst>
                              <a:path w="21" h="387">
                                <a:moveTo>
                                  <a:pt x="0" y="0"/>
                                </a:moveTo>
                                <a:lnTo>
                                  <a:pt x="21" y="387"/>
                                </a:lnTo>
                                <a:lnTo>
                                  <a:pt x="20" y="387"/>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1338"/>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6" name="Freeform 1339"/>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1340"/>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 name="Freeform 1341"/>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Line 1342"/>
                        <wps:cNvCnPr>
                          <a:cxnSpLocks noChangeShapeType="1"/>
                        </wps:cNvCnPr>
                        <wps:spPr bwMode="auto">
                          <a:xfrm>
                            <a:off x="2486" y="1253"/>
                            <a:ext cx="2" cy="0"/>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870" name="Freeform 1343"/>
                        <wps:cNvSpPr>
                          <a:spLocks/>
                        </wps:cNvSpPr>
                        <wps:spPr bwMode="auto">
                          <a:xfrm>
                            <a:off x="2485" y="1253"/>
                            <a:ext cx="3" cy="2"/>
                          </a:xfrm>
                          <a:custGeom>
                            <a:avLst/>
                            <a:gdLst>
                              <a:gd name="T0" fmla="+- 0 2488 2486"/>
                              <a:gd name="T1" fmla="*/ T0 w 3"/>
                              <a:gd name="T2" fmla="+- 0 1253 1253"/>
                              <a:gd name="T3" fmla="*/ 1253 h 1"/>
                              <a:gd name="T4" fmla="+- 0 2486 2486"/>
                              <a:gd name="T5" fmla="*/ T4 w 3"/>
                              <a:gd name="T6" fmla="+- 0 1254 1253"/>
                              <a:gd name="T7" fmla="*/ 1254 h 1"/>
                              <a:gd name="T8" fmla="+- 0 2486 2486"/>
                              <a:gd name="T9" fmla="*/ T8 w 3"/>
                              <a:gd name="T10" fmla="+- 0 1254 1253"/>
                              <a:gd name="T11" fmla="*/ 1254 h 1"/>
                              <a:gd name="T12" fmla="+- 0 2488 2486"/>
                              <a:gd name="T13" fmla="*/ T12 w 3"/>
                              <a:gd name="T14" fmla="+- 0 1253 1253"/>
                              <a:gd name="T15" fmla="*/ 1253 h 1"/>
                              <a:gd name="T16" fmla="+- 0 2488 2486"/>
                              <a:gd name="T17" fmla="*/ T16 w 3"/>
                              <a:gd name="T18" fmla="+- 0 1253 1253"/>
                              <a:gd name="T19" fmla="*/ 1253 h 1"/>
                            </a:gdLst>
                            <a:ahLst/>
                            <a:cxnLst>
                              <a:cxn ang="0">
                                <a:pos x="T1" y="T3"/>
                              </a:cxn>
                              <a:cxn ang="0">
                                <a:pos x="T5" y="T7"/>
                              </a:cxn>
                              <a:cxn ang="0">
                                <a:pos x="T9" y="T11"/>
                              </a:cxn>
                              <a:cxn ang="0">
                                <a:pos x="T13" y="T15"/>
                              </a:cxn>
                              <a:cxn ang="0">
                                <a:pos x="T17" y="T19"/>
                              </a:cxn>
                            </a:cxnLst>
                            <a:rect l="0" t="0" r="r" b="b"/>
                            <a:pathLst>
                              <a:path w="3" h="1">
                                <a:moveTo>
                                  <a:pt x="2" y="0"/>
                                </a:moveTo>
                                <a:lnTo>
                                  <a:pt x="0" y="1"/>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Line 1344"/>
                        <wps:cNvCnPr>
                          <a:cxnSpLocks noChangeShapeType="1"/>
                        </wps:cNvCnPr>
                        <wps:spPr bwMode="auto">
                          <a:xfrm>
                            <a:off x="2421" y="1235"/>
                            <a:ext cx="2" cy="0"/>
                          </a:xfrm>
                          <a:prstGeom prst="line">
                            <a:avLst/>
                          </a:prstGeom>
                          <a:noFill/>
                          <a:ln w="2527">
                            <a:solidFill>
                              <a:srgbClr val="231F20"/>
                            </a:solidFill>
                            <a:round/>
                            <a:headEnd/>
                            <a:tailEnd/>
                          </a:ln>
                          <a:extLst>
                            <a:ext uri="{909E8E84-426E-40DD-AFC4-6F175D3DCCD1}">
                              <a14:hiddenFill xmlns:a14="http://schemas.microsoft.com/office/drawing/2010/main">
                                <a:noFill/>
                              </a14:hiddenFill>
                            </a:ext>
                          </a:extLst>
                        </wps:spPr>
                        <wps:bodyPr/>
                      </wps:wsp>
                      <wps:wsp>
                        <wps:cNvPr id="3872" name="Freeform 1345"/>
                        <wps:cNvSpPr>
                          <a:spLocks/>
                        </wps:cNvSpPr>
                        <wps:spPr bwMode="auto">
                          <a:xfrm>
                            <a:off x="2421" y="1232"/>
                            <a:ext cx="2" cy="4"/>
                          </a:xfrm>
                          <a:custGeom>
                            <a:avLst/>
                            <a:gdLst>
                              <a:gd name="T0" fmla="+- 0 2422 2421"/>
                              <a:gd name="T1" fmla="*/ T0 w 2"/>
                              <a:gd name="T2" fmla="+- 0 1237 1233"/>
                              <a:gd name="T3" fmla="*/ 1237 h 4"/>
                              <a:gd name="T4" fmla="+- 0 2421 2421"/>
                              <a:gd name="T5" fmla="*/ T4 w 2"/>
                              <a:gd name="T6" fmla="+- 0 1233 1233"/>
                              <a:gd name="T7" fmla="*/ 1233 h 4"/>
                              <a:gd name="T8" fmla="+- 0 2422 2421"/>
                              <a:gd name="T9" fmla="*/ T8 w 2"/>
                              <a:gd name="T10" fmla="+- 0 1233 1233"/>
                              <a:gd name="T11" fmla="*/ 1233 h 4"/>
                              <a:gd name="T12" fmla="+- 0 2423 2421"/>
                              <a:gd name="T13" fmla="*/ T12 w 2"/>
                              <a:gd name="T14" fmla="+- 0 1237 1233"/>
                              <a:gd name="T15" fmla="*/ 1237 h 4"/>
                              <a:gd name="T16" fmla="+- 0 2422 2421"/>
                              <a:gd name="T17" fmla="*/ T16 w 2"/>
                              <a:gd name="T18" fmla="+- 0 1237 1233"/>
                              <a:gd name="T19" fmla="*/ 1237 h 4"/>
                            </a:gdLst>
                            <a:ahLst/>
                            <a:cxnLst>
                              <a:cxn ang="0">
                                <a:pos x="T1" y="T3"/>
                              </a:cxn>
                              <a:cxn ang="0">
                                <a:pos x="T5" y="T7"/>
                              </a:cxn>
                              <a:cxn ang="0">
                                <a:pos x="T9" y="T11"/>
                              </a:cxn>
                              <a:cxn ang="0">
                                <a:pos x="T13" y="T15"/>
                              </a:cxn>
                              <a:cxn ang="0">
                                <a:pos x="T17" y="T19"/>
                              </a:cxn>
                            </a:cxnLst>
                            <a:rect l="0" t="0" r="r" b="b"/>
                            <a:pathLst>
                              <a:path w="2" h="4">
                                <a:moveTo>
                                  <a:pt x="1" y="4"/>
                                </a:moveTo>
                                <a:lnTo>
                                  <a:pt x="0" y="0"/>
                                </a:lnTo>
                                <a:lnTo>
                                  <a:pt x="1" y="0"/>
                                </a:lnTo>
                                <a:lnTo>
                                  <a:pt x="2" y="4"/>
                                </a:lnTo>
                                <a:lnTo>
                                  <a:pt x="1" y="4"/>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Line 1346"/>
                        <wps:cNvCnPr>
                          <a:cxnSpLocks noChangeShapeType="1"/>
                        </wps:cNvCnPr>
                        <wps:spPr bwMode="auto">
                          <a:xfrm>
                            <a:off x="2422" y="1232"/>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874" name="Freeform 1347"/>
                        <wps:cNvSpPr>
                          <a:spLocks/>
                        </wps:cNvSpPr>
                        <wps:spPr bwMode="auto">
                          <a:xfrm>
                            <a:off x="2421" y="1232"/>
                            <a:ext cx="2" cy="2"/>
                          </a:xfrm>
                          <a:custGeom>
                            <a:avLst/>
                            <a:gdLst>
                              <a:gd name="T0" fmla="+- 0 2422 2422"/>
                              <a:gd name="T1" fmla="*/ T0 w 2"/>
                              <a:gd name="T2" fmla="+- 0 1233 1232"/>
                              <a:gd name="T3" fmla="*/ 1233 h 1"/>
                              <a:gd name="T4" fmla="+- 0 2423 2422"/>
                              <a:gd name="T5" fmla="*/ T4 w 2"/>
                              <a:gd name="T6" fmla="+- 0 1232 1232"/>
                              <a:gd name="T7" fmla="*/ 1232 h 1"/>
                              <a:gd name="T8" fmla="+- 0 2423 2422"/>
                              <a:gd name="T9" fmla="*/ T8 w 2"/>
                              <a:gd name="T10" fmla="+- 0 1232 1232"/>
                              <a:gd name="T11" fmla="*/ 1232 h 1"/>
                              <a:gd name="T12" fmla="+- 0 2422 2422"/>
                              <a:gd name="T13" fmla="*/ T12 w 2"/>
                              <a:gd name="T14" fmla="+- 0 1233 1232"/>
                              <a:gd name="T15" fmla="*/ 1233 h 1"/>
                              <a:gd name="T16" fmla="+- 0 2422 2422"/>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0" y="1"/>
                                </a:moveTo>
                                <a:lnTo>
                                  <a:pt x="1" y="0"/>
                                </a:lnTo>
                                <a:lnTo>
                                  <a:pt x="0"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1348"/>
                        <wps:cNvSpPr>
                          <a:spLocks/>
                        </wps:cNvSpPr>
                        <wps:spPr bwMode="auto">
                          <a:xfrm>
                            <a:off x="2445" y="1187"/>
                            <a:ext cx="10" cy="7"/>
                          </a:xfrm>
                          <a:custGeom>
                            <a:avLst/>
                            <a:gdLst>
                              <a:gd name="T0" fmla="+- 0 2455 2445"/>
                              <a:gd name="T1" fmla="*/ T0 w 10"/>
                              <a:gd name="T2" fmla="+- 0 1187 1187"/>
                              <a:gd name="T3" fmla="*/ 1187 h 7"/>
                              <a:gd name="T4" fmla="+- 0 2445 2445"/>
                              <a:gd name="T5" fmla="*/ T4 w 10"/>
                              <a:gd name="T6" fmla="+- 0 1193 1187"/>
                              <a:gd name="T7" fmla="*/ 1193 h 7"/>
                              <a:gd name="T8" fmla="+- 0 2445 2445"/>
                              <a:gd name="T9" fmla="*/ T8 w 10"/>
                              <a:gd name="T10" fmla="+- 0 1194 1187"/>
                              <a:gd name="T11" fmla="*/ 1194 h 7"/>
                              <a:gd name="T12" fmla="+- 0 2455 2445"/>
                              <a:gd name="T13" fmla="*/ T12 w 10"/>
                              <a:gd name="T14" fmla="+- 0 1187 1187"/>
                              <a:gd name="T15" fmla="*/ 1187 h 7"/>
                              <a:gd name="T16" fmla="+- 0 2455 2445"/>
                              <a:gd name="T17" fmla="*/ T16 w 10"/>
                              <a:gd name="T18" fmla="+- 0 1187 1187"/>
                              <a:gd name="T19" fmla="*/ 1187 h 7"/>
                            </a:gdLst>
                            <a:ahLst/>
                            <a:cxnLst>
                              <a:cxn ang="0">
                                <a:pos x="T1" y="T3"/>
                              </a:cxn>
                              <a:cxn ang="0">
                                <a:pos x="T5" y="T7"/>
                              </a:cxn>
                              <a:cxn ang="0">
                                <a:pos x="T9" y="T11"/>
                              </a:cxn>
                              <a:cxn ang="0">
                                <a:pos x="T13" y="T15"/>
                              </a:cxn>
                              <a:cxn ang="0">
                                <a:pos x="T17" y="T19"/>
                              </a:cxn>
                            </a:cxnLst>
                            <a:rect l="0" t="0" r="r" b="b"/>
                            <a:pathLst>
                              <a:path w="10" h="7">
                                <a:moveTo>
                                  <a:pt x="10" y="0"/>
                                </a:moveTo>
                                <a:lnTo>
                                  <a:pt x="0" y="6"/>
                                </a:lnTo>
                                <a:lnTo>
                                  <a:pt x="0"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Freeform 1349"/>
                        <wps:cNvSpPr>
                          <a:spLocks/>
                        </wps:cNvSpPr>
                        <wps:spPr bwMode="auto">
                          <a:xfrm>
                            <a:off x="2445" y="1187"/>
                            <a:ext cx="10" cy="7"/>
                          </a:xfrm>
                          <a:custGeom>
                            <a:avLst/>
                            <a:gdLst>
                              <a:gd name="T0" fmla="+- 0 2445 2445"/>
                              <a:gd name="T1" fmla="*/ T0 w 10"/>
                              <a:gd name="T2" fmla="+- 0 1193 1187"/>
                              <a:gd name="T3" fmla="*/ 1193 h 7"/>
                              <a:gd name="T4" fmla="+- 0 2455 2445"/>
                              <a:gd name="T5" fmla="*/ T4 w 10"/>
                              <a:gd name="T6" fmla="+- 0 1187 1187"/>
                              <a:gd name="T7" fmla="*/ 1187 h 7"/>
                              <a:gd name="T8" fmla="+- 0 2455 2445"/>
                              <a:gd name="T9" fmla="*/ T8 w 10"/>
                              <a:gd name="T10" fmla="+- 0 1187 1187"/>
                              <a:gd name="T11" fmla="*/ 1187 h 7"/>
                              <a:gd name="T12" fmla="+- 0 2445 2445"/>
                              <a:gd name="T13" fmla="*/ T12 w 10"/>
                              <a:gd name="T14" fmla="+- 0 1194 1187"/>
                              <a:gd name="T15" fmla="*/ 1194 h 7"/>
                              <a:gd name="T16" fmla="+- 0 2445 2445"/>
                              <a:gd name="T17" fmla="*/ T16 w 10"/>
                              <a:gd name="T18" fmla="+- 0 1193 1187"/>
                              <a:gd name="T19" fmla="*/ 1193 h 7"/>
                            </a:gdLst>
                            <a:ahLst/>
                            <a:cxnLst>
                              <a:cxn ang="0">
                                <a:pos x="T1" y="T3"/>
                              </a:cxn>
                              <a:cxn ang="0">
                                <a:pos x="T5" y="T7"/>
                              </a:cxn>
                              <a:cxn ang="0">
                                <a:pos x="T9" y="T11"/>
                              </a:cxn>
                              <a:cxn ang="0">
                                <a:pos x="T13" y="T15"/>
                              </a:cxn>
                              <a:cxn ang="0">
                                <a:pos x="T17" y="T19"/>
                              </a:cxn>
                            </a:cxnLst>
                            <a:rect l="0" t="0" r="r" b="b"/>
                            <a:pathLst>
                              <a:path w="10" h="7">
                                <a:moveTo>
                                  <a:pt x="0" y="6"/>
                                </a:moveTo>
                                <a:lnTo>
                                  <a:pt x="10" y="0"/>
                                </a:lnTo>
                                <a:lnTo>
                                  <a:pt x="0" y="7"/>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1350"/>
                        <wps:cNvSpPr>
                          <a:spLocks/>
                        </wps:cNvSpPr>
                        <wps:spPr bwMode="auto">
                          <a:xfrm>
                            <a:off x="2460" y="1187"/>
                            <a:ext cx="7" cy="7"/>
                          </a:xfrm>
                          <a:custGeom>
                            <a:avLst/>
                            <a:gdLst>
                              <a:gd name="T0" fmla="+- 0 2461 2461"/>
                              <a:gd name="T1" fmla="*/ T0 w 7"/>
                              <a:gd name="T2" fmla="+- 0 1187 1187"/>
                              <a:gd name="T3" fmla="*/ 1187 h 7"/>
                              <a:gd name="T4" fmla="+- 0 2461 2461"/>
                              <a:gd name="T5" fmla="*/ T4 w 7"/>
                              <a:gd name="T6" fmla="+- 0 1188 1187"/>
                              <a:gd name="T7" fmla="*/ 1188 h 7"/>
                              <a:gd name="T8" fmla="+- 0 2468 2461"/>
                              <a:gd name="T9" fmla="*/ T8 w 7"/>
                              <a:gd name="T10" fmla="+- 0 1194 1187"/>
                              <a:gd name="T11" fmla="*/ 1194 h 7"/>
                              <a:gd name="T12" fmla="+- 0 2468 2461"/>
                              <a:gd name="T13" fmla="*/ T12 w 7"/>
                              <a:gd name="T14" fmla="+- 0 1194 1187"/>
                              <a:gd name="T15" fmla="*/ 1194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0" y="1"/>
                                </a:lnTo>
                                <a:lnTo>
                                  <a:pt x="7" y="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Freeform 1351"/>
                        <wps:cNvSpPr>
                          <a:spLocks/>
                        </wps:cNvSpPr>
                        <wps:spPr bwMode="auto">
                          <a:xfrm>
                            <a:off x="2460" y="1187"/>
                            <a:ext cx="7" cy="7"/>
                          </a:xfrm>
                          <a:custGeom>
                            <a:avLst/>
                            <a:gdLst>
                              <a:gd name="T0" fmla="+- 0 2461 2461"/>
                              <a:gd name="T1" fmla="*/ T0 w 7"/>
                              <a:gd name="T2" fmla="+- 0 1187 1187"/>
                              <a:gd name="T3" fmla="*/ 1187 h 7"/>
                              <a:gd name="T4" fmla="+- 0 2468 2461"/>
                              <a:gd name="T5" fmla="*/ T4 w 7"/>
                              <a:gd name="T6" fmla="+- 0 1194 1187"/>
                              <a:gd name="T7" fmla="*/ 1194 h 7"/>
                              <a:gd name="T8" fmla="+- 0 2468 2461"/>
                              <a:gd name="T9" fmla="*/ T8 w 7"/>
                              <a:gd name="T10" fmla="+- 0 1194 1187"/>
                              <a:gd name="T11" fmla="*/ 1194 h 7"/>
                              <a:gd name="T12" fmla="+- 0 2461 2461"/>
                              <a:gd name="T13" fmla="*/ T12 w 7"/>
                              <a:gd name="T14" fmla="+- 0 1188 1187"/>
                              <a:gd name="T15" fmla="*/ 1188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7" y="7"/>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1352"/>
                        <wps:cNvSpPr>
                          <a:spLocks/>
                        </wps:cNvSpPr>
                        <wps:spPr bwMode="auto">
                          <a:xfrm>
                            <a:off x="2438" y="1185"/>
                            <a:ext cx="13" cy="9"/>
                          </a:xfrm>
                          <a:custGeom>
                            <a:avLst/>
                            <a:gdLst>
                              <a:gd name="T0" fmla="+- 0 2451 2439"/>
                              <a:gd name="T1" fmla="*/ T0 w 13"/>
                              <a:gd name="T2" fmla="+- 0 1185 1185"/>
                              <a:gd name="T3" fmla="*/ 1185 h 9"/>
                              <a:gd name="T4" fmla="+- 0 2439 2439"/>
                              <a:gd name="T5" fmla="*/ T4 w 13"/>
                              <a:gd name="T6" fmla="+- 0 1193 1185"/>
                              <a:gd name="T7" fmla="*/ 1193 h 9"/>
                              <a:gd name="T8" fmla="+- 0 2439 2439"/>
                              <a:gd name="T9" fmla="*/ T8 w 13"/>
                              <a:gd name="T10" fmla="+- 0 1194 1185"/>
                              <a:gd name="T11" fmla="*/ 1194 h 9"/>
                              <a:gd name="T12" fmla="+- 0 2451 2439"/>
                              <a:gd name="T13" fmla="*/ T12 w 13"/>
                              <a:gd name="T14" fmla="+- 0 1185 1185"/>
                              <a:gd name="T15" fmla="*/ 1185 h 9"/>
                              <a:gd name="T16" fmla="+- 0 2451 2439"/>
                              <a:gd name="T17" fmla="*/ T16 w 13"/>
                              <a:gd name="T18" fmla="+- 0 1185 1185"/>
                              <a:gd name="T19" fmla="*/ 1185 h 9"/>
                            </a:gdLst>
                            <a:ahLst/>
                            <a:cxnLst>
                              <a:cxn ang="0">
                                <a:pos x="T1" y="T3"/>
                              </a:cxn>
                              <a:cxn ang="0">
                                <a:pos x="T5" y="T7"/>
                              </a:cxn>
                              <a:cxn ang="0">
                                <a:pos x="T9" y="T11"/>
                              </a:cxn>
                              <a:cxn ang="0">
                                <a:pos x="T13" y="T15"/>
                              </a:cxn>
                              <a:cxn ang="0">
                                <a:pos x="T17" y="T19"/>
                              </a:cxn>
                            </a:cxnLst>
                            <a:rect l="0" t="0" r="r" b="b"/>
                            <a:pathLst>
                              <a:path w="13" h="9">
                                <a:moveTo>
                                  <a:pt x="12" y="0"/>
                                </a:moveTo>
                                <a:lnTo>
                                  <a:pt x="0" y="8"/>
                                </a:lnTo>
                                <a:lnTo>
                                  <a:pt x="0" y="9"/>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1353"/>
                        <wps:cNvSpPr>
                          <a:spLocks/>
                        </wps:cNvSpPr>
                        <wps:spPr bwMode="auto">
                          <a:xfrm>
                            <a:off x="2438" y="1185"/>
                            <a:ext cx="13" cy="9"/>
                          </a:xfrm>
                          <a:custGeom>
                            <a:avLst/>
                            <a:gdLst>
                              <a:gd name="T0" fmla="+- 0 2439 2439"/>
                              <a:gd name="T1" fmla="*/ T0 w 13"/>
                              <a:gd name="T2" fmla="+- 0 1193 1185"/>
                              <a:gd name="T3" fmla="*/ 1193 h 9"/>
                              <a:gd name="T4" fmla="+- 0 2451 2439"/>
                              <a:gd name="T5" fmla="*/ T4 w 13"/>
                              <a:gd name="T6" fmla="+- 0 1185 1185"/>
                              <a:gd name="T7" fmla="*/ 1185 h 9"/>
                              <a:gd name="T8" fmla="+- 0 2451 2439"/>
                              <a:gd name="T9" fmla="*/ T8 w 13"/>
                              <a:gd name="T10" fmla="+- 0 1185 1185"/>
                              <a:gd name="T11" fmla="*/ 1185 h 9"/>
                              <a:gd name="T12" fmla="+- 0 2439 2439"/>
                              <a:gd name="T13" fmla="*/ T12 w 13"/>
                              <a:gd name="T14" fmla="+- 0 1194 1185"/>
                              <a:gd name="T15" fmla="*/ 1194 h 9"/>
                              <a:gd name="T16" fmla="+- 0 2439 2439"/>
                              <a:gd name="T17" fmla="*/ T16 w 13"/>
                              <a:gd name="T18" fmla="+- 0 1193 1185"/>
                              <a:gd name="T19" fmla="*/ 1193 h 9"/>
                            </a:gdLst>
                            <a:ahLst/>
                            <a:cxnLst>
                              <a:cxn ang="0">
                                <a:pos x="T1" y="T3"/>
                              </a:cxn>
                              <a:cxn ang="0">
                                <a:pos x="T5" y="T7"/>
                              </a:cxn>
                              <a:cxn ang="0">
                                <a:pos x="T9" y="T11"/>
                              </a:cxn>
                              <a:cxn ang="0">
                                <a:pos x="T13" y="T15"/>
                              </a:cxn>
                              <a:cxn ang="0">
                                <a:pos x="T17" y="T19"/>
                              </a:cxn>
                            </a:cxnLst>
                            <a:rect l="0" t="0" r="r" b="b"/>
                            <a:pathLst>
                              <a:path w="13" h="9">
                                <a:moveTo>
                                  <a:pt x="0" y="8"/>
                                </a:moveTo>
                                <a:lnTo>
                                  <a:pt x="12" y="0"/>
                                </a:lnTo>
                                <a:lnTo>
                                  <a:pt x="0" y="9"/>
                                </a:lnTo>
                                <a:lnTo>
                                  <a:pt x="0" y="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Line 1354"/>
                        <wps:cNvCnPr>
                          <a:cxnSpLocks noChangeShapeType="1"/>
                        </wps:cNvCnPr>
                        <wps:spPr bwMode="auto">
                          <a:xfrm>
                            <a:off x="2420" y="1232"/>
                            <a:ext cx="2" cy="0"/>
                          </a:xfrm>
                          <a:prstGeom prst="line">
                            <a:avLst/>
                          </a:prstGeom>
                          <a:noFill/>
                          <a:ln w="597">
                            <a:solidFill>
                              <a:srgbClr val="231F20"/>
                            </a:solidFill>
                            <a:round/>
                            <a:headEnd/>
                            <a:tailEnd/>
                          </a:ln>
                          <a:extLst>
                            <a:ext uri="{909E8E84-426E-40DD-AFC4-6F175D3DCCD1}">
                              <a14:hiddenFill xmlns:a14="http://schemas.microsoft.com/office/drawing/2010/main">
                                <a:noFill/>
                              </a14:hiddenFill>
                            </a:ext>
                          </a:extLst>
                        </wps:spPr>
                        <wps:bodyPr/>
                      </wps:wsp>
                      <wps:wsp>
                        <wps:cNvPr id="3882" name="Freeform 1355"/>
                        <wps:cNvSpPr>
                          <a:spLocks/>
                        </wps:cNvSpPr>
                        <wps:spPr bwMode="auto">
                          <a:xfrm>
                            <a:off x="2420" y="1231"/>
                            <a:ext cx="2" cy="2"/>
                          </a:xfrm>
                          <a:custGeom>
                            <a:avLst/>
                            <a:gdLst>
                              <a:gd name="T0" fmla="+- 0 2421 2420"/>
                              <a:gd name="T1" fmla="*/ T0 w 2"/>
                              <a:gd name="T2" fmla="+- 0 1233 1232"/>
                              <a:gd name="T3" fmla="*/ 1233 h 1"/>
                              <a:gd name="T4" fmla="+- 0 2420 2420"/>
                              <a:gd name="T5" fmla="*/ T4 w 2"/>
                              <a:gd name="T6" fmla="+- 0 1232 1232"/>
                              <a:gd name="T7" fmla="*/ 1232 h 1"/>
                              <a:gd name="T8" fmla="+- 0 2421 2420"/>
                              <a:gd name="T9" fmla="*/ T8 w 2"/>
                              <a:gd name="T10" fmla="+- 0 1232 1232"/>
                              <a:gd name="T11" fmla="*/ 1232 h 1"/>
                              <a:gd name="T12" fmla="+- 0 2422 2420"/>
                              <a:gd name="T13" fmla="*/ T12 w 2"/>
                              <a:gd name="T14" fmla="+- 0 1233 1232"/>
                              <a:gd name="T15" fmla="*/ 1233 h 1"/>
                              <a:gd name="T16" fmla="+- 0 2421 2420"/>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1" y="1"/>
                                </a:moveTo>
                                <a:lnTo>
                                  <a:pt x="0" y="0"/>
                                </a:lnTo>
                                <a:lnTo>
                                  <a:pt x="1" y="0"/>
                                </a:lnTo>
                                <a:lnTo>
                                  <a:pt x="2" y="1"/>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Line 1356"/>
                        <wps:cNvCnPr>
                          <a:cxnSpLocks noChangeShapeType="1"/>
                        </wps:cNvCnPr>
                        <wps:spPr bwMode="auto">
                          <a:xfrm>
                            <a:off x="2418" y="1234"/>
                            <a:ext cx="1" cy="0"/>
                          </a:xfrm>
                          <a:prstGeom prst="line">
                            <a:avLst/>
                          </a:prstGeom>
                          <a:noFill/>
                          <a:ln w="2184">
                            <a:solidFill>
                              <a:srgbClr val="231F20"/>
                            </a:solidFill>
                            <a:round/>
                            <a:headEnd/>
                            <a:tailEnd/>
                          </a:ln>
                          <a:extLst>
                            <a:ext uri="{909E8E84-426E-40DD-AFC4-6F175D3DCCD1}">
                              <a14:hiddenFill xmlns:a14="http://schemas.microsoft.com/office/drawing/2010/main">
                                <a:noFill/>
                              </a14:hiddenFill>
                            </a:ext>
                          </a:extLst>
                        </wps:spPr>
                        <wps:bodyPr/>
                      </wps:wsp>
                      <wps:wsp>
                        <wps:cNvPr id="3884" name="Freeform 1357"/>
                        <wps:cNvSpPr>
                          <a:spLocks/>
                        </wps:cNvSpPr>
                        <wps:spPr bwMode="auto">
                          <a:xfrm>
                            <a:off x="2418" y="1232"/>
                            <a:ext cx="2" cy="4"/>
                          </a:xfrm>
                          <a:custGeom>
                            <a:avLst/>
                            <a:gdLst>
                              <a:gd name="T0" fmla="+- 0 2419 2418"/>
                              <a:gd name="T1" fmla="*/ T0 w 2"/>
                              <a:gd name="T2" fmla="+- 0 1235 1232"/>
                              <a:gd name="T3" fmla="*/ 1235 h 4"/>
                              <a:gd name="T4" fmla="+- 0 2418 2418"/>
                              <a:gd name="T5" fmla="*/ T4 w 2"/>
                              <a:gd name="T6" fmla="+- 0 1232 1232"/>
                              <a:gd name="T7" fmla="*/ 1232 h 4"/>
                              <a:gd name="T8" fmla="+- 0 2419 2418"/>
                              <a:gd name="T9" fmla="*/ T8 w 2"/>
                              <a:gd name="T10" fmla="+- 0 1232 1232"/>
                              <a:gd name="T11" fmla="*/ 1232 h 4"/>
                              <a:gd name="T12" fmla="+- 0 2419 2418"/>
                              <a:gd name="T13" fmla="*/ T12 w 2"/>
                              <a:gd name="T14" fmla="+- 0 1235 1232"/>
                              <a:gd name="T15" fmla="*/ 1235 h 4"/>
                              <a:gd name="T16" fmla="+- 0 2419 2418"/>
                              <a:gd name="T17" fmla="*/ T16 w 2"/>
                              <a:gd name="T18" fmla="+- 0 1235 1232"/>
                              <a:gd name="T19" fmla="*/ 1235 h 4"/>
                            </a:gdLst>
                            <a:ahLst/>
                            <a:cxnLst>
                              <a:cxn ang="0">
                                <a:pos x="T1" y="T3"/>
                              </a:cxn>
                              <a:cxn ang="0">
                                <a:pos x="T5" y="T7"/>
                              </a:cxn>
                              <a:cxn ang="0">
                                <a:pos x="T9" y="T11"/>
                              </a:cxn>
                              <a:cxn ang="0">
                                <a:pos x="T13" y="T15"/>
                              </a:cxn>
                              <a:cxn ang="0">
                                <a:pos x="T17" y="T19"/>
                              </a:cxn>
                            </a:cxnLst>
                            <a:rect l="0" t="0" r="r" b="b"/>
                            <a:pathLst>
                              <a:path w="2" h="4">
                                <a:moveTo>
                                  <a:pt x="1" y="3"/>
                                </a:moveTo>
                                <a:lnTo>
                                  <a:pt x="0" y="0"/>
                                </a:lnTo>
                                <a:lnTo>
                                  <a:pt x="1" y="0"/>
                                </a:lnTo>
                                <a:lnTo>
                                  <a:pt x="1"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1358"/>
                        <wps:cNvSpPr>
                          <a:spLocks/>
                        </wps:cNvSpPr>
                        <wps:spPr bwMode="auto">
                          <a:xfrm>
                            <a:off x="2456" y="1184"/>
                            <a:ext cx="4" cy="3"/>
                          </a:xfrm>
                          <a:custGeom>
                            <a:avLst/>
                            <a:gdLst>
                              <a:gd name="T0" fmla="+- 0 2457 2457"/>
                              <a:gd name="T1" fmla="*/ T0 w 4"/>
                              <a:gd name="T2" fmla="+- 0 1185 1185"/>
                              <a:gd name="T3" fmla="*/ 1185 h 3"/>
                              <a:gd name="T4" fmla="+- 0 2457 2457"/>
                              <a:gd name="T5" fmla="*/ T4 w 4"/>
                              <a:gd name="T6" fmla="+- 0 1185 1185"/>
                              <a:gd name="T7" fmla="*/ 1185 h 3"/>
                              <a:gd name="T8" fmla="+- 0 2460 2457"/>
                              <a:gd name="T9" fmla="*/ T8 w 4"/>
                              <a:gd name="T10" fmla="+- 0 1187 1185"/>
                              <a:gd name="T11" fmla="*/ 1187 h 3"/>
                              <a:gd name="T12" fmla="+- 0 2461 2457"/>
                              <a:gd name="T13" fmla="*/ T12 w 4"/>
                              <a:gd name="T14" fmla="+- 0 1187 1185"/>
                              <a:gd name="T15" fmla="*/ 1187 h 3"/>
                              <a:gd name="T16" fmla="+- 0 2457 2457"/>
                              <a:gd name="T17" fmla="*/ T16 w 4"/>
                              <a:gd name="T18" fmla="+- 0 1185 1185"/>
                              <a:gd name="T19" fmla="*/ 1185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 name="Freeform 1359"/>
                        <wps:cNvSpPr>
                          <a:spLocks/>
                        </wps:cNvSpPr>
                        <wps:spPr bwMode="auto">
                          <a:xfrm>
                            <a:off x="2456" y="1184"/>
                            <a:ext cx="4" cy="3"/>
                          </a:xfrm>
                          <a:custGeom>
                            <a:avLst/>
                            <a:gdLst>
                              <a:gd name="T0" fmla="+- 0 2460 2457"/>
                              <a:gd name="T1" fmla="*/ T0 w 4"/>
                              <a:gd name="T2" fmla="+- 0 1187 1185"/>
                              <a:gd name="T3" fmla="*/ 1187 h 3"/>
                              <a:gd name="T4" fmla="+- 0 2457 2457"/>
                              <a:gd name="T5" fmla="*/ T4 w 4"/>
                              <a:gd name="T6" fmla="+- 0 1185 1185"/>
                              <a:gd name="T7" fmla="*/ 1185 h 3"/>
                              <a:gd name="T8" fmla="+- 0 2457 2457"/>
                              <a:gd name="T9" fmla="*/ T8 w 4"/>
                              <a:gd name="T10" fmla="+- 0 1185 1185"/>
                              <a:gd name="T11" fmla="*/ 1185 h 3"/>
                              <a:gd name="T12" fmla="+- 0 2461 2457"/>
                              <a:gd name="T13" fmla="*/ T12 w 4"/>
                              <a:gd name="T14" fmla="+- 0 1187 1185"/>
                              <a:gd name="T15" fmla="*/ 1187 h 3"/>
                              <a:gd name="T16" fmla="+- 0 2460 2457"/>
                              <a:gd name="T17" fmla="*/ T16 w 4"/>
                              <a:gd name="T18" fmla="+- 0 1187 1185"/>
                              <a:gd name="T19" fmla="*/ 1187 h 3"/>
                            </a:gdLst>
                            <a:ahLst/>
                            <a:cxnLst>
                              <a:cxn ang="0">
                                <a:pos x="T1" y="T3"/>
                              </a:cxn>
                              <a:cxn ang="0">
                                <a:pos x="T5" y="T7"/>
                              </a:cxn>
                              <a:cxn ang="0">
                                <a:pos x="T9" y="T11"/>
                              </a:cxn>
                              <a:cxn ang="0">
                                <a:pos x="T13" y="T15"/>
                              </a:cxn>
                              <a:cxn ang="0">
                                <a:pos x="T17" y="T19"/>
                              </a:cxn>
                            </a:cxnLst>
                            <a:rect l="0" t="0" r="r" b="b"/>
                            <a:pathLst>
                              <a:path w="4" h="3">
                                <a:moveTo>
                                  <a:pt x="3" y="2"/>
                                </a:moveTo>
                                <a:lnTo>
                                  <a:pt x="0" y="0"/>
                                </a:lnTo>
                                <a:lnTo>
                                  <a:pt x="4" y="2"/>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7" name="Picture 136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573" y="569"/>
                            <a:ext cx="13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8" name="Picture 136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4" y="54"/>
                            <a:ext cx="25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E639F8B" id="Group 1200" o:spid="_x0000_s1026" style="width:130.2pt;height:74.2pt;mso-position-horizontal-relative:char;mso-position-vertical-relative:line" coordorigin="-14" coordsize="26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">
                <v:shape id="Freeform 1201" o:spid="_x0000_s1027"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" path="m,l,1,11,5,,xe" fillcolor="#231f20" stroked="f">
                  <v:path arrowok="t" o:connecttype="custom" o:connectlocs="0,1235;0,1236;11,1240;11,1240;0,1235" o:connectangles="0,0,0,0,0"/>
                </v:shape>
                <v:shape id="Freeform 1202" o:spid="_x0000_s1028"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" path="m,l11,5,,1,,xe" filled="f" strokecolor="#231f20" strokeweight=".07619mm">
                  <v:path arrowok="t" o:connecttype="custom" o:connectlocs="0,1235;11,1240;11,1240;0,1236;0,1235" o:connectangles="0,0,0,0,0"/>
                </v:shape>
                <v:shape id="Freeform 1203" o:spid="_x0000_s1029"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" path="m,l,,15,6,,xe" fillcolor="#231f20" stroked="f">
                  <v:path arrowok="t" o:connecttype="custom" o:connectlocs="0,893;0,893;15,899;15,899;0,893" o:connectangles="0,0,0,0,0"/>
                </v:shape>
                <v:shape id="Freeform 1204" o:spid="_x0000_s1030"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" path="m15,6l,,15,6xe" filled="f" strokecolor="#231f20" strokeweight=".07619mm">
                  <v:path arrowok="t" o:connecttype="custom" o:connectlocs="15,899;0,893;0,893;15,899;15,899" o:connectangles="0,0,0,0,0"/>
                </v:shape>
                <v:shape id="Freeform 1205" o:spid="_x0000_s1031"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" path="m15,l,39,16,,15,xe" fillcolor="#231f20" stroked="f">
                  <v:path arrowok="t" o:connecttype="custom" o:connectlocs="15,849;0,888;0,888;16,849;15,849" o:connectangles="0,0,0,0,0"/>
                </v:shape>
                <v:shape id="Freeform 1206" o:spid="_x0000_s1032"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" path="m16,l,39,15,r1,xe" filled="f" strokecolor="#231f20" strokeweight=".07619mm">
                  <v:path arrowok="t" o:connecttype="custom" o:connectlocs="16,849;0,888;0,888;15,849;16,849" o:connectangles="0,0,0,0,0"/>
                </v:shape>
                <v:shape id="Freeform 1207" o:spid="_x0000_s1033"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" path="m1,l,,686,430,1,xe" fillcolor="#231f20" stroked="f">
                  <v:path arrowok="t" o:connecttype="custom" o:connectlocs="1,457;0,457;686,887;686,887;1,457" o:connectangles="0,0,0,0,0"/>
                </v:shape>
                <v:shape id="Freeform 1208" o:spid="_x0000_s1034"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" path="m1,l686,430,,,1,xe" filled="f" strokecolor="#231f20" strokeweight=".07619mm">
                  <v:path arrowok="t" o:connecttype="custom" o:connectlocs="1,457;686,887;686,887;0,457;1,457" o:connectangles="0,0,0,0,0"/>
                </v:shape>
                <v:shape id="Freeform 1209" o:spid="_x0000_s1035"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" path="m,l,,603,379r,-1l,xe" fillcolor="#231f20" stroked="f">
                  <v:path arrowok="t" o:connecttype="custom" o:connectlocs="0,455;0,455;603,834;603,833;0,455" o:connectangles="0,0,0,0,0"/>
                </v:shape>
                <v:shape id="Freeform 1210" o:spid="_x0000_s1036"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" path="m603,379l,,603,378r,1xe" filled="f" strokecolor="#231f20" strokeweight=".07619mm">
                  <v:path arrowok="t" o:connecttype="custom" o:connectlocs="603,834;0,455;0,455;603,833;603,834" o:connectangles="0,0,0,0,0"/>
                </v:shape>
                <v:shape id="Freeform 1211" o:spid="_x0000_s1037"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" path="m,l,,85,33,,xe" fillcolor="#231f20" stroked="f">
                  <v:path arrowok="t" o:connecttype="custom" o:connectlocs="0,421;0,421;85,454;85,454;0,421" o:connectangles="0,0,0,0,0"/>
                </v:shape>
                <v:shape id="Freeform 1212" o:spid="_x0000_s1038"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" path="m85,33l,,85,33xe" filled="f" strokecolor="#231f20" strokeweight=".07619mm">
                  <v:path arrowok="t" o:connecttype="custom" o:connectlocs="85,454;0,421;0,421;85,454;85,454" o:connectangles="0,0,0,0,0"/>
                </v:shape>
                <v:shape id="Picture 1213" o:spid="_x0000_s1039" type="#_x0000_t75" style="position:absolute;left:962;top:653;width:16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">
                  <v:imagedata r:id="rId189" o:title=""/>
                </v:shape>
                <v:shape id="Picture 1214" o:spid="_x0000_s1040" type="#_x0000_t75" style="position:absolute;left:26;width:2564;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">
                  <v:imagedata r:id="rId190" o:title=""/>
                </v:shape>
                <v:shape id="Picture 1215" o:spid="_x0000_s1041" type="#_x0000_t75" style="position:absolute;left:1010;top:653;width:10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">
                  <v:imagedata r:id="rId191" o:title=""/>
                </v:shape>
                <v:shape id="Freeform 1216" o:spid="_x0000_s1042"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" path="m,l,,45,29,,xe" fillcolor="#231f20" stroked="f">
                  <v:path arrowok="t" o:connecttype="custom" o:connectlocs="0,115;0,115;45,144;45,144;0,115" o:connectangles="0,0,0,0,0"/>
                </v:shape>
                <v:shape id="Freeform 1217" o:spid="_x0000_s1043"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" path="m,l45,29,,xe" filled="f" strokecolor="#231f20" strokeweight=".07619mm">
                  <v:path arrowok="t" o:connecttype="custom" o:connectlocs="0,115;45,144;45,144;0,115;0,115" o:connectangles="0,0,0,0,0"/>
                </v:shape>
                <v:shape id="Freeform 1218" o:spid="_x0000_s1044"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" path="m15,l,39,15,xe" fillcolor="#231f20" stroked="f">
                  <v:path arrowok="t" o:connecttype="custom" o:connectlocs="15,414;0,453;0,453;15,414;15,414" o:connectangles="0,0,0,0,0"/>
                </v:shape>
                <v:shape id="Freeform 1219" o:spid="_x0000_s1045"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" path="m,39l15,,,39xe" filled="f" strokecolor="#231f20" strokeweight=".07619mm">
                  <v:path arrowok="t" o:connecttype="custom" o:connectlocs="0,453;15,414;15,414;0,453;0,453" o:connectangles="0,0,0,0,0"/>
                </v:shape>
                <v:line id="Line 1220" o:spid="_x0000_s1046" style="position:absolute;visibility:visible;mso-wrap-style:square" from="2390,1197" to="239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" strokecolor="#231f20" strokeweight=".02328mm"/>
                <v:shape id="Freeform 1221" o:spid="_x0000_s1047" style="position:absolute;left:2389;top:11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" path="m,l2,1,,xe" filled="f" strokecolor="#231f20" strokeweight=".07619mm">
                  <v:path arrowok="t" o:connecttype="custom" o:connectlocs="0,1196;2,1197;2,1197;0,1196;0,1196" o:connectangles="0,0,0,0,0"/>
                </v:shape>
                <v:line id="Line 1222" o:spid="_x0000_s1048" style="position:absolute;visibility:visible;mso-wrap-style:square" from="2380,1190" to="23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" strokecolor="#231f20" strokeweight=".024mm"/>
                <v:shape id="Freeform 1223" o:spid="_x0000_s1049" style="position:absolute;left:2379;top:11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" path="m1,2l,1,,,2,2,1,2xe" filled="f" strokecolor="#231f20" strokeweight=".07619mm">
                  <v:path arrowok="t" o:connecttype="custom" o:connectlocs="1,1191;0,1190;0,1189;2,1191;1,1191" o:connectangles="0,0,0,0,0"/>
                </v:shape>
                <v:shape id="Freeform 1224" o:spid="_x0000_s1050"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" path="m1,l,,812,510,1,xe" fillcolor="#231f20" stroked="f">
                  <v:path arrowok="t" o:connecttype="custom" o:connectlocs="1,166;0,166;812,676;812,676;1,166" o:connectangles="0,0,0,0,0"/>
                </v:shape>
                <v:shape id="Freeform 1225" o:spid="_x0000_s1051"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" path="m1,l812,510,,,1,xe" filled="f" strokecolor="#231f20" strokeweight=".07619mm">
                  <v:path arrowok="t" o:connecttype="custom" o:connectlocs="1,166;812,676;812,676;0,166;1,166" o:connectangles="0,0,0,0,0"/>
                </v:shape>
                <v:shape id="Freeform 1226" o:spid="_x0000_s1052"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" path="m,l,,4,2,,xe" fillcolor="#231f20" stroked="f">
                  <v:path arrowok="t" o:connecttype="custom" o:connectlocs="0,579;0,579;4,581;4,581;0,579" o:connectangles="0,0,0,0,0"/>
                </v:shape>
                <v:shape id="Freeform 1227" o:spid="_x0000_s1053"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" path="m4,2l,,4,2xe" filled="f" strokecolor="#231f20" strokeweight=".07619mm">
                  <v:path arrowok="t" o:connecttype="custom" o:connectlocs="4,581;0,579;0,579;4,581;4,581" o:connectangles="0,0,0,0,0"/>
                </v:shape>
                <v:shape id="Freeform 1228" o:spid="_x0000_s1054"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" path="m,l,,4,2,,xe" fillcolor="#231f20" stroked="f">
                  <v:path arrowok="t" o:connecttype="custom" o:connectlocs="0,611;0,611;4,613;4,613;0,611" o:connectangles="0,0,0,0,0"/>
                </v:shape>
                <v:shape id="Freeform 1229" o:spid="_x0000_s1055"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" path="m4,2l,,4,2xe" filled="f" strokecolor="#231f20" strokeweight=".07619mm">
                  <v:path arrowok="t" o:connecttype="custom" o:connectlocs="4,613;0,611;0,611;4,613;4,613" o:connectangles="0,0,0,0,0"/>
                </v:shape>
                <v:shape id="Freeform 1230" o:spid="_x0000_s1056"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" path="m,l,,4,2,,xe" fillcolor="#231f20" stroked="f">
                  <v:path arrowok="t" o:connecttype="custom" o:connectlocs="0,638;0,638;4,640;4,640;0,638" o:connectangles="0,0,0,0,0"/>
                </v:shape>
                <v:shape id="Freeform 1231" o:spid="_x0000_s1057"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" path="m4,2l,,4,2xe" filled="f" strokecolor="#231f20" strokeweight=".07619mm">
                  <v:path arrowok="t" o:connecttype="custom" o:connectlocs="4,640;0,638;0,638;4,640;4,640" o:connectangles="0,0,0,0,0"/>
                </v:shape>
                <v:shape id="Freeform 1232" o:spid="_x0000_s1058"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" path="m,l,,3,2,,xe" fillcolor="#231f20" stroked="f">
                  <v:path arrowok="t" o:connecttype="custom" o:connectlocs="0,640;0,640;3,642;3,642;0,640" o:connectangles="0,0,0,0,0"/>
                </v:shape>
                <v:shape id="Freeform 1233" o:spid="_x0000_s1059"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" path="m3,2l,,3,2xe" filled="f" strokecolor="#231f20" strokeweight=".07619mm">
                  <v:path arrowok="t" o:connecttype="custom" o:connectlocs="3,642;0,640;0,640;3,642;3,642" o:connectangles="0,0,0,0,0"/>
                </v:shape>
                <v:shape id="Freeform 1234" o:spid="_x0000_s1060"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" path="m,l,,3,2,,xe" fillcolor="#231f20" stroked="f">
                  <v:path arrowok="t" o:connecttype="custom" o:connectlocs="0,613;0,613;3,615;3,615;0,613" o:connectangles="0,0,0,0,0"/>
                </v:shape>
                <v:shape id="Freeform 1235" o:spid="_x0000_s1061"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" path="m,l3,2,,xe" filled="f" strokecolor="#231f20" strokeweight=".07619mm">
                  <v:path arrowok="t" o:connecttype="custom" o:connectlocs="0,613;3,615;3,615;0,613;0,613" o:connectangles="0,0,0,0,0"/>
                </v:shape>
                <v:shape id="Freeform 1236" o:spid="_x0000_s1062"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" path="m,l,,3,3,3,2,,xe" fillcolor="#231f20" stroked="f">
                  <v:path arrowok="t" o:connecttype="custom" o:connectlocs="0,581;0,581;3,584;3,583;0,581" o:connectangles="0,0,0,0,0"/>
                </v:shape>
                <v:shape id="Freeform 1237" o:spid="_x0000_s1063"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" path="m,l3,2r,1l,xe" filled="f" strokecolor="#231f20" strokeweight=".07619mm">
                  <v:path arrowok="t" o:connecttype="custom" o:connectlocs="0,581;3,583;3,584;0,581;0,581" o:connectangles="0,0,0,0,0"/>
                </v:shape>
                <v:line id="Line 1238" o:spid="_x0000_s1064" style="position:absolute;visibility:visible;mso-wrap-style:square" from="2255,1311" to="2257,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" strokecolor="#231f20" strokeweight=".03564mm"/>
                <v:shape id="Freeform 1239" o:spid="_x0000_s1065" style="position:absolute;left:2255;top:13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" path="m,2l1,,2,,1,2,,2xe" filled="f" strokecolor="#231f20" strokeweight=".07619mm">
                  <v:path arrowok="t" o:connecttype="custom" o:connectlocs="0,1312;1,1310;2,1310;1,1312;0,1312" o:connectangles="0,0,0,0,0"/>
                </v:shape>
                <v:shape id="Freeform 1240" o:spid="_x0000_s1066"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" path="m,l,,272,108,,xe" fillcolor="#231f20" stroked="f">
                  <v:path arrowok="t" o:connecttype="custom" o:connectlocs="0,1304;0,1304;272,1412;272,1412;0,1304" o:connectangles="0,0,0,0,0"/>
                </v:shape>
                <v:shape id="Freeform 1241" o:spid="_x0000_s1067"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" path="m,l272,108,,xe" filled="f" strokecolor="#231f20" strokeweight=".07619mm">
                  <v:path arrowok="t" o:connecttype="custom" o:connectlocs="0,1304;272,1412;272,1412;0,1304;0,1304" o:connectangles="0,0,0,0,0"/>
                </v:shape>
                <v:line id="Line 1242" o:spid="_x0000_s1068" style="position:absolute;visibility:visible;mso-wrap-style:square" from="661,441" to="6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" strokecolor="#231f20" strokeweight=".01589mm"/>
                <v:shape id="Freeform 1243" o:spid="_x0000_s1069" style="position:absolute;left:660;top:44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" path="m1,1l,1,,,1,1xe" filled="f" strokecolor="#231f20" strokeweight=".07619mm">
                  <v:path arrowok="t" o:connecttype="custom" o:connectlocs="1,882;0,882;0,880;1,882;1,882" o:connectangles="0,0,0,0,0"/>
                </v:shape>
                <v:line id="Line 1244" o:spid="_x0000_s1070" style="position:absolute;visibility:visible;mso-wrap-style:square" from="444,355" to="44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" strokecolor="#231f20" strokeweight=".02611mm"/>
                <v:shape id="Freeform 1245" o:spid="_x0000_s1071" style="position:absolute;left:444;top:3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" path="m3,2l,1,,,3,2xe" filled="f" strokecolor="#231f20" strokeweight=".07619mm">
                  <v:path arrowok="t" o:connecttype="custom" o:connectlocs="3,356;0,355;0,354;3,356;3,356" o:connectangles="0,0,0,0,0"/>
                </v:shape>
                <v:shape id="Freeform 1246" o:spid="_x0000_s1072"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" path="m,l,,62,25,,xe" fillcolor="#231f20" stroked="f">
                  <v:path arrowok="t" o:connecttype="custom" o:connectlocs="0,719;0,719;62,744;62,744;0,719" o:connectangles="0,0,0,0,0"/>
                </v:shape>
                <v:shape id="Freeform 1247" o:spid="_x0000_s1073"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" path="m,l62,25,,xe" filled="f" strokecolor="#231f20" strokeweight=".07619mm">
                  <v:path arrowok="t" o:connecttype="custom" o:connectlocs="0,719;62,744;62,744;0,719;0,719" o:connectangles="0,0,0,0,0"/>
                </v:shape>
                <v:shape id="Freeform 1248" o:spid="_x0000_s1074"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" path="m,l,,7,5,,xe" fillcolor="#231f20" stroked="f">
                  <v:path arrowok="t" o:connecttype="custom" o:connectlocs="0,1140;0,1140;7,1145;7,1145;0,1140" o:connectangles="0,0,0,0,0"/>
                </v:shape>
                <v:shape id="Freeform 1249" o:spid="_x0000_s1075"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" path="m7,5l,,7,5xe" filled="f" strokecolor="#231f20" strokeweight=".07619mm">
                  <v:path arrowok="t" o:connecttype="custom" o:connectlocs="7,1145;0,1140;0,1140;7,1145;7,1145" o:connectangles="0,0,0,0,0"/>
                </v:shape>
                <v:shape id="Freeform 1250" o:spid="_x0000_s1076"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" path="m,l,,224,89,,xe" fillcolor="#231f20" stroked="f">
                  <v:path arrowok="t" o:connecttype="custom" o:connectlocs="0,1283;0,1283;224,1372;224,1372;0,1283" o:connectangles="0,0,0,0,0"/>
                </v:shape>
                <v:shape id="Freeform 1251" o:spid="_x0000_s1077"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" path="m224,89l,,224,89xe" filled="f" strokecolor="#231f20" strokeweight=".07619mm">
                  <v:path arrowok="t" o:connecttype="custom" o:connectlocs="224,1372;0,1283;0,1283;224,1372;224,1372" o:connectangles="0,0,0,0,0"/>
                </v:shape>
                <v:shape id="Freeform 1252" o:spid="_x0000_s1078"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" path="m,l,1,7,5r1,l,xe" fillcolor="#231f20" stroked="f">
                  <v:path arrowok="t" o:connecttype="custom" o:connectlocs="0,890;0,891;7,895;8,895;0,890" o:connectangles="0,0,0,0,0"/>
                </v:shape>
                <v:shape id="Freeform 1253" o:spid="_x0000_s1079"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" path="m7,5l,1,,,8,5,7,5xe" filled="f" strokecolor="#231f20" strokeweight=".07619mm">
                  <v:path arrowok="t" o:connecttype="custom" o:connectlocs="7,895;0,891;0,890;8,895;7,895" o:connectangles="0,0,0,0,0"/>
                </v:shape>
                <v:shape id="Freeform 1254" o:spid="_x0000_s1080"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" path="m1,l,1,8,6,8,5,1,xe" fillcolor="#231f20" stroked="f">
                  <v:path arrowok="t" o:connecttype="custom" o:connectlocs="1,1010;0,1011;8,1016;8,1015;1,1010" o:connectangles="0,0,0,0,0"/>
                </v:shape>
                <v:shape id="Freeform 1255" o:spid="_x0000_s1081"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" path="m8,6l,1,1,,8,5r,1xe" filled="f" strokecolor="#231f20" strokeweight=".07619mm">
                  <v:path arrowok="t" o:connecttype="custom" o:connectlocs="8,1016;0,1011;1,1010;8,1015;8,1016" o:connectangles="0,0,0,0,0"/>
                </v:shape>
                <v:shape id="Freeform 1256" o:spid="_x0000_s1082"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" path="m,l,,297,118r,-1l,xe" fillcolor="#231f20" stroked="f">
                  <v:path arrowok="t" o:connecttype="custom" o:connectlocs="0,890;0,890;297,1008;297,1007;0,890" o:connectangles="0,0,0,0,0"/>
                </v:shape>
                <v:shape id="Freeform 1257" o:spid="_x0000_s1083"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" path="m297,118l,,297,117r,1xe" filled="f" strokecolor="#231f20" strokeweight=".07619mm">
                  <v:path arrowok="t" o:connecttype="custom" o:connectlocs="297,1008;0,890;0,890;297,1007;297,1008" o:connectangles="0,0,0,0,0"/>
                </v:shape>
                <v:shape id="Freeform 1258" o:spid="_x0000_s1084"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" path="m,l,,290,115,,xe" fillcolor="#231f20" stroked="f">
                  <v:path arrowok="t" o:connecttype="custom" o:connectlocs="0,1022;0,1022;290,1137;290,1137;0,1022" o:connectangles="0,0,0,0,0"/>
                </v:shape>
                <v:shape id="Freeform 1259" o:spid="_x0000_s1085"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" path="m290,115l,,290,115xe" filled="f" strokecolor="#231f20" strokeweight=".07619mm">
                  <v:path arrowok="t" o:connecttype="custom" o:connectlocs="290,1137;0,1022;0,1022;290,1137;290,1137" o:connectangles="0,0,0,0,0"/>
                </v:shape>
                <v:shape id="Freeform 1260" o:spid="_x0000_s1086"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" path="m,l,,295,117,,xe" fillcolor="#231f20" stroked="f">
                  <v:path arrowok="t" o:connecttype="custom" o:connectlocs="0,1151;0,1151;295,1268;295,1268;0,1151" o:connectangles="0,0,0,0,0"/>
                </v:shape>
                <v:shape id="Freeform 1261" o:spid="_x0000_s1087"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" path="m295,117l,,295,117xe" filled="f" strokecolor="#231f20" strokeweight=".07619mm">
                  <v:path arrowok="t" o:connecttype="custom" o:connectlocs="295,1268;0,1151;0,1151;295,1268;295,1268" o:connectangles="0,0,0,0,0"/>
                </v:shape>
                <v:shape id="Freeform 1262" o:spid="_x0000_s1088"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" path="m,l,,1371,545r,-1l,xe" fillcolor="#231f20" stroked="f">
                  <v:path arrowok="t" o:connecttype="custom" o:connectlocs="0,721;0,721;1371,1266;1371,1265;0,721" o:connectangles="0,0,0,0,0"/>
                </v:shape>
                <v:shape id="Freeform 1263" o:spid="_x0000_s1089"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" path="m,l1371,544r,1l,xe" filled="f" strokecolor="#231f20" strokeweight=".07619mm">
                  <v:path arrowok="t" o:connecttype="custom" o:connectlocs="0,721;1371,1265;1371,1266;0,721;0,721" o:connectangles="0,0,0,0,0"/>
                </v:shape>
                <v:shape id="Freeform 1264" o:spid="_x0000_s1090"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" path="m,l,1,207,83,,xe" fillcolor="#231f20" stroked="f">
                  <v:path arrowok="t" o:connecttype="custom" o:connectlocs="0,792;0,793;207,875;207,875;0,792" o:connectangles="0,0,0,0,0"/>
                </v:shape>
                <v:shape id="Freeform 1265" o:spid="_x0000_s1091"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" path="m,l207,83,,1,,xe" filled="f" strokecolor="#231f20" strokeweight=".07619mm">
                  <v:path arrowok="t" o:connecttype="custom" o:connectlocs="0,792;207,875;207,875;0,793;0,792" o:connectangles="0,0,0,0,0"/>
                </v:shape>
                <v:shape id="Freeform 1266" o:spid="_x0000_s1092"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" path="m,l,1,8,6,8,5,,xe" fillcolor="#231f20" stroked="f">
                  <v:path arrowok="t" o:connecttype="custom" o:connectlocs="0,878;0,879;8,884;8,883;0,878" o:connectangles="0,0,0,0,0"/>
                </v:shape>
                <v:shape id="Freeform 1267" o:spid="_x0000_s1093"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" path="m,l8,5r,1l,1,,xe" filled="f" strokecolor="#231f20" strokeweight=".07619mm">
                  <v:path arrowok="t" o:connecttype="custom" o:connectlocs="0,878;8,883;8,884;0,879;0,878" o:connectangles="0,0,0,0,0"/>
                </v:shape>
                <v:shape id="Freeform 1268" o:spid="_x0000_s1094"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" path="m,l,,8,5,,xe" fillcolor="#231f20" stroked="f">
                  <v:path arrowok="t" o:connecttype="custom" o:connectlocs="0,1284;0,1284;8,1289;8,1289;0,1284" o:connectangles="0,0,0,0,0"/>
                </v:shape>
                <v:shape id="Freeform 1269" o:spid="_x0000_s1095"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" path="m8,5l,,8,5xe" filled="f" strokecolor="#231f20" strokeweight=".07619mm">
                  <v:path arrowok="t" o:connecttype="custom" o:connectlocs="8,1289;0,1284;0,1284;8,1289;8,1289" o:connectangles="0,0,0,0,0"/>
                </v:shape>
                <v:shape id="Freeform 1270" o:spid="_x0000_s1096"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" path="m,l,1,8,5,,xe" fillcolor="#231f20" stroked="f">
                  <v:path arrowok="t" o:connecttype="custom" o:connectlocs="0,1022;0,1023;8,1027;8,1027;0,1022" o:connectangles="0,0,0,0,0"/>
                </v:shape>
                <v:shape id="Freeform 1271" o:spid="_x0000_s1097"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" path="m,l8,5,,1,,xe" filled="f" strokecolor="#231f20" strokeweight=".07619mm">
                  <v:path arrowok="t" o:connecttype="custom" o:connectlocs="0,1022;8,1027;8,1027;0,1023;0,1022" o:connectangles="0,0,0,0,0"/>
                </v:shape>
                <v:shape id="Freeform 1272" o:spid="_x0000_s1098"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" path="m,l,,8,5,,xe" fillcolor="#231f20" stroked="f">
                  <v:path arrowok="t" o:connecttype="custom" o:connectlocs="0,1272;0,1272;8,1277;8,1277;0,1272" o:connectangles="0,0,0,0,0"/>
                </v:shape>
                <v:shape id="Freeform 1273" o:spid="_x0000_s1099"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" path="m,l8,5,,xe" filled="f" strokecolor="#231f20" strokeweight=".07619mm">
                  <v:path arrowok="t" o:connecttype="custom" o:connectlocs="0,1272;8,1277;8,1277;0,1272;0,1272" o:connectangles="0,0,0,0,0"/>
                </v:shape>
                <v:shape id="Freeform 1274" o:spid="_x0000_s1100"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" path="m,l,,8,5,,xe" fillcolor="#231f20" stroked="f">
                  <v:path arrowok="t" o:connecttype="custom" o:connectlocs="0,1152;0,1152;8,1157;8,1157;0,1152" o:connectangles="0,0,0,0,0"/>
                </v:shape>
                <v:shape id="Freeform 1275" o:spid="_x0000_s1101"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" path="m,l8,5,,xe" filled="f" strokecolor="#231f20" strokeweight=".07619mm">
                  <v:path arrowok="t" o:connecttype="custom" o:connectlocs="0,1152;8,1157;8,1157;0,1152;0,1152" o:connectangles="0,0,0,0,0"/>
                </v:shape>
                <v:line id="Line 1276" o:spid="_x0000_s1102" style="position:absolute;visibility:visible;mso-wrap-style:square" from="2377,1190" to="237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" strokecolor="#231f20" strokeweight=".00564mm"/>
                <v:shape id="Freeform 1277" o:spid="_x0000_s1103"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" path="m,l,,15,6,,xe" fillcolor="#231f20" stroked="f">
                  <v:path arrowok="t" o:connecttype="custom" o:connectlocs="0,893;0,893;15,899;15,899;0,893" o:connectangles="0,0,0,0,0"/>
                </v:shape>
                <v:shape id="Freeform 1278" o:spid="_x0000_s1104"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" path="m,l15,6,,xe" filled="f" strokecolor="#231f20" strokeweight=".07619mm">
                  <v:path arrowok="t" o:connecttype="custom" o:connectlocs="0,893;15,899;15,899;0,893;0,893" o:connectangles="0,0,0,0,0"/>
                </v:shape>
                <v:shape id="Freeform 1279" o:spid="_x0000_s1105"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" path="m,l,,3,2,,xe" fillcolor="#231f20" stroked="f">
                  <v:path arrowok="t" o:connecttype="custom" o:connectlocs="0,686;0,686;3,688;3,688;0,686" o:connectangles="0,0,0,0,0"/>
                </v:shape>
                <v:shape id="Freeform 1280" o:spid="_x0000_s1106"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" path="m,l3,2,,xe" filled="f" strokecolor="#231f20" strokeweight=".07619mm">
                  <v:path arrowok="t" o:connecttype="custom" o:connectlocs="0,686;3,688;3,688;0,686;0,686" o:connectangles="0,0,0,0,0"/>
                </v:shape>
                <v:shape id="Freeform 1281" o:spid="_x0000_s1107"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" path="m,l,,3,3,3,2,,xe" fillcolor="#231f20" stroked="f">
                  <v:path arrowok="t" o:connecttype="custom" o:connectlocs="0,192;0,192;3,195;3,194;0,192" o:connectangles="0,0,0,0,0"/>
                </v:shape>
                <v:shape id="Freeform 1282" o:spid="_x0000_s1108"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" path="m,l3,2r,1l,xe" filled="f" strokecolor="#231f20" strokeweight=".07619mm">
                  <v:path arrowok="t" o:connecttype="custom" o:connectlocs="0,192;3,194;3,195;0,192;0,192" o:connectangles="0,0,0,0,0"/>
                </v:shape>
                <v:shape id="Freeform 1283" o:spid="_x0000_s1109"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" path="m18,l,3,,4,18,xe" fillcolor="#231f20" stroked="f">
                  <v:path arrowok="t" o:connecttype="custom" o:connectlocs="18,844;0,847;0,848;18,844;18,844" o:connectangles="0,0,0,0,0"/>
                </v:shape>
                <v:shape id="Freeform 1284" o:spid="_x0000_s1110"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" path="m,3l18,,,4,,3xe" filled="f" strokecolor="#231f20" strokeweight=".07619mm">
                  <v:path arrowok="t" o:connecttype="custom" o:connectlocs="0,847;18,844;18,844;0,848;0,847" o:connectangles="0,0,0,0,0"/>
                </v:shape>
                <v:line id="Line 1285" o:spid="_x0000_s1111" style="position:absolute;visibility:visible;mso-wrap-style:square" from="1644,34" to="1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" strokecolor="#231f20" strokeweight=".55103mm"/>
                <v:shape id="Freeform 1286" o:spid="_x0000_s1112" style="position:absolute;left:1628;top:34;width:32;height:594;visibility:visible;mso-wrap-style:square;v-text-anchor:top" coordsize="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" path="m31,593l,,31,593xe" filled="f" strokecolor="#231f20" strokeweight=".07619mm">
                  <v:path arrowok="t" o:connecttype="custom" o:connectlocs="31,627;0,34;0,34;31,627;31,627" o:connectangles="0,0,0,0,0"/>
                </v:shape>
                <v:line id="Line 1287" o:spid="_x0000_s1113" style="position:absolute;visibility:visible;mso-wrap-style:square" from="2518,1366" to="2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" strokecolor="#231f20" strokeweight=".01517mm"/>
                <v:shape id="Freeform 1288" o:spid="_x0000_s1114" style="position:absolute;left:2518;top:136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" path="m,l3,,,1,,xe" filled="f" strokecolor="#231f20" strokeweight=".07619mm">
                  <v:path arrowok="t" o:connecttype="custom" o:connectlocs="0,2732;3,2732;3,2732;0,2734;0,2732" o:connectangles="0,0,0,0,0"/>
                </v:shape>
                <v:shape id="Freeform 1289" o:spid="_x0000_s1115"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" path="m694,l,135,694,xe" fillcolor="#231f20" stroked="f">
                  <v:path arrowok="t" o:connecttype="custom" o:connectlocs="694,393;0,528;0,528;694,393;694,393" o:connectangles="0,0,0,0,0"/>
                </v:shape>
                <v:shape id="Freeform 1290" o:spid="_x0000_s1116"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" path="m,135l694,,,135xe" filled="f" strokecolor="#231f20" strokeweight=".07619mm">
                  <v:path arrowok="t" o:connecttype="custom" o:connectlocs="0,528;694,393;694,393;0,528;0,528" o:connectangles="0,0,0,0,0"/>
                </v:shape>
                <v:line id="Line 1291" o:spid="_x0000_s1117" style="position:absolute;visibility:visible;mso-wrap-style:square" from="1820,159" to="1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" strokecolor="#231f20" strokeweight=".05114mm"/>
                <v:shape id="Freeform 1292" o:spid="_x0000_s1118" style="position:absolute;left:1819;top:157;width:135;height: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" path="m135,l,3,,2,135,xe" filled="f" strokecolor="#231f20" strokeweight=".07619mm">
                  <v:path arrowok="t" o:connecttype="custom" o:connectlocs="135,158;0,161;0,160;135,158;135,158" o:connectangles="0,0,0,0,0"/>
                </v:shape>
                <v:shape id="Freeform 1293" o:spid="_x0000_s1119"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" path="m102,l,20,102,xe" fillcolor="#231f20" stroked="f">
                  <v:path arrowok="t" o:connecttype="custom" o:connectlocs="102,103;0,123;0,123;102,103;102,103" o:connectangles="0,0,0,0,0"/>
                </v:shape>
                <v:shape id="Freeform 1294" o:spid="_x0000_s1120"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" path="m,20l102,,,20xe" filled="f" strokecolor="#231f20" strokeweight=".07619mm">
                  <v:path arrowok="t" o:connecttype="custom" o:connectlocs="0,123;102,103;102,103;0,123;0,123" o:connectangles="0,0,0,0,0"/>
                </v:shape>
                <v:shape id="Freeform 1295" o:spid="_x0000_s1121"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" path="m186,l,36r,1l187,r-1,xe" fillcolor="#231f20" stroked="f">
                  <v:path arrowok="t" o:connecttype="custom" o:connectlocs="186,34;0,70;0,71;187,34;186,34" o:connectangles="0,0,0,0,0"/>
                </v:shape>
                <v:shape id="Freeform 1296" o:spid="_x0000_s1122"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" path="m,36l186,r1,l,37,,36xe" filled="f" strokecolor="#231f20" strokeweight=".07619mm">
                  <v:path arrowok="t" o:connecttype="custom" o:connectlocs="0,70;186,34;187,34;0,71;0,70" o:connectangles="0,0,0,0,0"/>
                </v:shape>
                <v:shape id="Freeform 1297" o:spid="_x0000_s1123"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" path="m103,l,20,104,r-1,xe" fillcolor="#231f20" stroked="f">
                  <v:path arrowok="t" o:connecttype="custom" o:connectlocs="103,233;0,253;0,253;104,233;103,233" o:connectangles="0,0,0,0,0"/>
                </v:shape>
                <v:shape id="Freeform 1298" o:spid="_x0000_s1124"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" path="m,20l103,r1,l,20xe" filled="f" strokecolor="#231f20" strokeweight=".07619mm">
                  <v:path arrowok="t" o:connecttype="custom" o:connectlocs="0,253;103,233;104,233;0,253;0,253" o:connectangles="0,0,0,0,0"/>
                </v:shape>
                <v:shape id="Freeform 1299" o:spid="_x0000_s1125"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" path="m319,l,62r,1l319,xe" fillcolor="#231f20" stroked="f">
                  <v:path arrowok="t" o:connecttype="custom" o:connectlocs="319,138;0,200;0,201;319,138;319,138" o:connectangles="0,0,0,0,0"/>
                </v:shape>
                <v:shape id="Freeform 1300" o:spid="_x0000_s1126"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" path="m,62l319,,,63,,62xe" filled="f" strokecolor="#231f20" strokeweight=".07619mm">
                  <v:path arrowok="t" o:connecttype="custom" o:connectlocs="0,200;319,138;319,138;0,201;0,200" o:connectangles="0,0,0,0,0"/>
                </v:shape>
                <v:shape id="Freeform 1301" o:spid="_x0000_s1127"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" path="m126,l,25,126,1r,-1xe" fillcolor="#231f20" stroked="f">
                  <v:path arrowok="t" o:connecttype="custom" o:connectlocs="126,218;0,243;0,243;126,219;126,218" o:connectangles="0,0,0,0,0"/>
                </v:shape>
                <v:shape id="Freeform 1302" o:spid="_x0000_s1128"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" path="m126,1l,25,126,r,1xe" filled="f" strokecolor="#231f20" strokeweight=".07619mm">
                  <v:path arrowok="t" o:connecttype="custom" o:connectlocs="126,219;0,243;0,243;126,218;126,219" o:connectangles="0,0,0,0,0"/>
                </v:shape>
                <v:shape id="Freeform 1303" o:spid="_x0000_s1129"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" path="m336,l,65r,1l336,xe" fillcolor="#231f20" stroked="f">
                  <v:path arrowok="t" o:connecttype="custom" o:connectlocs="336,121;0,186;0,187;336,121;336,121" o:connectangles="0,0,0,0,0"/>
                </v:shape>
                <v:shape id="Freeform 1304" o:spid="_x0000_s1130"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" path="m336,l,66,,65,336,xe" filled="f" strokecolor="#231f20" strokeweight=".07619mm">
                  <v:path arrowok="t" o:connecttype="custom" o:connectlocs="336,121;0,187;0,186;336,121;336,121" o:connectangles="0,0,0,0,0"/>
                </v:shape>
                <v:shape id="Freeform 1305" o:spid="_x0000_s1131"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" path="m341,l,67,341,1r,-1xe" fillcolor="#231f20" stroked="f">
                  <v:path arrowok="t" o:connecttype="custom" o:connectlocs="341,86;0,153;0,153;341,87;341,86" o:connectangles="0,0,0,0,0"/>
                </v:shape>
                <v:shape id="Freeform 1306" o:spid="_x0000_s1132"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" path="m341,1l,67,341,r,1xe" filled="f" strokecolor="#231f20" strokeweight=".07619mm">
                  <v:path arrowok="t" o:connecttype="custom" o:connectlocs="341,87;0,153;0,153;341,86;341,87" o:connectangles="0,0,0,0,0"/>
                </v:shape>
                <v:line id="Line 1307" o:spid="_x0000_s1133" style="position:absolute;visibility:visible;mso-wrap-style:square" from="1792,180" to="19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" strokecolor="#231f20" strokeweight=".09561mm"/>
                <v:shape id="Freeform 1308" o:spid="_x0000_s1134" style="position:absolute;left:1792;top:17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" path="m,5l141,,,5xe" filled="f" strokecolor="#231f20" strokeweight=".07619mm">
                  <v:path arrowok="t" o:connecttype="custom" o:connectlocs="0,183;141,178;141,178;0,183;0,183" o:connectangles="0,0,0,0,0"/>
                </v:shape>
                <v:line id="Line 1309" o:spid="_x0000_s1135" style="position:absolute;visibility:visible;mso-wrap-style:square" from="1782,286" to="17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" strokecolor="#231f20" strokeweight=".6925mm"/>
                <v:shape id="Freeform 1310" o:spid="_x0000_s1136" style="position:absolute;left:1782;top:266;width:3;height:4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" path="m2,39l,,1,,3,39r-1,xe" filled="f" strokecolor="#231f20" strokeweight=".07619mm">
                  <v:path arrowok="t" o:connecttype="custom" o:connectlocs="2,306;0,267;1,267;3,306;2,306" o:connectangles="0,0,0,0,0"/>
                </v:shape>
                <v:line id="Line 1311" o:spid="_x0000_s1137" style="position:absolute;visibility:visible;mso-wrap-style:square" from="1776,152" to="177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" strokecolor="#231f20" strokeweight=".48753mm"/>
                <v:shape id="Freeform 1312" o:spid="_x0000_s1138" style="position:absolute;left:1775;top:138;width:2;height:2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" path="m1,28l,1,,,1,28xe" filled="f" strokecolor="#231f20" strokeweight=".07619mm">
                  <v:path arrowok="t" o:connecttype="custom" o:connectlocs="1,166;0,139;0,138;1,166;1,166" o:connectangles="0,0,0,0,0"/>
                </v:shape>
                <v:shape id="Freeform 1313" o:spid="_x0000_s1139"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" path="m124,l,24r,1l124,1r,-1xe" fillcolor="#231f20" stroked="f">
                  <v:path arrowok="t" o:connecttype="custom" o:connectlocs="124,88;0,112;0,113;124,89;124,88" o:connectangles="0,0,0,0,0"/>
                </v:shape>
                <v:shape id="Freeform 1314" o:spid="_x0000_s1140"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" path="m124,1l,25,,24,124,r,1xe" filled="f" strokecolor="#231f20" strokeweight=".07619mm">
                  <v:path arrowok="t" o:connecttype="custom" o:connectlocs="124,89;0,113;0,112;124,88;124,89" o:connectangles="0,0,0,0,0"/>
                </v:shape>
                <v:shape id="Freeform 1315" o:spid="_x0000_s1141"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" path="m487,l,95,487,xe" fillcolor="#231f20" stroked="f">
                  <v:path arrowok="t" o:connecttype="custom" o:connectlocs="487,479;0,574;0,574;487,479;487,479" o:connectangles="0,0,0,0,0"/>
                </v:shape>
                <v:shape id="Freeform 1316" o:spid="_x0000_s1142"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" path="m,95l487,,,95xe" filled="f" strokecolor="#231f20" strokeweight=".07619mm">
                  <v:path arrowok="t" o:connecttype="custom" o:connectlocs="0,574;487,479;487,479;0,574;0,574" o:connectangles="0,0,0,0,0"/>
                </v:shape>
                <v:shape id="Freeform 1317" o:spid="_x0000_s1143"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" path="m499,l,97r,1l499,xe" fillcolor="#231f20" stroked="f">
                  <v:path arrowok="t" o:connecttype="custom" o:connectlocs="499,467;0,564;0,565;499,467;499,467" o:connectangles="0,0,0,0,0"/>
                </v:shape>
                <v:shape id="Freeform 1318" o:spid="_x0000_s1144"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" path="m499,l,98,,97,499,xe" filled="f" strokecolor="#231f20" strokeweight=".07619mm">
                  <v:path arrowok="t" o:connecttype="custom" o:connectlocs="499,467;0,565;0,564;499,467;499,467" o:connectangles="0,0,0,0,0"/>
                </v:shape>
                <v:shape id="Freeform 1319" o:spid="_x0000_s1145"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" path="m335,l,65r,1l335,xe" fillcolor="#231f20" stroked="f">
                  <v:path arrowok="t" o:connecttype="custom" o:connectlocs="335,70;0,135;0,136;335,70;335,70" o:connectangles="0,0,0,0,0"/>
                </v:shape>
                <v:shape id="Freeform 1320" o:spid="_x0000_s1146"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" path="m,65l335,,,66,,65xe" filled="f" strokecolor="#231f20" strokeweight=".07619mm">
                  <v:path arrowok="t" o:connecttype="custom" o:connectlocs="0,135;335,70;335,70;0,136;0,135" o:connectangles="0,0,0,0,0"/>
                </v:shape>
                <v:line id="Line 1321" o:spid="_x0000_s1147" style="position:absolute;visibility:visible;mso-wrap-style:square" from="1785,50" to="19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" strokecolor="#231f20" strokeweight=".09561mm"/>
                <v:shape id="Freeform 1322" o:spid="_x0000_s1148" style="position:absolute;left:1785;top:4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" path="m,5l141,,,5xe" filled="f" strokecolor="#231f20" strokeweight=".07619mm">
                  <v:path arrowok="t" o:connecttype="custom" o:connectlocs="0,53;141,48;141,48;0,53;0,53" o:connectangles="0,0,0,0,0"/>
                </v:shape>
                <v:line id="Line 1323" o:spid="_x0000_s1149" style="position:absolute;visibility:visible;mso-wrap-style:square" from="1770,35" to="17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" strokecolor="#231f20" strokeweight=".03564mm"/>
                <v:line id="Line 1324" o:spid="_x0000_s1150" style="position:absolute;visibility:visible;mso-wrap-style:square" from="1811,146" to="1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" strokecolor="#231f20" strokeweight=".1016mm"/>
                <v:shape id="Freeform 1325" o:spid="_x0000_s1151" style="position:absolute;left:1811;top:143;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" path="m,6l1,r,6l,6xe" filled="f" strokecolor="#231f20" strokeweight=".07619mm">
                  <v:path arrowok="t" o:connecttype="custom" o:connectlocs="0,149;2,143;2,143;2,149;0,149" o:connectangles="0,0,0,0,0"/>
                </v:shape>
                <v:line id="Line 1326" o:spid="_x0000_s1152" style="position:absolute;visibility:visible;mso-wrap-style:square" from="1817,282" to="18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" strokecolor="#231f20" strokeweight=".34536mm"/>
                <v:shape id="Freeform 1327" o:spid="_x0000_s1153" style="position:absolute;left:1817;top:27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" path="m2,l1,19,,19,2,xe" filled="f" strokecolor="#231f20" strokeweight=".07619mm">
                  <v:path arrowok="t" o:connecttype="custom" o:connectlocs="2,273;1,292;0,292;2,273;2,273" o:connectangles="0,0,0,0,0"/>
                </v:shape>
                <v:shape id="Freeform 1328" o:spid="_x0000_s1154"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" path="m590,l,115r,1l590,xe" fillcolor="#231f20" stroked="f">
                  <v:path arrowok="t" o:connecttype="custom" o:connectlocs="590,202;0,317;0,318;590,202;590,202" o:connectangles="0,0,0,0,0"/>
                </v:shape>
                <v:shape id="Freeform 1329" o:spid="_x0000_s1155"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" path="m,115l590,,,116r,-1xe" filled="f" strokecolor="#231f20" strokeweight=".07619mm">
                  <v:path arrowok="t" o:connecttype="custom" o:connectlocs="0,317;590,202;590,202;0,318;0,317" o:connectangles="0,0,0,0,0"/>
                </v:shape>
                <v:shape id="Freeform 1330" o:spid="_x0000_s1156"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" path="m114,l,22r,1l114,xe" fillcolor="#231f20" stroked="f">
                  <v:path arrowok="t" o:connecttype="custom" o:connectlocs="114,34;0,56;0,57;114,34;114,34" o:connectangles="0,0,0,0,0"/>
                </v:shape>
                <v:shape id="Freeform 1331" o:spid="_x0000_s1157"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" path="m114,l,23,,22,114,xe" filled="f" strokecolor="#231f20" strokeweight=".07619mm">
                  <v:path arrowok="t" o:connecttype="custom" o:connectlocs="114,34;0,57;0,56;114,34;114,34" o:connectangles="0,0,0,0,0"/>
                </v:shape>
                <v:shape id="Freeform 1332" o:spid="_x0000_s1158"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" path="m619,l,122,619,1r,-1xe" fillcolor="#231f20" stroked="f">
                  <v:path arrowok="t" o:connecttype="custom" o:connectlocs="619,208;0,330;0,330;619,209;619,208" o:connectangles="0,0,0,0,0"/>
                </v:shape>
                <v:shape id="Freeform 1333" o:spid="_x0000_s1159"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" path="m619,1l,122,619,r,1xe" filled="f" strokecolor="#231f20" strokeweight=".07619mm">
                  <v:path arrowok="t" o:connecttype="custom" o:connectlocs="619,209;0,330;0,330;619,208;619,209" o:connectangles="0,0,0,0,0"/>
                </v:shape>
                <v:shape id="Freeform 1334" o:spid="_x0000_s1160"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" path="m,l,,672,422,,xe" fillcolor="#231f20" stroked="f">
                  <v:path arrowok="t" o:connecttype="custom" o:connectlocs="0,564;0,564;672,986;672,986;0,564" o:connectangles="0,0,0,0,0"/>
                </v:shape>
                <v:shape id="Freeform 1335" o:spid="_x0000_s1161"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" path="m,l672,422,,xe" filled="f" strokecolor="#231f20" strokeweight=".07619mm">
                  <v:path arrowok="t" o:connecttype="custom" o:connectlocs="0,564;672,986;672,986;0,564;0,564" o:connectangles="0,0,0,0,0"/>
                </v:shape>
                <v:line id="Line 1336" o:spid="_x0000_s1162" style="position:absolute;visibility:visible;mso-wrap-style:square" from="1711,34" to="17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" strokecolor="#231f20" strokeweight=".36125mm"/>
                <v:shape id="Freeform 1337" o:spid="_x0000_s1163" style="position:absolute;left:1701;top:34;width:21;height:387;visibility:visible;mso-wrap-style:square;v-text-anchor:top" coordsize="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" path="m,l21,387r-1,l,xe" filled="f" strokecolor="#231f20" strokeweight=".07619mm">
                  <v:path arrowok="t" o:connecttype="custom" o:connectlocs="0,34;21,421;20,421;0,34;0,34" o:connectangles="0,0,0,0,0"/>
                </v:shape>
                <v:shape id="Freeform 1338" o:spid="_x0000_s1164"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" path="m16,l,6,16,xe" fillcolor="#231f20" stroked="f">
                  <v:path arrowok="t" o:connecttype="custom" o:connectlocs="16,1242;0,1248;0,1248;16,1242;16,1242" o:connectangles="0,0,0,0,0"/>
                </v:shape>
                <v:shape id="Freeform 1339" o:spid="_x0000_s1165"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" path="m16,l,6,16,xe" filled="f" strokecolor="#231f20" strokeweight=".07619mm">
                  <v:path arrowok="t" o:connecttype="custom" o:connectlocs="16,1242;0,1248;0,1248;16,1242;16,1242" o:connectangles="0,0,0,0,0"/>
                </v:shape>
                <v:shape id="Freeform 1340" o:spid="_x0000_s1166"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" path="m12,l,5,12,xe" fillcolor="#231f20" stroked="f">
                  <v:path arrowok="t" o:connecttype="custom" o:connectlocs="12,1222;0,1227;0,1227;12,1222;12,1222" o:connectangles="0,0,0,0,0"/>
                </v:shape>
                <v:shape id="Freeform 1341" o:spid="_x0000_s1167"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" path="m12,l,5,12,xe" filled="f" strokecolor="#231f20" strokeweight=".07619mm">
                  <v:path arrowok="t" o:connecttype="custom" o:connectlocs="12,1222;0,1227;0,1227;12,1222;12,1222" o:connectangles="0,0,0,0,0"/>
                </v:shape>
                <v:line id="Line 1342" o:spid="_x0000_s1168" style="position:absolute;visibility:visible;mso-wrap-style:square" from="2486,1253" to="248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" strokecolor="#231f20" strokeweight=".01553mm"/>
                <v:shape id="Freeform 1343" o:spid="_x0000_s1169" style="position:absolute;left:2485;top:125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" path="m2,l,1,2,xe" filled="f" strokecolor="#231f20" strokeweight=".07619mm">
                  <v:path arrowok="t" o:connecttype="custom" o:connectlocs="2,2506;0,2508;0,2508;2,2506;2,2506" o:connectangles="0,0,0,0,0"/>
                </v:shape>
                <v:line id="Line 1344" o:spid="_x0000_s1170" style="position:absolute;visibility:visible;mso-wrap-style:square" from="2421,1235" to="242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" strokecolor="#231f20" strokeweight=".07019mm"/>
                <v:shape id="Freeform 1345" o:spid="_x0000_s1171" style="position:absolute;left:2421;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" path="m1,4l,,1,,2,4,1,4xe" filled="f" strokecolor="#231f20" strokeweight=".07619mm">
                  <v:path arrowok="t" o:connecttype="custom" o:connectlocs="1,1237;0,1233;1,1233;2,1237;1,1237" o:connectangles="0,0,0,0,0"/>
                </v:shape>
                <v:line id="Line 1346" o:spid="_x0000_s1172" style="position:absolute;visibility:visible;mso-wrap-style:square" from="2422,1232" to="242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" strokecolor="#231f20" strokeweight=".01589mm"/>
                <v:shape id="Freeform 1347" o:spid="_x0000_s1173" style="position:absolute;left:2421;top:123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" path="m,1l1,,,1xe" filled="f" strokecolor="#231f20" strokeweight=".07619mm">
                  <v:path arrowok="t" o:connecttype="custom" o:connectlocs="0,2466;1,2464;1,2464;0,2466;0,2466" o:connectangles="0,0,0,0,0"/>
                </v:shape>
                <v:shape id="Freeform 1348" o:spid="_x0000_s1174"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" path="m10,l,6,,7,10,xe" fillcolor="#231f20" stroked="f">
                  <v:path arrowok="t" o:connecttype="custom" o:connectlocs="10,1187;0,1193;0,1194;10,1187;10,1187" o:connectangles="0,0,0,0,0"/>
                </v:shape>
                <v:shape id="Freeform 1349" o:spid="_x0000_s1175"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" path="m,6l10,,,7,,6xe" filled="f" strokecolor="#231f20" strokeweight=".07619mm">
                  <v:path arrowok="t" o:connecttype="custom" o:connectlocs="0,1193;10,1187;10,1187;0,1194;0,1193" o:connectangles="0,0,0,0,0"/>
                </v:shape>
                <v:shape id="Freeform 1350" o:spid="_x0000_s1176"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" path="m,l,1,7,7,,xe" fillcolor="#231f20" stroked="f">
                  <v:path arrowok="t" o:connecttype="custom" o:connectlocs="0,1187;0,1188;7,1194;7,1194;0,1187" o:connectangles="0,0,0,0,0"/>
                </v:shape>
                <v:shape id="Freeform 1351" o:spid="_x0000_s1177"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" path="m,l7,7,,1,,xe" filled="f" strokecolor="#231f20" strokeweight=".07619mm">
                  <v:path arrowok="t" o:connecttype="custom" o:connectlocs="0,1187;7,1194;7,1194;0,1188;0,1187" o:connectangles="0,0,0,0,0"/>
                </v:shape>
                <v:shape id="Freeform 1352" o:spid="_x0000_s1178"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" path="m12,l,8,,9,12,xe" fillcolor="#231f20" stroked="f">
                  <v:path arrowok="t" o:connecttype="custom" o:connectlocs="12,1185;0,1193;0,1194;12,1185;12,1185" o:connectangles="0,0,0,0,0"/>
                </v:shape>
                <v:shape id="Freeform 1353" o:spid="_x0000_s1179"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" path="m,8l12,,,9,,8xe" filled="f" strokecolor="#231f20" strokeweight=".07619mm">
                  <v:path arrowok="t" o:connecttype="custom" o:connectlocs="0,1193;12,1185;12,1185;0,1194;0,1193" o:connectangles="0,0,0,0,0"/>
                </v:shape>
                <v:line id="Line 1354" o:spid="_x0000_s1180" style="position:absolute;visibility:visible;mso-wrap-style:square" from="2420,1232" to="24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" strokecolor="#231f20" strokeweight=".01658mm"/>
                <v:shape id="Freeform 1355" o:spid="_x0000_s1181" style="position:absolute;left:2420;top:12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" path="m1,1l,,1,,2,1,1,1xe" filled="f" strokecolor="#231f20" strokeweight=".07619mm">
                  <v:path arrowok="t" o:connecttype="custom" o:connectlocs="1,2466;0,2464;1,2464;2,2466;1,2466" o:connectangles="0,0,0,0,0"/>
                </v:shape>
                <v:line id="Line 1356" o:spid="_x0000_s1182" style="position:absolute;visibility:visible;mso-wrap-style:square" from="2418,1234" to="241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" strokecolor="#231f20" strokeweight=".06067mm"/>
                <v:shape id="Freeform 1357" o:spid="_x0000_s1183" style="position:absolute;left:2418;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" path="m1,3l,,1,r,3xe" filled="f" strokecolor="#231f20" strokeweight=".07619mm">
                  <v:path arrowok="t" o:connecttype="custom" o:connectlocs="1,1235;0,1232;1,1232;1,1235;1,1235" o:connectangles="0,0,0,0,0"/>
                </v:shape>
                <v:shape id="Freeform 1358" o:spid="_x0000_s1184"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" path="m,l,,3,2r1,l,xe" fillcolor="#231f20" stroked="f">
                  <v:path arrowok="t" o:connecttype="custom" o:connectlocs="0,1185;0,1185;3,1187;4,1187;0,1185" o:connectangles="0,0,0,0,0"/>
                </v:shape>
                <v:shape id="Freeform 1359" o:spid="_x0000_s1185"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" path="m3,2l,,4,2,3,2xe" filled="f" strokecolor="#231f20" strokeweight=".07619mm">
                  <v:path arrowok="t" o:connecttype="custom" o:connectlocs="3,1187;0,1185;0,1185;4,1187;3,1187" o:connectangles="0,0,0,0,0"/>
                </v:shape>
                <v:shape id="Picture 1360" o:spid="_x0000_s1186" type="#_x0000_t75" style="position:absolute;left:1573;top:569;width:13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">
                  <v:imagedata r:id="rId192" o:title=""/>
                </v:shape>
                <v:shape id="Picture 1361" o:spid="_x0000_s1187" type="#_x0000_t75" style="position:absolute;left:-14;top:54;width:259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">
                  <v:imagedata r:id="rId193" o:title=""/>
                </v:shape>
                <w10:anchorlock/>
              </v:group>
            </w:pict>
          </mc:Fallback>
        </mc:AlternateContent>
      </w:r>
    </w:p>
    <w:p w14:paraId="4289C4F1" w14:textId="77777777" w:rsidR="00717A05" w:rsidRDefault="00717A05">
      <w:pPr>
        <w:pStyle w:val="a3"/>
        <w:spacing w:before="2"/>
        <w:rPr>
          <w:sz w:val="12"/>
        </w:rPr>
      </w:pPr>
    </w:p>
    <w:p w14:paraId="3A551789" w14:textId="77777777" w:rsidR="007E6418" w:rsidRPr="007E6418" w:rsidRDefault="007E6418" w:rsidP="007E6418">
      <w:pPr>
        <w:pStyle w:val="a3"/>
        <w:rPr>
          <w:rFonts w:eastAsia="Calibri" w:hAnsi="Calibri" w:cs="Calibri"/>
          <w:color w:val="211E1F"/>
          <w:sz w:val="15"/>
          <w:szCs w:val="22"/>
          <w:lang w:val="ru-RU"/>
        </w:rPr>
      </w:pPr>
      <w:r>
        <w:rPr>
          <w:rFonts w:eastAsia="Calibri" w:hAnsi="Calibri" w:cs="Calibri"/>
          <w:color w:val="211E1F"/>
          <w:sz w:val="15"/>
          <w:szCs w:val="22"/>
          <w:lang w:val="ru-RU"/>
        </w:rPr>
        <w:t>П</w:t>
      </w:r>
      <w:r w:rsidRPr="007E6418">
        <w:rPr>
          <w:rFonts w:eastAsia="Calibri" w:hAnsi="Calibri" w:cs="Calibri"/>
          <w:color w:val="211E1F"/>
          <w:sz w:val="15"/>
          <w:szCs w:val="22"/>
          <w:lang w:val="ru-RU"/>
        </w:rPr>
        <w:t>осле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очистки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петли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совмещены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защелкой</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нажимайте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до</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тех</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пор</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они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не</w:t>
      </w:r>
      <w:r w:rsidRPr="007E6418">
        <w:rPr>
          <w:rFonts w:eastAsia="Calibri" w:hAnsi="Calibri" w:cs="Calibri"/>
          <w:color w:val="211E1F"/>
          <w:sz w:val="15"/>
          <w:szCs w:val="22"/>
          <w:lang w:val="ru-RU"/>
        </w:rPr>
        <w:t xml:space="preserve"> </w:t>
      </w:r>
      <w:proofErr w:type="spellStart"/>
      <w:r w:rsidRPr="007E6418">
        <w:rPr>
          <w:rFonts w:eastAsia="Calibri" w:hAnsi="Calibri" w:cs="Calibri"/>
          <w:color w:val="211E1F"/>
          <w:sz w:val="15"/>
          <w:szCs w:val="22"/>
          <w:lang w:val="ru-RU"/>
        </w:rPr>
        <w:t>прикусятся</w:t>
      </w:r>
      <w:proofErr w:type="spellEnd"/>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к</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другу</w:t>
      </w:r>
      <w:r w:rsidRPr="007E6418">
        <w:rPr>
          <w:rFonts w:eastAsia="Calibri" w:hAnsi="Calibri" w:cs="Calibri"/>
          <w:color w:val="211E1F"/>
          <w:sz w:val="15"/>
          <w:szCs w:val="22"/>
          <w:lang w:val="ru-RU"/>
        </w:rPr>
        <w:t>.</w:t>
      </w:r>
    </w:p>
    <w:p w14:paraId="6D74AF45" w14:textId="77777777" w:rsidR="00717A05" w:rsidRPr="007E6418" w:rsidRDefault="007E6418" w:rsidP="007E6418">
      <w:pPr>
        <w:pStyle w:val="a3"/>
        <w:rPr>
          <w:lang w:val="ru-RU"/>
        </w:rPr>
      </w:pPr>
      <w:r w:rsidRPr="007E6418">
        <w:rPr>
          <w:rFonts w:eastAsia="Calibri" w:hAnsi="Calibri" w:cs="Calibri"/>
          <w:color w:val="211E1F"/>
          <w:sz w:val="15"/>
          <w:szCs w:val="22"/>
          <w:lang w:val="ru-RU"/>
        </w:rPr>
        <w:t>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открыта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опустите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защелку</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в</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исходное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положение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Установка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w:t>
      </w:r>
    </w:p>
    <w:p w14:paraId="3074D55D" w14:textId="77777777" w:rsidR="00717A05" w:rsidRPr="007E6418" w:rsidRDefault="00717A05">
      <w:pPr>
        <w:pStyle w:val="a3"/>
        <w:rPr>
          <w:lang w:val="ru-RU"/>
        </w:rPr>
      </w:pPr>
    </w:p>
    <w:p w14:paraId="0D2A2ED3" w14:textId="77777777" w:rsidR="00717A05" w:rsidRPr="007E6418" w:rsidRDefault="00717A05">
      <w:pPr>
        <w:pStyle w:val="a3"/>
        <w:spacing w:before="3"/>
        <w:rPr>
          <w:sz w:val="17"/>
          <w:lang w:val="ru-RU"/>
        </w:rPr>
      </w:pPr>
    </w:p>
    <w:p w14:paraId="2653068E" w14:textId="77777777" w:rsidR="00717A05" w:rsidRPr="00840DE3" w:rsidRDefault="00086464" w:rsidP="00840DE3">
      <w:pPr>
        <w:spacing w:line="249" w:lineRule="auto"/>
        <w:ind w:left="223" w:right="110"/>
        <w:rPr>
          <w:sz w:val="15"/>
          <w:lang w:val="ru-RU"/>
        </w:rPr>
        <w:sectPr w:rsidR="00717A05" w:rsidRPr="00840DE3">
          <w:type w:val="continuous"/>
          <w:pgSz w:w="8400" w:h="11910"/>
          <w:pgMar w:top="1100" w:right="420" w:bottom="280" w:left="500" w:header="720" w:footer="720" w:gutter="0"/>
          <w:cols w:num="2" w:space="720" w:equalWidth="0">
            <w:col w:w="3242" w:space="458"/>
            <w:col w:w="3780"/>
          </w:cols>
        </w:sectPr>
      </w:pPr>
      <w:r>
        <w:rPr>
          <w:color w:val="211E1F"/>
          <w:sz w:val="15"/>
        </w:rPr>
        <w:t>c</w:t>
      </w:r>
      <w:r w:rsidRPr="007E6418">
        <w:rPr>
          <w:color w:val="211E1F"/>
          <w:sz w:val="15"/>
          <w:lang w:val="ru-RU"/>
        </w:rPr>
        <w:t xml:space="preserve">. </w:t>
      </w:r>
      <w:r w:rsidR="007E6418" w:rsidRPr="007E6418">
        <w:rPr>
          <w:color w:val="211E1F"/>
          <w:sz w:val="15"/>
          <w:lang w:val="ru-RU"/>
        </w:rPr>
        <w:t xml:space="preserve">Внутреннее стекло выдвинулось из-под пластикового неподвижного блока. </w:t>
      </w:r>
      <w:r w:rsidR="007E6418" w:rsidRPr="005F511D">
        <w:rPr>
          <w:color w:val="211E1F"/>
          <w:sz w:val="15"/>
          <w:lang w:val="ru-RU"/>
        </w:rPr>
        <w:t>После очистки во внутреннее стекло вставьте следующ</w:t>
      </w:r>
      <w:r w:rsidR="00840DE3">
        <w:rPr>
          <w:color w:val="211E1F"/>
          <w:sz w:val="15"/>
          <w:lang w:val="ru-RU"/>
        </w:rPr>
        <w:t>ий пластиковый неподвижный блок</w:t>
      </w:r>
      <w:r w:rsidR="004252BB">
        <w:rPr>
          <w:noProof/>
          <w:lang w:val="ru-RU" w:eastAsia="ru-RU"/>
        </w:rPr>
        <mc:AlternateContent>
          <mc:Choice Requires="wpg">
            <w:drawing>
              <wp:anchor distT="0" distB="0" distL="114300" distR="114300" simplePos="0" relativeHeight="251660800" behindDoc="0" locked="0" layoutInCell="1" allowOverlap="1" wp14:anchorId="6655D635" wp14:editId="06078AAC">
                <wp:simplePos x="0" y="0"/>
                <wp:positionH relativeFrom="page">
                  <wp:posOffset>2836545</wp:posOffset>
                </wp:positionH>
                <wp:positionV relativeFrom="paragraph">
                  <wp:posOffset>114935</wp:posOffset>
                </wp:positionV>
                <wp:extent cx="1989455" cy="1015365"/>
                <wp:effectExtent l="7620" t="8890" r="12700" b="13970"/>
                <wp:wrapTopAndBottom/>
                <wp:docPr id="3684"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4467" y="181"/>
                          <a:chExt cx="3133" cy="1599"/>
                        </a:xfrm>
                      </wpg:grpSpPr>
                      <wps:wsp>
                        <wps:cNvPr id="3685" name="Freeform 1363"/>
                        <wps:cNvSpPr>
                          <a:spLocks/>
                        </wps:cNvSpPr>
                        <wps:spPr bwMode="auto">
                          <a:xfrm>
                            <a:off x="4733" y="1001"/>
                            <a:ext cx="2853" cy="501"/>
                          </a:xfrm>
                          <a:custGeom>
                            <a:avLst/>
                            <a:gdLst>
                              <a:gd name="T0" fmla="+- 0 7586 4734"/>
                              <a:gd name="T1" fmla="*/ T0 w 2853"/>
                              <a:gd name="T2" fmla="+- 0 1002 1002"/>
                              <a:gd name="T3" fmla="*/ 1002 h 501"/>
                              <a:gd name="T4" fmla="+- 0 7115 4734"/>
                              <a:gd name="T5" fmla="*/ T4 w 2853"/>
                              <a:gd name="T6" fmla="+- 0 1502 1002"/>
                              <a:gd name="T7" fmla="*/ 1502 h 501"/>
                              <a:gd name="T8" fmla="+- 0 4734 4734"/>
                              <a:gd name="T9" fmla="*/ T8 w 2853"/>
                              <a:gd name="T10" fmla="+- 0 1176 1002"/>
                              <a:gd name="T11" fmla="*/ 1176 h 501"/>
                              <a:gd name="T12" fmla="+- 0 4848 4734"/>
                              <a:gd name="T13" fmla="*/ T12 w 2853"/>
                              <a:gd name="T14" fmla="+- 0 1076 1002"/>
                              <a:gd name="T15" fmla="*/ 1076 h 501"/>
                            </a:gdLst>
                            <a:ahLst/>
                            <a:cxnLst>
                              <a:cxn ang="0">
                                <a:pos x="T1" y="T3"/>
                              </a:cxn>
                              <a:cxn ang="0">
                                <a:pos x="T5" y="T7"/>
                              </a:cxn>
                              <a:cxn ang="0">
                                <a:pos x="T9" y="T11"/>
                              </a:cxn>
                              <a:cxn ang="0">
                                <a:pos x="T13" y="T15"/>
                              </a:cxn>
                            </a:cxnLst>
                            <a:rect l="0" t="0" r="r" b="b"/>
                            <a:pathLst>
                              <a:path w="2853" h="501">
                                <a:moveTo>
                                  <a:pt x="2852" y="0"/>
                                </a:moveTo>
                                <a:lnTo>
                                  <a:pt x="2381" y="500"/>
                                </a:lnTo>
                                <a:lnTo>
                                  <a:pt x="0" y="174"/>
                                </a:lnTo>
                                <a:lnTo>
                                  <a:pt x="114" y="74"/>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Line 1364"/>
                        <wps:cNvCnPr>
                          <a:cxnSpLocks noChangeShapeType="1"/>
                        </wps:cNvCnPr>
                        <wps:spPr bwMode="auto">
                          <a:xfrm>
                            <a:off x="4950" y="1075"/>
                            <a:ext cx="2032" cy="27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7" name="Line 1365"/>
                        <wps:cNvCnPr>
                          <a:cxnSpLocks noChangeShapeType="1"/>
                        </wps:cNvCnPr>
                        <wps:spPr bwMode="auto">
                          <a:xfrm>
                            <a:off x="4949" y="1016"/>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8" name="Freeform 1366"/>
                        <wps:cNvSpPr>
                          <a:spLocks/>
                        </wps:cNvSpPr>
                        <wps:spPr bwMode="auto">
                          <a:xfrm>
                            <a:off x="5215" y="645"/>
                            <a:ext cx="2003" cy="561"/>
                          </a:xfrm>
                          <a:custGeom>
                            <a:avLst/>
                            <a:gdLst>
                              <a:gd name="T0" fmla="+- 0 5215 5215"/>
                              <a:gd name="T1" fmla="*/ T0 w 2003"/>
                              <a:gd name="T2" fmla="+- 0 985 646"/>
                              <a:gd name="T3" fmla="*/ 985 h 561"/>
                              <a:gd name="T4" fmla="+- 0 6836 5215"/>
                              <a:gd name="T5" fmla="*/ T4 w 2003"/>
                              <a:gd name="T6" fmla="+- 0 1206 646"/>
                              <a:gd name="T7" fmla="*/ 1206 h 561"/>
                              <a:gd name="T8" fmla="+- 0 7217 5215"/>
                              <a:gd name="T9" fmla="*/ T8 w 2003"/>
                              <a:gd name="T10" fmla="+- 0 839 646"/>
                              <a:gd name="T11" fmla="*/ 839 h 561"/>
                              <a:gd name="T12" fmla="+- 0 5675 5215"/>
                              <a:gd name="T13" fmla="*/ T12 w 2003"/>
                              <a:gd name="T14" fmla="+- 0 646 646"/>
                              <a:gd name="T15" fmla="*/ 646 h 561"/>
                              <a:gd name="T16" fmla="+- 0 5215 5215"/>
                              <a:gd name="T17" fmla="*/ T16 w 2003"/>
                              <a:gd name="T18" fmla="+- 0 985 646"/>
                              <a:gd name="T19" fmla="*/ 985 h 561"/>
                            </a:gdLst>
                            <a:ahLst/>
                            <a:cxnLst>
                              <a:cxn ang="0">
                                <a:pos x="T1" y="T3"/>
                              </a:cxn>
                              <a:cxn ang="0">
                                <a:pos x="T5" y="T7"/>
                              </a:cxn>
                              <a:cxn ang="0">
                                <a:pos x="T9" y="T11"/>
                              </a:cxn>
                              <a:cxn ang="0">
                                <a:pos x="T13" y="T15"/>
                              </a:cxn>
                              <a:cxn ang="0">
                                <a:pos x="T17" y="T19"/>
                              </a:cxn>
                            </a:cxnLst>
                            <a:rect l="0" t="0" r="r" b="b"/>
                            <a:pathLst>
                              <a:path w="2003" h="561">
                                <a:moveTo>
                                  <a:pt x="0" y="339"/>
                                </a:moveTo>
                                <a:lnTo>
                                  <a:pt x="1621" y="560"/>
                                </a:lnTo>
                                <a:lnTo>
                                  <a:pt x="2002" y="193"/>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Freeform 1367"/>
                        <wps:cNvSpPr>
                          <a:spLocks/>
                        </wps:cNvSpPr>
                        <wps:spPr bwMode="auto">
                          <a:xfrm>
                            <a:off x="6953" y="920"/>
                            <a:ext cx="633" cy="517"/>
                          </a:xfrm>
                          <a:custGeom>
                            <a:avLst/>
                            <a:gdLst>
                              <a:gd name="T0" fmla="+- 0 6983 6954"/>
                              <a:gd name="T1" fmla="*/ T0 w 633"/>
                              <a:gd name="T2" fmla="+- 0 1370 920"/>
                              <a:gd name="T3" fmla="*/ 1370 h 517"/>
                              <a:gd name="T4" fmla="+- 0 6954 6954"/>
                              <a:gd name="T5" fmla="*/ T4 w 633"/>
                              <a:gd name="T6" fmla="+- 0 1404 920"/>
                              <a:gd name="T7" fmla="*/ 1404 h 517"/>
                              <a:gd name="T8" fmla="+- 0 6984 6954"/>
                              <a:gd name="T9" fmla="*/ T8 w 633"/>
                              <a:gd name="T10" fmla="+- 0 1409 920"/>
                              <a:gd name="T11" fmla="*/ 1409 h 517"/>
                              <a:gd name="T12" fmla="+- 0 6980 6954"/>
                              <a:gd name="T13" fmla="*/ T12 w 633"/>
                              <a:gd name="T14" fmla="+- 0 1286 920"/>
                              <a:gd name="T15" fmla="*/ 1286 h 517"/>
                              <a:gd name="T16" fmla="+- 0 7097 6954"/>
                              <a:gd name="T17" fmla="*/ T16 w 633"/>
                              <a:gd name="T18" fmla="+- 0 1304 920"/>
                              <a:gd name="T19" fmla="*/ 1304 h 517"/>
                              <a:gd name="T20" fmla="+- 0 7102 6954"/>
                              <a:gd name="T21" fmla="*/ T20 w 633"/>
                              <a:gd name="T22" fmla="+- 0 1432 920"/>
                              <a:gd name="T23" fmla="*/ 1432 h 517"/>
                              <a:gd name="T24" fmla="+- 0 7139 6954"/>
                              <a:gd name="T25" fmla="*/ T24 w 633"/>
                              <a:gd name="T26" fmla="+- 0 1437 920"/>
                              <a:gd name="T27" fmla="*/ 1437 h 517"/>
                              <a:gd name="T28" fmla="+- 0 7586 6954"/>
                              <a:gd name="T29" fmla="*/ T28 w 633"/>
                              <a:gd name="T30" fmla="+- 0 968 920"/>
                              <a:gd name="T31" fmla="*/ 968 h 517"/>
                              <a:gd name="T32" fmla="+- 0 7586 6954"/>
                              <a:gd name="T33" fmla="*/ T32 w 633"/>
                              <a:gd name="T34" fmla="+- 0 920 920"/>
                              <a:gd name="T35" fmla="*/ 920 h 517"/>
                              <a:gd name="T36" fmla="+- 0 7101 6954"/>
                              <a:gd name="T37" fmla="*/ T36 w 633"/>
                              <a:gd name="T38" fmla="+- 0 1420 920"/>
                              <a:gd name="T39" fmla="*/ 142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50"/>
                                </a:moveTo>
                                <a:lnTo>
                                  <a:pt x="0" y="484"/>
                                </a:lnTo>
                                <a:lnTo>
                                  <a:pt x="30" y="489"/>
                                </a:lnTo>
                                <a:lnTo>
                                  <a:pt x="26" y="366"/>
                                </a:lnTo>
                                <a:lnTo>
                                  <a:pt x="143" y="384"/>
                                </a:lnTo>
                                <a:lnTo>
                                  <a:pt x="148" y="512"/>
                                </a:lnTo>
                                <a:lnTo>
                                  <a:pt x="185" y="517"/>
                                </a:lnTo>
                                <a:lnTo>
                                  <a:pt x="632" y="48"/>
                                </a:lnTo>
                                <a:lnTo>
                                  <a:pt x="632" y="0"/>
                                </a:lnTo>
                                <a:lnTo>
                                  <a:pt x="147" y="50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Line 1368"/>
                        <wps:cNvCnPr>
                          <a:cxnSpLocks noChangeShapeType="1"/>
                        </wps:cNvCnPr>
                        <wps:spPr bwMode="auto">
                          <a:xfrm flipV="1">
                            <a:off x="6984" y="1301"/>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1" name="Picture 13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798" y="978"/>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2" name="Freeform 1370"/>
                        <wps:cNvSpPr>
                          <a:spLocks/>
                        </wps:cNvSpPr>
                        <wps:spPr bwMode="auto">
                          <a:xfrm>
                            <a:off x="6979" y="681"/>
                            <a:ext cx="605" cy="622"/>
                          </a:xfrm>
                          <a:custGeom>
                            <a:avLst/>
                            <a:gdLst>
                              <a:gd name="T0" fmla="+- 0 6980 6980"/>
                              <a:gd name="T1" fmla="*/ T0 w 605"/>
                              <a:gd name="T2" fmla="+- 0 1286 682"/>
                              <a:gd name="T3" fmla="*/ 1286 h 622"/>
                              <a:gd name="T4" fmla="+- 0 7585 6980"/>
                              <a:gd name="T5" fmla="*/ T4 w 605"/>
                              <a:gd name="T6" fmla="+- 0 682 682"/>
                              <a:gd name="T7" fmla="*/ 682 h 622"/>
                              <a:gd name="T8" fmla="+- 0 7584 6980"/>
                              <a:gd name="T9" fmla="*/ T8 w 605"/>
                              <a:gd name="T10" fmla="+- 0 799 682"/>
                              <a:gd name="T11" fmla="*/ 799 h 622"/>
                              <a:gd name="T12" fmla="+- 0 7097 6980"/>
                              <a:gd name="T13" fmla="*/ T12 w 605"/>
                              <a:gd name="T14" fmla="+- 0 1304 682"/>
                              <a:gd name="T15" fmla="*/ 1304 h 622"/>
                            </a:gdLst>
                            <a:ahLst/>
                            <a:cxnLst>
                              <a:cxn ang="0">
                                <a:pos x="T1" y="T3"/>
                              </a:cxn>
                              <a:cxn ang="0">
                                <a:pos x="T5" y="T7"/>
                              </a:cxn>
                              <a:cxn ang="0">
                                <a:pos x="T9" y="T11"/>
                              </a:cxn>
                              <a:cxn ang="0">
                                <a:pos x="T13" y="T15"/>
                              </a:cxn>
                            </a:cxnLst>
                            <a:rect l="0" t="0" r="r" b="b"/>
                            <a:pathLst>
                              <a:path w="605" h="622">
                                <a:moveTo>
                                  <a:pt x="0" y="604"/>
                                </a:moveTo>
                                <a:lnTo>
                                  <a:pt x="605" y="0"/>
                                </a:lnTo>
                                <a:lnTo>
                                  <a:pt x="604"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1371"/>
                        <wps:cNvSpPr>
                          <a:spLocks/>
                        </wps:cNvSpPr>
                        <wps:spPr bwMode="auto">
                          <a:xfrm>
                            <a:off x="7033" y="1257"/>
                            <a:ext cx="56" cy="21"/>
                          </a:xfrm>
                          <a:custGeom>
                            <a:avLst/>
                            <a:gdLst>
                              <a:gd name="T0" fmla="+- 0 7061 7033"/>
                              <a:gd name="T1" fmla="*/ T0 w 56"/>
                              <a:gd name="T2" fmla="+- 0 1258 1258"/>
                              <a:gd name="T3" fmla="*/ 1258 h 21"/>
                              <a:gd name="T4" fmla="+- 0 7076 7033"/>
                              <a:gd name="T5" fmla="*/ T4 w 56"/>
                              <a:gd name="T6" fmla="+- 0 1258 1258"/>
                              <a:gd name="T7" fmla="*/ 1258 h 21"/>
                              <a:gd name="T8" fmla="+- 0 7089 7033"/>
                              <a:gd name="T9" fmla="*/ T8 w 56"/>
                              <a:gd name="T10" fmla="+- 0 1263 1258"/>
                              <a:gd name="T11" fmla="*/ 1263 h 21"/>
                              <a:gd name="T12" fmla="+- 0 7089 7033"/>
                              <a:gd name="T13" fmla="*/ T12 w 56"/>
                              <a:gd name="T14" fmla="+- 0 1268 1258"/>
                              <a:gd name="T15" fmla="*/ 1268 h 21"/>
                              <a:gd name="T16" fmla="+- 0 7089 7033"/>
                              <a:gd name="T17" fmla="*/ T16 w 56"/>
                              <a:gd name="T18" fmla="+- 0 1274 1258"/>
                              <a:gd name="T19" fmla="*/ 1274 h 21"/>
                              <a:gd name="T20" fmla="+- 0 7076 7033"/>
                              <a:gd name="T21" fmla="*/ T20 w 56"/>
                              <a:gd name="T22" fmla="+- 0 1278 1258"/>
                              <a:gd name="T23" fmla="*/ 1278 h 21"/>
                              <a:gd name="T24" fmla="+- 0 7061 7033"/>
                              <a:gd name="T25" fmla="*/ T24 w 56"/>
                              <a:gd name="T26" fmla="+- 0 1278 1258"/>
                              <a:gd name="T27" fmla="*/ 1278 h 21"/>
                              <a:gd name="T28" fmla="+- 0 7046 7033"/>
                              <a:gd name="T29" fmla="*/ T28 w 56"/>
                              <a:gd name="T30" fmla="+- 0 1278 1258"/>
                              <a:gd name="T31" fmla="*/ 1278 h 21"/>
                              <a:gd name="T32" fmla="+- 0 7033 7033"/>
                              <a:gd name="T33" fmla="*/ T32 w 56"/>
                              <a:gd name="T34" fmla="+- 0 1274 1258"/>
                              <a:gd name="T35" fmla="*/ 1274 h 21"/>
                              <a:gd name="T36" fmla="+- 0 7033 7033"/>
                              <a:gd name="T37" fmla="*/ T36 w 56"/>
                              <a:gd name="T38" fmla="+- 0 1268 1258"/>
                              <a:gd name="T39" fmla="*/ 1268 h 21"/>
                              <a:gd name="T40" fmla="+- 0 7033 7033"/>
                              <a:gd name="T41" fmla="*/ T40 w 56"/>
                              <a:gd name="T42" fmla="+- 0 1263 1258"/>
                              <a:gd name="T43" fmla="*/ 1263 h 21"/>
                              <a:gd name="T44" fmla="+- 0 7046 7033"/>
                              <a:gd name="T45" fmla="*/ T44 w 56"/>
                              <a:gd name="T46" fmla="+- 0 1258 1258"/>
                              <a:gd name="T47" fmla="*/ 1258 h 21"/>
                              <a:gd name="T48" fmla="+- 0 7061 7033"/>
                              <a:gd name="T49" fmla="*/ T48 w 56"/>
                              <a:gd name="T50" fmla="+- 0 1258 1258"/>
                              <a:gd name="T51" fmla="*/ 125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5"/>
                                </a:lnTo>
                                <a:lnTo>
                                  <a:pt x="56" y="10"/>
                                </a:lnTo>
                                <a:lnTo>
                                  <a:pt x="56" y="16"/>
                                </a:lnTo>
                                <a:lnTo>
                                  <a:pt x="43" y="20"/>
                                </a:lnTo>
                                <a:lnTo>
                                  <a:pt x="28" y="20"/>
                                </a:lnTo>
                                <a:lnTo>
                                  <a:pt x="13" y="20"/>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Freeform 1372"/>
                        <wps:cNvSpPr>
                          <a:spLocks/>
                        </wps:cNvSpPr>
                        <wps:spPr bwMode="auto">
                          <a:xfrm>
                            <a:off x="7410" y="885"/>
                            <a:ext cx="56" cy="21"/>
                          </a:xfrm>
                          <a:custGeom>
                            <a:avLst/>
                            <a:gdLst>
                              <a:gd name="T0" fmla="+- 0 7438 7411"/>
                              <a:gd name="T1" fmla="*/ T0 w 56"/>
                              <a:gd name="T2" fmla="+- 0 885 885"/>
                              <a:gd name="T3" fmla="*/ 885 h 21"/>
                              <a:gd name="T4" fmla="+- 0 7453 7411"/>
                              <a:gd name="T5" fmla="*/ T4 w 56"/>
                              <a:gd name="T6" fmla="+- 0 885 885"/>
                              <a:gd name="T7" fmla="*/ 885 h 21"/>
                              <a:gd name="T8" fmla="+- 0 7466 7411"/>
                              <a:gd name="T9" fmla="*/ T8 w 56"/>
                              <a:gd name="T10" fmla="+- 0 890 885"/>
                              <a:gd name="T11" fmla="*/ 890 h 21"/>
                              <a:gd name="T12" fmla="+- 0 7466 7411"/>
                              <a:gd name="T13" fmla="*/ T12 w 56"/>
                              <a:gd name="T14" fmla="+- 0 896 885"/>
                              <a:gd name="T15" fmla="*/ 896 h 21"/>
                              <a:gd name="T16" fmla="+- 0 7466 7411"/>
                              <a:gd name="T17" fmla="*/ T16 w 56"/>
                              <a:gd name="T18" fmla="+- 0 901 885"/>
                              <a:gd name="T19" fmla="*/ 901 h 21"/>
                              <a:gd name="T20" fmla="+- 0 7453 7411"/>
                              <a:gd name="T21" fmla="*/ T20 w 56"/>
                              <a:gd name="T22" fmla="+- 0 906 885"/>
                              <a:gd name="T23" fmla="*/ 906 h 21"/>
                              <a:gd name="T24" fmla="+- 0 7438 7411"/>
                              <a:gd name="T25" fmla="*/ T24 w 56"/>
                              <a:gd name="T26" fmla="+- 0 906 885"/>
                              <a:gd name="T27" fmla="*/ 906 h 21"/>
                              <a:gd name="T28" fmla="+- 0 7423 7411"/>
                              <a:gd name="T29" fmla="*/ T28 w 56"/>
                              <a:gd name="T30" fmla="+- 0 906 885"/>
                              <a:gd name="T31" fmla="*/ 906 h 21"/>
                              <a:gd name="T32" fmla="+- 0 7411 7411"/>
                              <a:gd name="T33" fmla="*/ T32 w 56"/>
                              <a:gd name="T34" fmla="+- 0 901 885"/>
                              <a:gd name="T35" fmla="*/ 901 h 21"/>
                              <a:gd name="T36" fmla="+- 0 7411 7411"/>
                              <a:gd name="T37" fmla="*/ T36 w 56"/>
                              <a:gd name="T38" fmla="+- 0 896 885"/>
                              <a:gd name="T39" fmla="*/ 896 h 21"/>
                              <a:gd name="T40" fmla="+- 0 7411 7411"/>
                              <a:gd name="T41" fmla="*/ T40 w 56"/>
                              <a:gd name="T42" fmla="+- 0 890 885"/>
                              <a:gd name="T43" fmla="*/ 890 h 21"/>
                              <a:gd name="T44" fmla="+- 0 7423 7411"/>
                              <a:gd name="T45" fmla="*/ T44 w 56"/>
                              <a:gd name="T46" fmla="+- 0 885 885"/>
                              <a:gd name="T47" fmla="*/ 885 h 21"/>
                              <a:gd name="T48" fmla="+- 0 7438 7411"/>
                              <a:gd name="T49" fmla="*/ T48 w 56"/>
                              <a:gd name="T50" fmla="+- 0 885 885"/>
                              <a:gd name="T51" fmla="*/ 88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5"/>
                                </a:lnTo>
                                <a:lnTo>
                                  <a:pt x="55" y="11"/>
                                </a:lnTo>
                                <a:lnTo>
                                  <a:pt x="55" y="16"/>
                                </a:lnTo>
                                <a:lnTo>
                                  <a:pt x="42" y="21"/>
                                </a:lnTo>
                                <a:lnTo>
                                  <a:pt x="27" y="21"/>
                                </a:lnTo>
                                <a:lnTo>
                                  <a:pt x="12" y="21"/>
                                </a:lnTo>
                                <a:lnTo>
                                  <a:pt x="0" y="16"/>
                                </a:lnTo>
                                <a:lnTo>
                                  <a:pt x="0" y="11"/>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Freeform 1373"/>
                        <wps:cNvSpPr>
                          <a:spLocks/>
                        </wps:cNvSpPr>
                        <wps:spPr bwMode="auto">
                          <a:xfrm>
                            <a:off x="7474" y="822"/>
                            <a:ext cx="56" cy="21"/>
                          </a:xfrm>
                          <a:custGeom>
                            <a:avLst/>
                            <a:gdLst>
                              <a:gd name="T0" fmla="+- 0 7502 7474"/>
                              <a:gd name="T1" fmla="*/ T0 w 56"/>
                              <a:gd name="T2" fmla="+- 0 823 823"/>
                              <a:gd name="T3" fmla="*/ 823 h 21"/>
                              <a:gd name="T4" fmla="+- 0 7517 7474"/>
                              <a:gd name="T5" fmla="*/ T4 w 56"/>
                              <a:gd name="T6" fmla="+- 0 823 823"/>
                              <a:gd name="T7" fmla="*/ 823 h 21"/>
                              <a:gd name="T8" fmla="+- 0 7530 7474"/>
                              <a:gd name="T9" fmla="*/ T8 w 56"/>
                              <a:gd name="T10" fmla="+- 0 827 823"/>
                              <a:gd name="T11" fmla="*/ 827 h 21"/>
                              <a:gd name="T12" fmla="+- 0 7530 7474"/>
                              <a:gd name="T13" fmla="*/ T12 w 56"/>
                              <a:gd name="T14" fmla="+- 0 833 823"/>
                              <a:gd name="T15" fmla="*/ 833 h 21"/>
                              <a:gd name="T16" fmla="+- 0 7530 7474"/>
                              <a:gd name="T17" fmla="*/ T16 w 56"/>
                              <a:gd name="T18" fmla="+- 0 839 823"/>
                              <a:gd name="T19" fmla="*/ 839 h 21"/>
                              <a:gd name="T20" fmla="+- 0 7517 7474"/>
                              <a:gd name="T21" fmla="*/ T20 w 56"/>
                              <a:gd name="T22" fmla="+- 0 843 823"/>
                              <a:gd name="T23" fmla="*/ 843 h 21"/>
                              <a:gd name="T24" fmla="+- 0 7502 7474"/>
                              <a:gd name="T25" fmla="*/ T24 w 56"/>
                              <a:gd name="T26" fmla="+- 0 843 823"/>
                              <a:gd name="T27" fmla="*/ 843 h 21"/>
                              <a:gd name="T28" fmla="+- 0 7487 7474"/>
                              <a:gd name="T29" fmla="*/ T28 w 56"/>
                              <a:gd name="T30" fmla="+- 0 843 823"/>
                              <a:gd name="T31" fmla="*/ 843 h 21"/>
                              <a:gd name="T32" fmla="+- 0 7474 7474"/>
                              <a:gd name="T33" fmla="*/ T32 w 56"/>
                              <a:gd name="T34" fmla="+- 0 839 823"/>
                              <a:gd name="T35" fmla="*/ 839 h 21"/>
                              <a:gd name="T36" fmla="+- 0 7474 7474"/>
                              <a:gd name="T37" fmla="*/ T36 w 56"/>
                              <a:gd name="T38" fmla="+- 0 833 823"/>
                              <a:gd name="T39" fmla="*/ 833 h 21"/>
                              <a:gd name="T40" fmla="+- 0 7474 7474"/>
                              <a:gd name="T41" fmla="*/ T40 w 56"/>
                              <a:gd name="T42" fmla="+- 0 827 823"/>
                              <a:gd name="T43" fmla="*/ 827 h 21"/>
                              <a:gd name="T44" fmla="+- 0 7487 7474"/>
                              <a:gd name="T45" fmla="*/ T44 w 56"/>
                              <a:gd name="T46" fmla="+- 0 823 823"/>
                              <a:gd name="T47" fmla="*/ 823 h 21"/>
                              <a:gd name="T48" fmla="+- 0 7502 7474"/>
                              <a:gd name="T49" fmla="*/ T48 w 56"/>
                              <a:gd name="T50" fmla="+- 0 823 823"/>
                              <a:gd name="T51" fmla="*/ 82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4"/>
                                </a:lnTo>
                                <a:lnTo>
                                  <a:pt x="56" y="10"/>
                                </a:lnTo>
                                <a:lnTo>
                                  <a:pt x="56"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Freeform 1374"/>
                        <wps:cNvSpPr>
                          <a:spLocks/>
                        </wps:cNvSpPr>
                        <wps:spPr bwMode="auto">
                          <a:xfrm>
                            <a:off x="5423" y="597"/>
                            <a:ext cx="56" cy="21"/>
                          </a:xfrm>
                          <a:custGeom>
                            <a:avLst/>
                            <a:gdLst>
                              <a:gd name="T0" fmla="+- 0 5451 5423"/>
                              <a:gd name="T1" fmla="*/ T0 w 56"/>
                              <a:gd name="T2" fmla="+- 0 598 598"/>
                              <a:gd name="T3" fmla="*/ 598 h 21"/>
                              <a:gd name="T4" fmla="+- 0 5466 5423"/>
                              <a:gd name="T5" fmla="*/ T4 w 56"/>
                              <a:gd name="T6" fmla="+- 0 598 598"/>
                              <a:gd name="T7" fmla="*/ 598 h 21"/>
                              <a:gd name="T8" fmla="+- 0 5478 5423"/>
                              <a:gd name="T9" fmla="*/ T8 w 56"/>
                              <a:gd name="T10" fmla="+- 0 603 598"/>
                              <a:gd name="T11" fmla="*/ 603 h 21"/>
                              <a:gd name="T12" fmla="+- 0 5478 5423"/>
                              <a:gd name="T13" fmla="*/ T12 w 56"/>
                              <a:gd name="T14" fmla="+- 0 608 598"/>
                              <a:gd name="T15" fmla="*/ 608 h 21"/>
                              <a:gd name="T16" fmla="+- 0 5478 5423"/>
                              <a:gd name="T17" fmla="*/ T16 w 56"/>
                              <a:gd name="T18" fmla="+- 0 614 598"/>
                              <a:gd name="T19" fmla="*/ 614 h 21"/>
                              <a:gd name="T20" fmla="+- 0 5466 5423"/>
                              <a:gd name="T21" fmla="*/ T20 w 56"/>
                              <a:gd name="T22" fmla="+- 0 618 598"/>
                              <a:gd name="T23" fmla="*/ 618 h 21"/>
                              <a:gd name="T24" fmla="+- 0 5451 5423"/>
                              <a:gd name="T25" fmla="*/ T24 w 56"/>
                              <a:gd name="T26" fmla="+- 0 618 598"/>
                              <a:gd name="T27" fmla="*/ 618 h 21"/>
                              <a:gd name="T28" fmla="+- 0 5435 5423"/>
                              <a:gd name="T29" fmla="*/ T28 w 56"/>
                              <a:gd name="T30" fmla="+- 0 618 598"/>
                              <a:gd name="T31" fmla="*/ 618 h 21"/>
                              <a:gd name="T32" fmla="+- 0 5423 5423"/>
                              <a:gd name="T33" fmla="*/ T32 w 56"/>
                              <a:gd name="T34" fmla="+- 0 614 598"/>
                              <a:gd name="T35" fmla="*/ 614 h 21"/>
                              <a:gd name="T36" fmla="+- 0 5423 5423"/>
                              <a:gd name="T37" fmla="*/ T36 w 56"/>
                              <a:gd name="T38" fmla="+- 0 608 598"/>
                              <a:gd name="T39" fmla="*/ 608 h 21"/>
                              <a:gd name="T40" fmla="+- 0 5423 5423"/>
                              <a:gd name="T41" fmla="*/ T40 w 56"/>
                              <a:gd name="T42" fmla="+- 0 603 598"/>
                              <a:gd name="T43" fmla="*/ 603 h 21"/>
                              <a:gd name="T44" fmla="+- 0 5435 5423"/>
                              <a:gd name="T45" fmla="*/ T44 w 56"/>
                              <a:gd name="T46" fmla="+- 0 598 598"/>
                              <a:gd name="T47" fmla="*/ 598 h 21"/>
                              <a:gd name="T48" fmla="+- 0 5451 5423"/>
                              <a:gd name="T49" fmla="*/ T48 w 56"/>
                              <a:gd name="T50" fmla="+- 0 598 598"/>
                              <a:gd name="T51" fmla="*/ 59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0"/>
                                </a:lnTo>
                                <a:lnTo>
                                  <a:pt x="28" y="20"/>
                                </a:lnTo>
                                <a:lnTo>
                                  <a:pt x="12" y="20"/>
                                </a:lnTo>
                                <a:lnTo>
                                  <a:pt x="0" y="16"/>
                                </a:lnTo>
                                <a:lnTo>
                                  <a:pt x="0" y="10"/>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Freeform 1375"/>
                        <wps:cNvSpPr>
                          <a:spLocks/>
                        </wps:cNvSpPr>
                        <wps:spPr bwMode="auto">
                          <a:xfrm>
                            <a:off x="5344" y="654"/>
                            <a:ext cx="56" cy="21"/>
                          </a:xfrm>
                          <a:custGeom>
                            <a:avLst/>
                            <a:gdLst>
                              <a:gd name="T0" fmla="+- 0 5372 5345"/>
                              <a:gd name="T1" fmla="*/ T0 w 56"/>
                              <a:gd name="T2" fmla="+- 0 655 655"/>
                              <a:gd name="T3" fmla="*/ 655 h 21"/>
                              <a:gd name="T4" fmla="+- 0 5388 5345"/>
                              <a:gd name="T5" fmla="*/ T4 w 56"/>
                              <a:gd name="T6" fmla="+- 0 655 655"/>
                              <a:gd name="T7" fmla="*/ 655 h 21"/>
                              <a:gd name="T8" fmla="+- 0 5400 5345"/>
                              <a:gd name="T9" fmla="*/ T8 w 56"/>
                              <a:gd name="T10" fmla="+- 0 659 655"/>
                              <a:gd name="T11" fmla="*/ 659 h 21"/>
                              <a:gd name="T12" fmla="+- 0 5400 5345"/>
                              <a:gd name="T13" fmla="*/ T12 w 56"/>
                              <a:gd name="T14" fmla="+- 0 665 655"/>
                              <a:gd name="T15" fmla="*/ 665 h 21"/>
                              <a:gd name="T16" fmla="+- 0 5400 5345"/>
                              <a:gd name="T17" fmla="*/ T16 w 56"/>
                              <a:gd name="T18" fmla="+- 0 670 655"/>
                              <a:gd name="T19" fmla="*/ 670 h 21"/>
                              <a:gd name="T20" fmla="+- 0 5388 5345"/>
                              <a:gd name="T21" fmla="*/ T20 w 56"/>
                              <a:gd name="T22" fmla="+- 0 675 655"/>
                              <a:gd name="T23" fmla="*/ 675 h 21"/>
                              <a:gd name="T24" fmla="+- 0 5372 5345"/>
                              <a:gd name="T25" fmla="*/ T24 w 56"/>
                              <a:gd name="T26" fmla="+- 0 675 655"/>
                              <a:gd name="T27" fmla="*/ 675 h 21"/>
                              <a:gd name="T28" fmla="+- 0 5357 5345"/>
                              <a:gd name="T29" fmla="*/ T28 w 56"/>
                              <a:gd name="T30" fmla="+- 0 675 655"/>
                              <a:gd name="T31" fmla="*/ 675 h 21"/>
                              <a:gd name="T32" fmla="+- 0 5345 5345"/>
                              <a:gd name="T33" fmla="*/ T32 w 56"/>
                              <a:gd name="T34" fmla="+- 0 670 655"/>
                              <a:gd name="T35" fmla="*/ 670 h 21"/>
                              <a:gd name="T36" fmla="+- 0 5345 5345"/>
                              <a:gd name="T37" fmla="*/ T36 w 56"/>
                              <a:gd name="T38" fmla="+- 0 665 655"/>
                              <a:gd name="T39" fmla="*/ 665 h 21"/>
                              <a:gd name="T40" fmla="+- 0 5345 5345"/>
                              <a:gd name="T41" fmla="*/ T40 w 56"/>
                              <a:gd name="T42" fmla="+- 0 659 655"/>
                              <a:gd name="T43" fmla="*/ 659 h 21"/>
                              <a:gd name="T44" fmla="+- 0 5357 5345"/>
                              <a:gd name="T45" fmla="*/ T44 w 56"/>
                              <a:gd name="T46" fmla="+- 0 655 655"/>
                              <a:gd name="T47" fmla="*/ 655 h 21"/>
                              <a:gd name="T48" fmla="+- 0 5372 5345"/>
                              <a:gd name="T49" fmla="*/ T48 w 56"/>
                              <a:gd name="T50" fmla="+- 0 655 655"/>
                              <a:gd name="T51" fmla="*/ 65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4"/>
                                </a:lnTo>
                                <a:lnTo>
                                  <a:pt x="55" y="10"/>
                                </a:lnTo>
                                <a:lnTo>
                                  <a:pt x="55" y="15"/>
                                </a:lnTo>
                                <a:lnTo>
                                  <a:pt x="43"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Freeform 1376"/>
                        <wps:cNvSpPr>
                          <a:spLocks/>
                        </wps:cNvSpPr>
                        <wps:spPr bwMode="auto">
                          <a:xfrm>
                            <a:off x="4901" y="956"/>
                            <a:ext cx="56" cy="21"/>
                          </a:xfrm>
                          <a:custGeom>
                            <a:avLst/>
                            <a:gdLst>
                              <a:gd name="T0" fmla="+- 0 4929 4901"/>
                              <a:gd name="T1" fmla="*/ T0 w 56"/>
                              <a:gd name="T2" fmla="+- 0 957 957"/>
                              <a:gd name="T3" fmla="*/ 957 h 21"/>
                              <a:gd name="T4" fmla="+- 0 4944 4901"/>
                              <a:gd name="T5" fmla="*/ T4 w 56"/>
                              <a:gd name="T6" fmla="+- 0 957 957"/>
                              <a:gd name="T7" fmla="*/ 957 h 21"/>
                              <a:gd name="T8" fmla="+- 0 4956 4901"/>
                              <a:gd name="T9" fmla="*/ T8 w 56"/>
                              <a:gd name="T10" fmla="+- 0 961 957"/>
                              <a:gd name="T11" fmla="*/ 961 h 21"/>
                              <a:gd name="T12" fmla="+- 0 4956 4901"/>
                              <a:gd name="T13" fmla="*/ T12 w 56"/>
                              <a:gd name="T14" fmla="+- 0 967 957"/>
                              <a:gd name="T15" fmla="*/ 967 h 21"/>
                              <a:gd name="T16" fmla="+- 0 4956 4901"/>
                              <a:gd name="T17" fmla="*/ T16 w 56"/>
                              <a:gd name="T18" fmla="+- 0 973 957"/>
                              <a:gd name="T19" fmla="*/ 973 h 21"/>
                              <a:gd name="T20" fmla="+- 0 4944 4901"/>
                              <a:gd name="T21" fmla="*/ T20 w 56"/>
                              <a:gd name="T22" fmla="+- 0 977 957"/>
                              <a:gd name="T23" fmla="*/ 977 h 21"/>
                              <a:gd name="T24" fmla="+- 0 4929 4901"/>
                              <a:gd name="T25" fmla="*/ T24 w 56"/>
                              <a:gd name="T26" fmla="+- 0 977 957"/>
                              <a:gd name="T27" fmla="*/ 977 h 21"/>
                              <a:gd name="T28" fmla="+- 0 4914 4901"/>
                              <a:gd name="T29" fmla="*/ T28 w 56"/>
                              <a:gd name="T30" fmla="+- 0 977 957"/>
                              <a:gd name="T31" fmla="*/ 977 h 21"/>
                              <a:gd name="T32" fmla="+- 0 4901 4901"/>
                              <a:gd name="T33" fmla="*/ T32 w 56"/>
                              <a:gd name="T34" fmla="+- 0 973 957"/>
                              <a:gd name="T35" fmla="*/ 973 h 21"/>
                              <a:gd name="T36" fmla="+- 0 4901 4901"/>
                              <a:gd name="T37" fmla="*/ T36 w 56"/>
                              <a:gd name="T38" fmla="+- 0 967 957"/>
                              <a:gd name="T39" fmla="*/ 967 h 21"/>
                              <a:gd name="T40" fmla="+- 0 4901 4901"/>
                              <a:gd name="T41" fmla="*/ T40 w 56"/>
                              <a:gd name="T42" fmla="+- 0 961 957"/>
                              <a:gd name="T43" fmla="*/ 961 h 21"/>
                              <a:gd name="T44" fmla="+- 0 4914 4901"/>
                              <a:gd name="T45" fmla="*/ T44 w 56"/>
                              <a:gd name="T46" fmla="+- 0 957 957"/>
                              <a:gd name="T47" fmla="*/ 957 h 21"/>
                              <a:gd name="T48" fmla="+- 0 4929 4901"/>
                              <a:gd name="T49" fmla="*/ T48 w 56"/>
                              <a:gd name="T50" fmla="+- 0 957 957"/>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 name="Line 1377"/>
                        <wps:cNvCnPr>
                          <a:cxnSpLocks noChangeShapeType="1"/>
                        </wps:cNvCnPr>
                        <wps:spPr bwMode="auto">
                          <a:xfrm flipV="1">
                            <a:off x="4845" y="433"/>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00" name="Freeform 1378"/>
                        <wps:cNvSpPr>
                          <a:spLocks/>
                        </wps:cNvSpPr>
                        <wps:spPr bwMode="auto">
                          <a:xfrm>
                            <a:off x="4948" y="459"/>
                            <a:ext cx="777" cy="540"/>
                          </a:xfrm>
                          <a:custGeom>
                            <a:avLst/>
                            <a:gdLst>
                              <a:gd name="T0" fmla="+- 0 4949 4949"/>
                              <a:gd name="T1" fmla="*/ T0 w 777"/>
                              <a:gd name="T2" fmla="+- 0 999 460"/>
                              <a:gd name="T3" fmla="*/ 999 h 540"/>
                              <a:gd name="T4" fmla="+- 0 5725 4949"/>
                              <a:gd name="T5" fmla="*/ T4 w 777"/>
                              <a:gd name="T6" fmla="+- 0 460 460"/>
                              <a:gd name="T7" fmla="*/ 460 h 540"/>
                              <a:gd name="T8" fmla="+- 0 5695 4949"/>
                              <a:gd name="T9" fmla="*/ T8 w 777"/>
                              <a:gd name="T10" fmla="+- 0 460 460"/>
                              <a:gd name="T11" fmla="*/ 460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Line 1379"/>
                        <wps:cNvCnPr>
                          <a:cxnSpLocks noChangeShapeType="1"/>
                        </wps:cNvCnPr>
                        <wps:spPr bwMode="auto">
                          <a:xfrm flipH="1" flipV="1">
                            <a:off x="5679" y="492"/>
                            <a:ext cx="1881" cy="21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02" name="Line 1380"/>
                        <wps:cNvCnPr>
                          <a:cxnSpLocks noChangeShapeType="1"/>
                        </wps:cNvCnPr>
                        <wps:spPr bwMode="auto">
                          <a:xfrm flipV="1">
                            <a:off x="4954" y="1025"/>
                            <a:ext cx="66"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03" name="Freeform 1381"/>
                        <wps:cNvSpPr>
                          <a:spLocks/>
                        </wps:cNvSpPr>
                        <wps:spPr bwMode="auto">
                          <a:xfrm>
                            <a:off x="5605" y="275"/>
                            <a:ext cx="101" cy="225"/>
                          </a:xfrm>
                          <a:custGeom>
                            <a:avLst/>
                            <a:gdLst>
                              <a:gd name="T0" fmla="+- 0 5705 5605"/>
                              <a:gd name="T1" fmla="*/ T0 w 101"/>
                              <a:gd name="T2" fmla="+- 0 276 276"/>
                              <a:gd name="T3" fmla="*/ 276 h 225"/>
                              <a:gd name="T4" fmla="+- 0 5706 5605"/>
                              <a:gd name="T5" fmla="*/ T4 w 101"/>
                              <a:gd name="T6" fmla="+- 0 310 276"/>
                              <a:gd name="T7" fmla="*/ 310 h 225"/>
                              <a:gd name="T8" fmla="+- 0 5699 5605"/>
                              <a:gd name="T9" fmla="*/ T8 w 101"/>
                              <a:gd name="T10" fmla="+- 0 315 276"/>
                              <a:gd name="T11" fmla="*/ 315 h 225"/>
                              <a:gd name="T12" fmla="+- 0 5699 5605"/>
                              <a:gd name="T13" fmla="*/ T12 w 101"/>
                              <a:gd name="T14" fmla="+- 0 343 276"/>
                              <a:gd name="T15" fmla="*/ 343 h 225"/>
                              <a:gd name="T16" fmla="+- 0 5668 5605"/>
                              <a:gd name="T17" fmla="*/ T16 w 101"/>
                              <a:gd name="T18" fmla="+- 0 358 276"/>
                              <a:gd name="T19" fmla="*/ 358 h 225"/>
                              <a:gd name="T20" fmla="+- 0 5646 5605"/>
                              <a:gd name="T21" fmla="*/ T20 w 101"/>
                              <a:gd name="T22" fmla="+- 0 361 276"/>
                              <a:gd name="T23" fmla="*/ 361 h 225"/>
                              <a:gd name="T24" fmla="+- 0 5631 5605"/>
                              <a:gd name="T25" fmla="*/ T24 w 101"/>
                              <a:gd name="T26" fmla="+- 0 366 276"/>
                              <a:gd name="T27" fmla="*/ 366 h 225"/>
                              <a:gd name="T28" fmla="+- 0 5622 5605"/>
                              <a:gd name="T29" fmla="*/ T28 w 101"/>
                              <a:gd name="T30" fmla="+- 0 370 276"/>
                              <a:gd name="T31" fmla="*/ 370 h 225"/>
                              <a:gd name="T32" fmla="+- 0 5614 5605"/>
                              <a:gd name="T33" fmla="*/ T32 w 101"/>
                              <a:gd name="T34" fmla="+- 0 373 276"/>
                              <a:gd name="T35" fmla="*/ 373 h 225"/>
                              <a:gd name="T36" fmla="+- 0 5612 5605"/>
                              <a:gd name="T37" fmla="*/ T36 w 101"/>
                              <a:gd name="T38" fmla="+- 0 376 276"/>
                              <a:gd name="T39" fmla="*/ 376 h 225"/>
                              <a:gd name="T40" fmla="+- 0 5608 5605"/>
                              <a:gd name="T41" fmla="*/ T40 w 101"/>
                              <a:gd name="T42" fmla="+- 0 383 276"/>
                              <a:gd name="T43" fmla="*/ 383 h 225"/>
                              <a:gd name="T44" fmla="+- 0 5606 5605"/>
                              <a:gd name="T45" fmla="*/ T44 w 101"/>
                              <a:gd name="T46" fmla="+- 0 385 276"/>
                              <a:gd name="T47" fmla="*/ 385 h 225"/>
                              <a:gd name="T48" fmla="+- 0 5605 5605"/>
                              <a:gd name="T49" fmla="*/ T48 w 101"/>
                              <a:gd name="T50" fmla="+- 0 388 276"/>
                              <a:gd name="T51" fmla="*/ 388 h 225"/>
                              <a:gd name="T52" fmla="+- 0 5605 5605"/>
                              <a:gd name="T53" fmla="*/ T52 w 101"/>
                              <a:gd name="T54" fmla="+- 0 389 276"/>
                              <a:gd name="T55" fmla="*/ 389 h 225"/>
                              <a:gd name="T56" fmla="+- 0 5606 5605"/>
                              <a:gd name="T57" fmla="*/ T56 w 101"/>
                              <a:gd name="T58" fmla="+- 0 404 276"/>
                              <a:gd name="T59" fmla="*/ 404 h 225"/>
                              <a:gd name="T60" fmla="+- 0 5607 5605"/>
                              <a:gd name="T61" fmla="*/ T60 w 101"/>
                              <a:gd name="T62" fmla="+- 0 408 276"/>
                              <a:gd name="T63" fmla="*/ 408 h 225"/>
                              <a:gd name="T64" fmla="+- 0 5613 5605"/>
                              <a:gd name="T65" fmla="*/ T64 w 101"/>
                              <a:gd name="T66" fmla="+- 0 415 276"/>
                              <a:gd name="T67" fmla="*/ 415 h 225"/>
                              <a:gd name="T68" fmla="+- 0 5619 5605"/>
                              <a:gd name="T69" fmla="*/ T68 w 101"/>
                              <a:gd name="T70" fmla="+- 0 416 276"/>
                              <a:gd name="T71" fmla="*/ 416 h 225"/>
                              <a:gd name="T72" fmla="+- 0 5626 5605"/>
                              <a:gd name="T73" fmla="*/ T72 w 101"/>
                              <a:gd name="T74" fmla="+- 0 415 276"/>
                              <a:gd name="T75" fmla="*/ 415 h 225"/>
                              <a:gd name="T76" fmla="+- 0 5626 5605"/>
                              <a:gd name="T77" fmla="*/ T76 w 101"/>
                              <a:gd name="T78" fmla="+- 0 423 276"/>
                              <a:gd name="T79" fmla="*/ 423 h 225"/>
                              <a:gd name="T80" fmla="+- 0 5626 5605"/>
                              <a:gd name="T81" fmla="*/ T80 w 101"/>
                              <a:gd name="T82" fmla="+- 0 429 276"/>
                              <a:gd name="T83" fmla="*/ 429 h 225"/>
                              <a:gd name="T84" fmla="+- 0 5626 5605"/>
                              <a:gd name="T85" fmla="*/ T84 w 101"/>
                              <a:gd name="T86" fmla="+- 0 435 276"/>
                              <a:gd name="T87" fmla="*/ 435 h 225"/>
                              <a:gd name="T88" fmla="+- 0 5626 5605"/>
                              <a:gd name="T89" fmla="*/ T88 w 101"/>
                              <a:gd name="T90" fmla="+- 0 465 276"/>
                              <a:gd name="T91" fmla="*/ 465 h 225"/>
                              <a:gd name="T92" fmla="+- 0 5626 5605"/>
                              <a:gd name="T93" fmla="*/ T92 w 101"/>
                              <a:gd name="T94" fmla="+- 0 498 276"/>
                              <a:gd name="T95" fmla="*/ 498 h 225"/>
                              <a:gd name="T96" fmla="+- 0 5643 5605"/>
                              <a:gd name="T97" fmla="*/ T96 w 101"/>
                              <a:gd name="T98" fmla="+- 0 500 276"/>
                              <a:gd name="T99" fmla="*/ 500 h 225"/>
                              <a:gd name="T100" fmla="+- 0 5643 5605"/>
                              <a:gd name="T101" fmla="*/ T100 w 101"/>
                              <a:gd name="T102" fmla="+- 0 414 276"/>
                              <a:gd name="T103" fmla="*/ 414 h 225"/>
                              <a:gd name="T104" fmla="+- 0 5651 5605"/>
                              <a:gd name="T105" fmla="*/ T104 w 101"/>
                              <a:gd name="T106" fmla="+- 0 411 276"/>
                              <a:gd name="T107" fmla="*/ 411 h 225"/>
                              <a:gd name="T108" fmla="+- 0 5653 5605"/>
                              <a:gd name="T109" fmla="*/ T108 w 101"/>
                              <a:gd name="T110" fmla="+- 0 408 276"/>
                              <a:gd name="T111" fmla="*/ 408 h 225"/>
                              <a:gd name="T112" fmla="+- 0 5659 5605"/>
                              <a:gd name="T113" fmla="*/ T112 w 101"/>
                              <a:gd name="T114" fmla="+- 0 405 276"/>
                              <a:gd name="T115" fmla="*/ 405 h 225"/>
                              <a:gd name="T116" fmla="+- 0 5665 5605"/>
                              <a:gd name="T117" fmla="*/ T116 w 101"/>
                              <a:gd name="T118" fmla="+- 0 403 276"/>
                              <a:gd name="T119" fmla="*/ 403 h 225"/>
                              <a:gd name="T120" fmla="+- 0 5669 5605"/>
                              <a:gd name="T121" fmla="*/ T120 w 101"/>
                              <a:gd name="T122" fmla="+- 0 399 276"/>
                              <a:gd name="T123" fmla="*/ 399 h 225"/>
                              <a:gd name="T124" fmla="+- 0 5672 5605"/>
                              <a:gd name="T125" fmla="*/ T124 w 101"/>
                              <a:gd name="T126" fmla="+- 0 398 276"/>
                              <a:gd name="T127" fmla="*/ 398 h 225"/>
                              <a:gd name="T128" fmla="+- 0 5676 5605"/>
                              <a:gd name="T129" fmla="*/ T128 w 101"/>
                              <a:gd name="T130" fmla="+- 0 396 276"/>
                              <a:gd name="T131" fmla="*/ 396 h 225"/>
                              <a:gd name="T132" fmla="+- 0 5681 5605"/>
                              <a:gd name="T133" fmla="*/ T132 w 101"/>
                              <a:gd name="T134" fmla="+- 0 391 276"/>
                              <a:gd name="T135" fmla="*/ 391 h 225"/>
                              <a:gd name="T136" fmla="+- 0 5683 5605"/>
                              <a:gd name="T137" fmla="*/ T136 w 101"/>
                              <a:gd name="T138" fmla="+- 0 384 276"/>
                              <a:gd name="T139" fmla="*/ 384 h 225"/>
                              <a:gd name="T140" fmla="+- 0 5683 5605"/>
                              <a:gd name="T141" fmla="*/ T140 w 101"/>
                              <a:gd name="T142" fmla="+- 0 380 276"/>
                              <a:gd name="T143" fmla="*/ 380 h 225"/>
                              <a:gd name="T144" fmla="+- 0 5683 5605"/>
                              <a:gd name="T145" fmla="*/ T144 w 101"/>
                              <a:gd name="T146" fmla="+- 0 376 276"/>
                              <a:gd name="T147" fmla="*/ 376 h 225"/>
                              <a:gd name="T148" fmla="+- 0 5684 5605"/>
                              <a:gd name="T149" fmla="*/ T148 w 101"/>
                              <a:gd name="T150" fmla="+- 0 374 276"/>
                              <a:gd name="T151" fmla="*/ 374 h 225"/>
                              <a:gd name="T152" fmla="+- 0 5682 5605"/>
                              <a:gd name="T153" fmla="*/ T152 w 101"/>
                              <a:gd name="T154" fmla="+- 0 370 276"/>
                              <a:gd name="T155" fmla="*/ 370 h 225"/>
                              <a:gd name="T156" fmla="+- 0 5680 5605"/>
                              <a:gd name="T157" fmla="*/ T156 w 101"/>
                              <a:gd name="T158" fmla="+- 0 365 276"/>
                              <a:gd name="T159" fmla="*/ 365 h 225"/>
                              <a:gd name="T160" fmla="+- 0 5672 5605"/>
                              <a:gd name="T161" fmla="*/ T160 w 101"/>
                              <a:gd name="T162" fmla="+- 0 360 276"/>
                              <a:gd name="T163" fmla="*/ 360 h 225"/>
                              <a:gd name="T164" fmla="+- 0 5653 5605"/>
                              <a:gd name="T165" fmla="*/ T164 w 101"/>
                              <a:gd name="T166" fmla="+- 0 357 276"/>
                              <a:gd name="T167" fmla="*/ 357 h 225"/>
                              <a:gd name="T168" fmla="+- 0 5646 5605"/>
                              <a:gd name="T169" fmla="*/ T168 w 101"/>
                              <a:gd name="T170" fmla="+- 0 361 276"/>
                              <a:gd name="T171" fmla="*/ 361 h 225"/>
                              <a:gd name="T172" fmla="+- 0 5643 5605"/>
                              <a:gd name="T173" fmla="*/ T172 w 101"/>
                              <a:gd name="T174" fmla="+- 0 363 276"/>
                              <a:gd name="T175" fmla="*/ 363 h 225"/>
                              <a:gd name="T176" fmla="+- 0 5639 5605"/>
                              <a:gd name="T177" fmla="*/ T176 w 101"/>
                              <a:gd name="T178" fmla="+- 0 367 276"/>
                              <a:gd name="T179" fmla="*/ 367 h 225"/>
                              <a:gd name="T180" fmla="+- 0 5637 5605"/>
                              <a:gd name="T181" fmla="*/ T180 w 101"/>
                              <a:gd name="T182" fmla="+- 0 371 276"/>
                              <a:gd name="T183" fmla="*/ 371 h 225"/>
                              <a:gd name="T184" fmla="+- 0 5635 5605"/>
                              <a:gd name="T185" fmla="*/ T184 w 101"/>
                              <a:gd name="T186" fmla="+- 0 374 276"/>
                              <a:gd name="T187" fmla="*/ 374 h 225"/>
                              <a:gd name="T188" fmla="+- 0 5633 5605"/>
                              <a:gd name="T189" fmla="*/ T188 w 101"/>
                              <a:gd name="T190" fmla="+- 0 375 276"/>
                              <a:gd name="T191" fmla="*/ 375 h 225"/>
                              <a:gd name="T192" fmla="+- 0 5632 5605"/>
                              <a:gd name="T193" fmla="*/ T192 w 101"/>
                              <a:gd name="T194" fmla="+- 0 378 276"/>
                              <a:gd name="T195" fmla="*/ 378 h 225"/>
                              <a:gd name="T196" fmla="+- 0 5631 5605"/>
                              <a:gd name="T197" fmla="*/ T196 w 101"/>
                              <a:gd name="T198" fmla="+- 0 380 276"/>
                              <a:gd name="T199" fmla="*/ 380 h 225"/>
                              <a:gd name="T200" fmla="+- 0 5631 5605"/>
                              <a:gd name="T201" fmla="*/ T200 w 101"/>
                              <a:gd name="T202" fmla="+- 0 383 276"/>
                              <a:gd name="T203" fmla="*/ 383 h 225"/>
                              <a:gd name="T204" fmla="+- 0 5629 5605"/>
                              <a:gd name="T205" fmla="*/ T204 w 101"/>
                              <a:gd name="T206" fmla="+- 0 386 276"/>
                              <a:gd name="T207" fmla="*/ 386 h 225"/>
                              <a:gd name="T208" fmla="+- 0 5627 5605"/>
                              <a:gd name="T209" fmla="*/ T208 w 101"/>
                              <a:gd name="T210" fmla="+- 0 395 276"/>
                              <a:gd name="T211" fmla="*/ 395 h 225"/>
                              <a:gd name="T212" fmla="+- 0 5628 5605"/>
                              <a:gd name="T213" fmla="*/ T212 w 101"/>
                              <a:gd name="T214" fmla="+- 0 406 276"/>
                              <a:gd name="T215" fmla="*/ 406 h 225"/>
                              <a:gd name="T216" fmla="+- 0 5633 5605"/>
                              <a:gd name="T217" fmla="*/ T216 w 101"/>
                              <a:gd name="T218" fmla="+- 0 411 276"/>
                              <a:gd name="T219" fmla="*/ 411 h 225"/>
                              <a:gd name="T220" fmla="+- 0 5643 5605"/>
                              <a:gd name="T221" fmla="*/ T220 w 101"/>
                              <a:gd name="T222" fmla="+- 0 414 276"/>
                              <a:gd name="T223" fmla="*/ 4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100" y="0"/>
                                </a:moveTo>
                                <a:lnTo>
                                  <a:pt x="101" y="34"/>
                                </a:lnTo>
                                <a:lnTo>
                                  <a:pt x="94" y="39"/>
                                </a:lnTo>
                                <a:lnTo>
                                  <a:pt x="94" y="67"/>
                                </a:lnTo>
                                <a:lnTo>
                                  <a:pt x="63" y="82"/>
                                </a:lnTo>
                                <a:lnTo>
                                  <a:pt x="41" y="85"/>
                                </a:lnTo>
                                <a:lnTo>
                                  <a:pt x="26" y="90"/>
                                </a:lnTo>
                                <a:lnTo>
                                  <a:pt x="17" y="94"/>
                                </a:lnTo>
                                <a:lnTo>
                                  <a:pt x="9" y="97"/>
                                </a:lnTo>
                                <a:lnTo>
                                  <a:pt x="7" y="100"/>
                                </a:lnTo>
                                <a:lnTo>
                                  <a:pt x="3" y="107"/>
                                </a:lnTo>
                                <a:lnTo>
                                  <a:pt x="1" y="109"/>
                                </a:lnTo>
                                <a:lnTo>
                                  <a:pt x="0" y="112"/>
                                </a:lnTo>
                                <a:lnTo>
                                  <a:pt x="0" y="113"/>
                                </a:lnTo>
                                <a:lnTo>
                                  <a:pt x="1" y="128"/>
                                </a:lnTo>
                                <a:lnTo>
                                  <a:pt x="2" y="132"/>
                                </a:lnTo>
                                <a:lnTo>
                                  <a:pt x="8" y="139"/>
                                </a:lnTo>
                                <a:lnTo>
                                  <a:pt x="14" y="140"/>
                                </a:lnTo>
                                <a:lnTo>
                                  <a:pt x="21" y="139"/>
                                </a:lnTo>
                                <a:lnTo>
                                  <a:pt x="21" y="147"/>
                                </a:lnTo>
                                <a:lnTo>
                                  <a:pt x="21" y="153"/>
                                </a:lnTo>
                                <a:lnTo>
                                  <a:pt x="21" y="159"/>
                                </a:lnTo>
                                <a:lnTo>
                                  <a:pt x="21" y="189"/>
                                </a:lnTo>
                                <a:lnTo>
                                  <a:pt x="21" y="222"/>
                                </a:lnTo>
                                <a:lnTo>
                                  <a:pt x="38" y="224"/>
                                </a:lnTo>
                                <a:lnTo>
                                  <a:pt x="38" y="138"/>
                                </a:lnTo>
                                <a:lnTo>
                                  <a:pt x="46" y="135"/>
                                </a:lnTo>
                                <a:lnTo>
                                  <a:pt x="48" y="132"/>
                                </a:lnTo>
                                <a:lnTo>
                                  <a:pt x="54" y="129"/>
                                </a:lnTo>
                                <a:lnTo>
                                  <a:pt x="60" y="127"/>
                                </a:lnTo>
                                <a:lnTo>
                                  <a:pt x="64" y="123"/>
                                </a:lnTo>
                                <a:lnTo>
                                  <a:pt x="67" y="122"/>
                                </a:lnTo>
                                <a:lnTo>
                                  <a:pt x="71" y="120"/>
                                </a:lnTo>
                                <a:lnTo>
                                  <a:pt x="76" y="115"/>
                                </a:lnTo>
                                <a:lnTo>
                                  <a:pt x="78" y="108"/>
                                </a:lnTo>
                                <a:lnTo>
                                  <a:pt x="78" y="104"/>
                                </a:lnTo>
                                <a:lnTo>
                                  <a:pt x="78" y="100"/>
                                </a:lnTo>
                                <a:lnTo>
                                  <a:pt x="79" y="98"/>
                                </a:lnTo>
                                <a:lnTo>
                                  <a:pt x="77" y="94"/>
                                </a:lnTo>
                                <a:lnTo>
                                  <a:pt x="75" y="89"/>
                                </a:lnTo>
                                <a:lnTo>
                                  <a:pt x="67" y="84"/>
                                </a:lnTo>
                                <a:lnTo>
                                  <a:pt x="48" y="81"/>
                                </a:lnTo>
                                <a:lnTo>
                                  <a:pt x="41" y="85"/>
                                </a:lnTo>
                                <a:lnTo>
                                  <a:pt x="38" y="87"/>
                                </a:lnTo>
                                <a:lnTo>
                                  <a:pt x="34" y="91"/>
                                </a:lnTo>
                                <a:lnTo>
                                  <a:pt x="32" y="95"/>
                                </a:lnTo>
                                <a:lnTo>
                                  <a:pt x="30" y="98"/>
                                </a:lnTo>
                                <a:lnTo>
                                  <a:pt x="28" y="99"/>
                                </a:lnTo>
                                <a:lnTo>
                                  <a:pt x="27" y="102"/>
                                </a:lnTo>
                                <a:lnTo>
                                  <a:pt x="26" y="104"/>
                                </a:lnTo>
                                <a:lnTo>
                                  <a:pt x="26" y="107"/>
                                </a:lnTo>
                                <a:lnTo>
                                  <a:pt x="24" y="110"/>
                                </a:lnTo>
                                <a:lnTo>
                                  <a:pt x="22" y="119"/>
                                </a:lnTo>
                                <a:lnTo>
                                  <a:pt x="23" y="130"/>
                                </a:lnTo>
                                <a:lnTo>
                                  <a:pt x="28" y="135"/>
                                </a:lnTo>
                                <a:lnTo>
                                  <a:pt x="38" y="138"/>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1382"/>
                        <wps:cNvSpPr>
                          <a:spLocks/>
                        </wps:cNvSpPr>
                        <wps:spPr bwMode="auto">
                          <a:xfrm>
                            <a:off x="5683" y="275"/>
                            <a:ext cx="77" cy="193"/>
                          </a:xfrm>
                          <a:custGeom>
                            <a:avLst/>
                            <a:gdLst>
                              <a:gd name="T0" fmla="+- 0 5705 5683"/>
                              <a:gd name="T1" fmla="*/ T0 w 77"/>
                              <a:gd name="T2" fmla="+- 0 276 276"/>
                              <a:gd name="T3" fmla="*/ 276 h 193"/>
                              <a:gd name="T4" fmla="+- 0 5754 5683"/>
                              <a:gd name="T5" fmla="*/ T4 w 77"/>
                              <a:gd name="T6" fmla="+- 0 316 276"/>
                              <a:gd name="T7" fmla="*/ 316 h 193"/>
                              <a:gd name="T8" fmla="+- 0 5760 5683"/>
                              <a:gd name="T9" fmla="*/ T8 w 77"/>
                              <a:gd name="T10" fmla="+- 0 351 276"/>
                              <a:gd name="T11" fmla="*/ 351 h 193"/>
                              <a:gd name="T12" fmla="+- 0 5760 5683"/>
                              <a:gd name="T13" fmla="*/ T12 w 77"/>
                              <a:gd name="T14" fmla="+- 0 375 276"/>
                              <a:gd name="T15" fmla="*/ 375 h 193"/>
                              <a:gd name="T16" fmla="+- 0 5758 5683"/>
                              <a:gd name="T17" fmla="*/ T16 w 77"/>
                              <a:gd name="T18" fmla="+- 0 401 276"/>
                              <a:gd name="T19" fmla="*/ 401 h 193"/>
                              <a:gd name="T20" fmla="+- 0 5756 5683"/>
                              <a:gd name="T21" fmla="*/ T20 w 77"/>
                              <a:gd name="T22" fmla="+- 0 410 276"/>
                              <a:gd name="T23" fmla="*/ 410 h 193"/>
                              <a:gd name="T24" fmla="+- 0 5749 5683"/>
                              <a:gd name="T25" fmla="*/ T24 w 77"/>
                              <a:gd name="T26" fmla="+- 0 423 276"/>
                              <a:gd name="T27" fmla="*/ 423 h 193"/>
                              <a:gd name="T28" fmla="+- 0 5736 5683"/>
                              <a:gd name="T29" fmla="*/ T28 w 77"/>
                              <a:gd name="T30" fmla="+- 0 438 276"/>
                              <a:gd name="T31" fmla="*/ 438 h 193"/>
                              <a:gd name="T32" fmla="+- 0 5728 5683"/>
                              <a:gd name="T33" fmla="*/ T32 w 77"/>
                              <a:gd name="T34" fmla="+- 0 445 276"/>
                              <a:gd name="T35" fmla="*/ 445 h 193"/>
                              <a:gd name="T36" fmla="+- 0 5724 5683"/>
                              <a:gd name="T37" fmla="*/ T36 w 77"/>
                              <a:gd name="T38" fmla="+- 0 448 276"/>
                              <a:gd name="T39" fmla="*/ 448 h 193"/>
                              <a:gd name="T40" fmla="+- 0 5720 5683"/>
                              <a:gd name="T41" fmla="*/ T40 w 77"/>
                              <a:gd name="T42" fmla="+- 0 450 276"/>
                              <a:gd name="T43" fmla="*/ 450 h 193"/>
                              <a:gd name="T44" fmla="+- 0 5712 5683"/>
                              <a:gd name="T45" fmla="*/ T44 w 77"/>
                              <a:gd name="T46" fmla="+- 0 453 276"/>
                              <a:gd name="T47" fmla="*/ 453 h 193"/>
                              <a:gd name="T48" fmla="+- 0 5699 5683"/>
                              <a:gd name="T49" fmla="*/ T48 w 77"/>
                              <a:gd name="T50" fmla="+- 0 458 276"/>
                              <a:gd name="T51" fmla="*/ 458 h 193"/>
                              <a:gd name="T52" fmla="+- 0 5683 5683"/>
                              <a:gd name="T53" fmla="*/ T52 w 77"/>
                              <a:gd name="T54" fmla="+- 0 468 276"/>
                              <a:gd name="T55" fmla="*/ 46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2" y="0"/>
                                </a:moveTo>
                                <a:lnTo>
                                  <a:pt x="71" y="40"/>
                                </a:lnTo>
                                <a:lnTo>
                                  <a:pt x="77" y="75"/>
                                </a:lnTo>
                                <a:lnTo>
                                  <a:pt x="77" y="99"/>
                                </a:lnTo>
                                <a:lnTo>
                                  <a:pt x="75" y="125"/>
                                </a:lnTo>
                                <a:lnTo>
                                  <a:pt x="73" y="134"/>
                                </a:lnTo>
                                <a:lnTo>
                                  <a:pt x="66" y="147"/>
                                </a:lnTo>
                                <a:lnTo>
                                  <a:pt x="53" y="162"/>
                                </a:lnTo>
                                <a:lnTo>
                                  <a:pt x="45" y="169"/>
                                </a:lnTo>
                                <a:lnTo>
                                  <a:pt x="41" y="172"/>
                                </a:lnTo>
                                <a:lnTo>
                                  <a:pt x="37" y="174"/>
                                </a:lnTo>
                                <a:lnTo>
                                  <a:pt x="29" y="177"/>
                                </a:lnTo>
                                <a:lnTo>
                                  <a:pt x="16" y="182"/>
                                </a:lnTo>
                                <a:lnTo>
                                  <a:pt x="0" y="1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1383"/>
                        <wps:cNvSpPr>
                          <a:spLocks/>
                        </wps:cNvSpPr>
                        <wps:spPr bwMode="auto">
                          <a:xfrm>
                            <a:off x="5682" y="278"/>
                            <a:ext cx="41" cy="92"/>
                          </a:xfrm>
                          <a:custGeom>
                            <a:avLst/>
                            <a:gdLst>
                              <a:gd name="T0" fmla="+- 0 5720 5682"/>
                              <a:gd name="T1" fmla="*/ T0 w 41"/>
                              <a:gd name="T2" fmla="+- 0 278 278"/>
                              <a:gd name="T3" fmla="*/ 278 h 92"/>
                              <a:gd name="T4" fmla="+- 0 5723 5682"/>
                              <a:gd name="T5" fmla="*/ T4 w 41"/>
                              <a:gd name="T6" fmla="+- 0 309 278"/>
                              <a:gd name="T7" fmla="*/ 309 h 92"/>
                              <a:gd name="T8" fmla="+- 0 5714 5682"/>
                              <a:gd name="T9" fmla="*/ T8 w 41"/>
                              <a:gd name="T10" fmla="+- 0 316 278"/>
                              <a:gd name="T11" fmla="*/ 316 h 92"/>
                              <a:gd name="T12" fmla="+- 0 5715 5682"/>
                              <a:gd name="T13" fmla="*/ T12 w 41"/>
                              <a:gd name="T14" fmla="+- 0 324 278"/>
                              <a:gd name="T15" fmla="*/ 324 h 92"/>
                              <a:gd name="T16" fmla="+- 0 5716 5682"/>
                              <a:gd name="T17" fmla="*/ T16 w 41"/>
                              <a:gd name="T18" fmla="+- 0 345 278"/>
                              <a:gd name="T19" fmla="*/ 345 h 92"/>
                              <a:gd name="T20" fmla="+- 0 5682 5682"/>
                              <a:gd name="T21" fmla="*/ T20 w 41"/>
                              <a:gd name="T22" fmla="+- 0 370 278"/>
                              <a:gd name="T23" fmla="*/ 370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1" y="31"/>
                                </a:lnTo>
                                <a:lnTo>
                                  <a:pt x="32" y="38"/>
                                </a:lnTo>
                                <a:lnTo>
                                  <a:pt x="33" y="46"/>
                                </a:lnTo>
                                <a:lnTo>
                                  <a:pt x="34" y="67"/>
                                </a:lnTo>
                                <a:lnTo>
                                  <a:pt x="0" y="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1384"/>
                        <wps:cNvSpPr>
                          <a:spLocks/>
                        </wps:cNvSpPr>
                        <wps:spPr bwMode="auto">
                          <a:xfrm>
                            <a:off x="7544" y="628"/>
                            <a:ext cx="40" cy="76"/>
                          </a:xfrm>
                          <a:custGeom>
                            <a:avLst/>
                            <a:gdLst>
                              <a:gd name="T0" fmla="+- 0 7545 7545"/>
                              <a:gd name="T1" fmla="*/ T0 w 40"/>
                              <a:gd name="T2" fmla="+- 0 704 629"/>
                              <a:gd name="T3" fmla="*/ 704 h 76"/>
                              <a:gd name="T4" fmla="+- 0 7545 7545"/>
                              <a:gd name="T5" fmla="*/ T4 w 40"/>
                              <a:gd name="T6" fmla="+- 0 681 629"/>
                              <a:gd name="T7" fmla="*/ 681 h 76"/>
                              <a:gd name="T8" fmla="+- 0 7545 7545"/>
                              <a:gd name="T9" fmla="*/ T8 w 40"/>
                              <a:gd name="T10" fmla="+- 0 666 629"/>
                              <a:gd name="T11" fmla="*/ 666 h 76"/>
                              <a:gd name="T12" fmla="+- 0 7545 7545"/>
                              <a:gd name="T13" fmla="*/ T12 w 40"/>
                              <a:gd name="T14" fmla="+- 0 659 629"/>
                              <a:gd name="T15" fmla="*/ 659 h 76"/>
                              <a:gd name="T16" fmla="+- 0 7545 7545"/>
                              <a:gd name="T17" fmla="*/ T16 w 40"/>
                              <a:gd name="T18" fmla="+- 0 656 629"/>
                              <a:gd name="T19" fmla="*/ 656 h 76"/>
                              <a:gd name="T20" fmla="+- 0 7546 7545"/>
                              <a:gd name="T21" fmla="*/ T20 w 40"/>
                              <a:gd name="T22" fmla="+- 0 643 629"/>
                              <a:gd name="T23" fmla="*/ 643 h 76"/>
                              <a:gd name="T24" fmla="+- 0 7551 7545"/>
                              <a:gd name="T25" fmla="*/ T24 w 40"/>
                              <a:gd name="T26" fmla="+- 0 633 629"/>
                              <a:gd name="T27" fmla="*/ 633 h 76"/>
                              <a:gd name="T28" fmla="+- 0 7559 7545"/>
                              <a:gd name="T29" fmla="*/ T28 w 40"/>
                              <a:gd name="T30" fmla="+- 0 629 629"/>
                              <a:gd name="T31" fmla="*/ 629 h 76"/>
                              <a:gd name="T32" fmla="+- 0 7583 7545"/>
                              <a:gd name="T33" fmla="*/ T32 w 40"/>
                              <a:gd name="T34" fmla="+- 0 635 629"/>
                              <a:gd name="T35" fmla="*/ 635 h 76"/>
                              <a:gd name="T36" fmla="+- 0 7583 7545"/>
                              <a:gd name="T37" fmla="*/ T36 w 40"/>
                              <a:gd name="T38" fmla="+- 0 643 629"/>
                              <a:gd name="T39" fmla="*/ 643 h 76"/>
                              <a:gd name="T40" fmla="+- 0 7584 7545"/>
                              <a:gd name="T41" fmla="*/ T40 w 40"/>
                              <a:gd name="T42" fmla="+- 0 668 629"/>
                              <a:gd name="T43" fmla="*/ 668 h 76"/>
                              <a:gd name="T44" fmla="+- 0 7582 7545"/>
                              <a:gd name="T45" fmla="*/ T44 w 40"/>
                              <a:gd name="T46" fmla="+- 0 686 629"/>
                              <a:gd name="T47" fmla="*/ 686 h 76"/>
                              <a:gd name="T48" fmla="+- 0 7584 7545"/>
                              <a:gd name="T49" fmla="*/ T48 w 40"/>
                              <a:gd name="T50" fmla="+- 0 682 629"/>
                              <a:gd name="T51" fmla="*/ 682 h 76"/>
                              <a:gd name="T52" fmla="+- 0 7580 7545"/>
                              <a:gd name="T53" fmla="*/ T52 w 40"/>
                              <a:gd name="T54" fmla="+- 0 684 629"/>
                              <a:gd name="T55" fmla="*/ 684 h 76"/>
                              <a:gd name="T56" fmla="+- 0 7572 7545"/>
                              <a:gd name="T57" fmla="*/ T56 w 40"/>
                              <a:gd name="T58" fmla="+- 0 686 629"/>
                              <a:gd name="T59" fmla="*/ 686 h 76"/>
                              <a:gd name="T60" fmla="+- 0 7563 7545"/>
                              <a:gd name="T61" fmla="*/ T60 w 40"/>
                              <a:gd name="T62" fmla="+- 0 684 629"/>
                              <a:gd name="T63" fmla="*/ 684 h 76"/>
                              <a:gd name="T64" fmla="+- 0 7554 7545"/>
                              <a:gd name="T65" fmla="*/ T64 w 40"/>
                              <a:gd name="T66" fmla="+- 0 683 629"/>
                              <a:gd name="T67" fmla="*/ 683 h 76"/>
                              <a:gd name="T68" fmla="+- 0 7545 7545"/>
                              <a:gd name="T69" fmla="*/ T68 w 40"/>
                              <a:gd name="T70" fmla="+- 0 684 629"/>
                              <a:gd name="T71" fmla="*/ 6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0" y="75"/>
                                </a:moveTo>
                                <a:lnTo>
                                  <a:pt x="0" y="52"/>
                                </a:lnTo>
                                <a:lnTo>
                                  <a:pt x="0" y="37"/>
                                </a:lnTo>
                                <a:lnTo>
                                  <a:pt x="0" y="30"/>
                                </a:lnTo>
                                <a:lnTo>
                                  <a:pt x="0" y="27"/>
                                </a:lnTo>
                                <a:lnTo>
                                  <a:pt x="1" y="14"/>
                                </a:lnTo>
                                <a:lnTo>
                                  <a:pt x="6" y="4"/>
                                </a:lnTo>
                                <a:lnTo>
                                  <a:pt x="14" y="0"/>
                                </a:lnTo>
                                <a:lnTo>
                                  <a:pt x="38" y="6"/>
                                </a:lnTo>
                                <a:lnTo>
                                  <a:pt x="38" y="14"/>
                                </a:lnTo>
                                <a:lnTo>
                                  <a:pt x="39" y="39"/>
                                </a:lnTo>
                                <a:lnTo>
                                  <a:pt x="37" y="57"/>
                                </a:lnTo>
                                <a:lnTo>
                                  <a:pt x="39" y="53"/>
                                </a:lnTo>
                                <a:lnTo>
                                  <a:pt x="35" y="55"/>
                                </a:lnTo>
                                <a:lnTo>
                                  <a:pt x="27" y="57"/>
                                </a:lnTo>
                                <a:lnTo>
                                  <a:pt x="18" y="55"/>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Line 1385"/>
                        <wps:cNvCnPr>
                          <a:cxnSpLocks noChangeShapeType="1"/>
                        </wps:cNvCnPr>
                        <wps:spPr bwMode="auto">
                          <a:xfrm>
                            <a:off x="7545" y="661"/>
                            <a:ext cx="39" cy="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08" name="Freeform 1386"/>
                        <wps:cNvSpPr>
                          <a:spLocks/>
                        </wps:cNvSpPr>
                        <wps:spPr bwMode="auto">
                          <a:xfrm>
                            <a:off x="5593" y="464"/>
                            <a:ext cx="91" cy="38"/>
                          </a:xfrm>
                          <a:custGeom>
                            <a:avLst/>
                            <a:gdLst>
                              <a:gd name="T0" fmla="+- 0 5626 5593"/>
                              <a:gd name="T1" fmla="*/ T0 w 91"/>
                              <a:gd name="T2" fmla="+- 0 465 465"/>
                              <a:gd name="T3" fmla="*/ 465 h 38"/>
                              <a:gd name="T4" fmla="+- 0 5596 5593"/>
                              <a:gd name="T5" fmla="*/ T4 w 91"/>
                              <a:gd name="T6" fmla="+- 0 495 465"/>
                              <a:gd name="T7" fmla="*/ 495 h 38"/>
                              <a:gd name="T8" fmla="+- 0 5593 5593"/>
                              <a:gd name="T9" fmla="*/ T8 w 91"/>
                              <a:gd name="T10" fmla="+- 0 499 465"/>
                              <a:gd name="T11" fmla="*/ 499 h 38"/>
                              <a:gd name="T12" fmla="+- 0 5641 5593"/>
                              <a:gd name="T13" fmla="*/ T12 w 91"/>
                              <a:gd name="T14" fmla="+- 0 502 465"/>
                              <a:gd name="T15" fmla="*/ 502 h 38"/>
                              <a:gd name="T16" fmla="+- 0 5683 5593"/>
                              <a:gd name="T17" fmla="*/ T16 w 91"/>
                              <a:gd name="T18" fmla="+- 0 468 465"/>
                              <a:gd name="T19" fmla="*/ 468 h 38"/>
                            </a:gdLst>
                            <a:ahLst/>
                            <a:cxnLst>
                              <a:cxn ang="0">
                                <a:pos x="T1" y="T3"/>
                              </a:cxn>
                              <a:cxn ang="0">
                                <a:pos x="T5" y="T7"/>
                              </a:cxn>
                              <a:cxn ang="0">
                                <a:pos x="T9" y="T11"/>
                              </a:cxn>
                              <a:cxn ang="0">
                                <a:pos x="T13" y="T15"/>
                              </a:cxn>
                              <a:cxn ang="0">
                                <a:pos x="T17" y="T19"/>
                              </a:cxn>
                            </a:cxnLst>
                            <a:rect l="0" t="0" r="r" b="b"/>
                            <a:pathLst>
                              <a:path w="91" h="38">
                                <a:moveTo>
                                  <a:pt x="33" y="0"/>
                                </a:moveTo>
                                <a:lnTo>
                                  <a:pt x="3"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 name="Freeform 1387"/>
                        <wps:cNvSpPr>
                          <a:spLocks/>
                        </wps:cNvSpPr>
                        <wps:spPr bwMode="auto">
                          <a:xfrm>
                            <a:off x="4474" y="188"/>
                            <a:ext cx="3119" cy="1585"/>
                          </a:xfrm>
                          <a:custGeom>
                            <a:avLst/>
                            <a:gdLst>
                              <a:gd name="T0" fmla="+- 0 4474 4474"/>
                              <a:gd name="T1" fmla="*/ T0 w 3119"/>
                              <a:gd name="T2" fmla="+- 0 188 188"/>
                              <a:gd name="T3" fmla="*/ 188 h 1585"/>
                              <a:gd name="T4" fmla="+- 0 7593 4474"/>
                              <a:gd name="T5" fmla="*/ T4 w 3119"/>
                              <a:gd name="T6" fmla="+- 0 199 188"/>
                              <a:gd name="T7" fmla="*/ 199 h 1585"/>
                              <a:gd name="T8" fmla="+- 0 7593 4474"/>
                              <a:gd name="T9" fmla="*/ T8 w 3119"/>
                              <a:gd name="T10" fmla="+- 0 1772 188"/>
                              <a:gd name="T11" fmla="*/ 1772 h 1585"/>
                              <a:gd name="T12" fmla="+- 0 4474 4474"/>
                              <a:gd name="T13" fmla="*/ T12 w 3119"/>
                              <a:gd name="T14" fmla="+- 0 1773 188"/>
                              <a:gd name="T15" fmla="*/ 1773 h 1585"/>
                              <a:gd name="T16" fmla="+- 0 4474 4474"/>
                              <a:gd name="T17" fmla="*/ T16 w 3119"/>
                              <a:gd name="T18" fmla="+- 0 188 188"/>
                              <a:gd name="T19" fmla="*/ 188 h 1585"/>
                            </a:gdLst>
                            <a:ahLst/>
                            <a:cxnLst>
                              <a:cxn ang="0">
                                <a:pos x="T1" y="T3"/>
                              </a:cxn>
                              <a:cxn ang="0">
                                <a:pos x="T5" y="T7"/>
                              </a:cxn>
                              <a:cxn ang="0">
                                <a:pos x="T9" y="T11"/>
                              </a:cxn>
                              <a:cxn ang="0">
                                <a:pos x="T13" y="T15"/>
                              </a:cxn>
                              <a:cxn ang="0">
                                <a:pos x="T17" y="T19"/>
                              </a:cxn>
                            </a:cxnLst>
                            <a:rect l="0" t="0" r="r" b="b"/>
                            <a:pathLst>
                              <a:path w="3119" h="1585">
                                <a:moveTo>
                                  <a:pt x="0" y="0"/>
                                </a:moveTo>
                                <a:lnTo>
                                  <a:pt x="3119" y="11"/>
                                </a:lnTo>
                                <a:lnTo>
                                  <a:pt x="3119" y="1584"/>
                                </a:lnTo>
                                <a:lnTo>
                                  <a:pt x="0" y="1585"/>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Line 1388"/>
                        <wps:cNvCnPr>
                          <a:cxnSpLocks noChangeShapeType="1"/>
                        </wps:cNvCnPr>
                        <wps:spPr bwMode="auto">
                          <a:xfrm flipH="1">
                            <a:off x="5723" y="460"/>
                            <a:ext cx="2"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1" name="Picture 13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5587" y="301"/>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2" name="Freeform 1390"/>
                        <wps:cNvSpPr>
                          <a:spLocks/>
                        </wps:cNvSpPr>
                        <wps:spPr bwMode="auto">
                          <a:xfrm>
                            <a:off x="4498" y="734"/>
                            <a:ext cx="2871" cy="792"/>
                          </a:xfrm>
                          <a:custGeom>
                            <a:avLst/>
                            <a:gdLst>
                              <a:gd name="T0" fmla="+- 0 5274 4498"/>
                              <a:gd name="T1" fmla="*/ T0 w 2871"/>
                              <a:gd name="T2" fmla="+- 0 735 735"/>
                              <a:gd name="T3" fmla="*/ 735 h 792"/>
                              <a:gd name="T4" fmla="+- 0 4498 4498"/>
                              <a:gd name="T5" fmla="*/ T4 w 2871"/>
                              <a:gd name="T6" fmla="+- 0 1249 735"/>
                              <a:gd name="T7" fmla="*/ 1249 h 792"/>
                              <a:gd name="T8" fmla="+- 0 6770 4498"/>
                              <a:gd name="T9" fmla="*/ T8 w 2871"/>
                              <a:gd name="T10" fmla="+- 0 1526 735"/>
                              <a:gd name="T11" fmla="*/ 1526 h 792"/>
                              <a:gd name="T12" fmla="+- 0 7369 4498"/>
                              <a:gd name="T13" fmla="*/ T12 w 2871"/>
                              <a:gd name="T14" fmla="+- 0 967 735"/>
                              <a:gd name="T15" fmla="*/ 967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0" y="514"/>
                                </a:lnTo>
                                <a:lnTo>
                                  <a:pt x="2272" y="791"/>
                                </a:lnTo>
                                <a:lnTo>
                                  <a:pt x="2871" y="232"/>
                                </a:lnTo>
                                <a:lnTo>
                                  <a:pt x="7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3" name="Freeform 1391"/>
                        <wps:cNvSpPr>
                          <a:spLocks/>
                        </wps:cNvSpPr>
                        <wps:spPr bwMode="auto">
                          <a:xfrm>
                            <a:off x="4498" y="734"/>
                            <a:ext cx="2871" cy="792"/>
                          </a:xfrm>
                          <a:custGeom>
                            <a:avLst/>
                            <a:gdLst>
                              <a:gd name="T0" fmla="+- 0 5274 4498"/>
                              <a:gd name="T1" fmla="*/ T0 w 2871"/>
                              <a:gd name="T2" fmla="+- 0 735 735"/>
                              <a:gd name="T3" fmla="*/ 735 h 792"/>
                              <a:gd name="T4" fmla="+- 0 7369 4498"/>
                              <a:gd name="T5" fmla="*/ T4 w 2871"/>
                              <a:gd name="T6" fmla="+- 0 967 735"/>
                              <a:gd name="T7" fmla="*/ 967 h 792"/>
                              <a:gd name="T8" fmla="+- 0 6770 4498"/>
                              <a:gd name="T9" fmla="*/ T8 w 2871"/>
                              <a:gd name="T10" fmla="+- 0 1526 735"/>
                              <a:gd name="T11" fmla="*/ 1526 h 792"/>
                              <a:gd name="T12" fmla="+- 0 4498 4498"/>
                              <a:gd name="T13" fmla="*/ T12 w 2871"/>
                              <a:gd name="T14" fmla="+- 0 1249 735"/>
                              <a:gd name="T15" fmla="*/ 1249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2871" y="232"/>
                                </a:lnTo>
                                <a:lnTo>
                                  <a:pt x="2272" y="791"/>
                                </a:lnTo>
                                <a:lnTo>
                                  <a:pt x="0" y="514"/>
                                </a:lnTo>
                                <a:lnTo>
                                  <a:pt x="77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1392"/>
                        <wps:cNvSpPr>
                          <a:spLocks/>
                        </wps:cNvSpPr>
                        <wps:spPr bwMode="auto">
                          <a:xfrm>
                            <a:off x="4786" y="862"/>
                            <a:ext cx="2276" cy="555"/>
                          </a:xfrm>
                          <a:custGeom>
                            <a:avLst/>
                            <a:gdLst>
                              <a:gd name="T0" fmla="+- 0 5332 4787"/>
                              <a:gd name="T1" fmla="*/ T0 w 2276"/>
                              <a:gd name="T2" fmla="+- 0 862 862"/>
                              <a:gd name="T3" fmla="*/ 862 h 555"/>
                              <a:gd name="T4" fmla="+- 0 4787 4787"/>
                              <a:gd name="T5" fmla="*/ T4 w 2276"/>
                              <a:gd name="T6" fmla="+- 0 1208 862"/>
                              <a:gd name="T7" fmla="*/ 1208 h 555"/>
                              <a:gd name="T8" fmla="+- 0 6630 4787"/>
                              <a:gd name="T9" fmla="*/ T8 w 2276"/>
                              <a:gd name="T10" fmla="+- 0 1417 862"/>
                              <a:gd name="T11" fmla="*/ 1417 h 555"/>
                              <a:gd name="T12" fmla="+- 0 7063 4787"/>
                              <a:gd name="T13" fmla="*/ T12 w 2276"/>
                              <a:gd name="T14" fmla="+- 0 1035 862"/>
                              <a:gd name="T15" fmla="*/ 1035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0" y="346"/>
                                </a:lnTo>
                                <a:lnTo>
                                  <a:pt x="1843" y="555"/>
                                </a:lnTo>
                                <a:lnTo>
                                  <a:pt x="2276" y="173"/>
                                </a:lnTo>
                                <a:lnTo>
                                  <a:pt x="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1393"/>
                        <wps:cNvSpPr>
                          <a:spLocks/>
                        </wps:cNvSpPr>
                        <wps:spPr bwMode="auto">
                          <a:xfrm>
                            <a:off x="4786" y="862"/>
                            <a:ext cx="2276" cy="555"/>
                          </a:xfrm>
                          <a:custGeom>
                            <a:avLst/>
                            <a:gdLst>
                              <a:gd name="T0" fmla="+- 0 5332 4787"/>
                              <a:gd name="T1" fmla="*/ T0 w 2276"/>
                              <a:gd name="T2" fmla="+- 0 862 862"/>
                              <a:gd name="T3" fmla="*/ 862 h 555"/>
                              <a:gd name="T4" fmla="+- 0 7063 4787"/>
                              <a:gd name="T5" fmla="*/ T4 w 2276"/>
                              <a:gd name="T6" fmla="+- 0 1035 862"/>
                              <a:gd name="T7" fmla="*/ 1035 h 555"/>
                              <a:gd name="T8" fmla="+- 0 6630 4787"/>
                              <a:gd name="T9" fmla="*/ T8 w 2276"/>
                              <a:gd name="T10" fmla="+- 0 1417 862"/>
                              <a:gd name="T11" fmla="*/ 1417 h 555"/>
                              <a:gd name="T12" fmla="+- 0 4787 4787"/>
                              <a:gd name="T13" fmla="*/ T12 w 2276"/>
                              <a:gd name="T14" fmla="+- 0 1208 862"/>
                              <a:gd name="T15" fmla="*/ 1208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2276" y="173"/>
                                </a:lnTo>
                                <a:lnTo>
                                  <a:pt x="1843" y="555"/>
                                </a:lnTo>
                                <a:lnTo>
                                  <a:pt x="0" y="346"/>
                                </a:lnTo>
                                <a:lnTo>
                                  <a:pt x="54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Line 1394"/>
                        <wps:cNvCnPr>
                          <a:cxnSpLocks noChangeShapeType="1"/>
                        </wps:cNvCnPr>
                        <wps:spPr bwMode="auto">
                          <a:xfrm flipV="1">
                            <a:off x="5413" y="940"/>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17" name="AutoShape 1395"/>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899 5377"/>
                              <a:gd name="T17" fmla="*/ T16 w 595"/>
                              <a:gd name="T18" fmla="+- 0 1332 1231"/>
                              <a:gd name="T19" fmla="*/ 1332 h 231"/>
                              <a:gd name="T20" fmla="+- 0 5524 5377"/>
                              <a:gd name="T21" fmla="*/ T20 w 595"/>
                              <a:gd name="T22" fmla="+- 0 1332 1231"/>
                              <a:gd name="T23" fmla="*/ 1332 h 231"/>
                              <a:gd name="T24" fmla="+- 0 5377 5377"/>
                              <a:gd name="T25" fmla="*/ T24 w 595"/>
                              <a:gd name="T26" fmla="+- 0 1313 1231"/>
                              <a:gd name="T27" fmla="*/ 1313 h 231"/>
                              <a:gd name="T28" fmla="+- 0 5653 5377"/>
                              <a:gd name="T29" fmla="*/ T28 w 595"/>
                              <a:gd name="T30" fmla="+- 0 1231 1231"/>
                              <a:gd name="T31" fmla="*/ 1231 h 231"/>
                              <a:gd name="T32" fmla="+- 0 5524 5377"/>
                              <a:gd name="T33" fmla="*/ T32 w 595"/>
                              <a:gd name="T34" fmla="+- 0 1332 1231"/>
                              <a:gd name="T35" fmla="*/ 1332 h 231"/>
                              <a:gd name="T36" fmla="+- 0 5899 5377"/>
                              <a:gd name="T37" fmla="*/ T36 w 595"/>
                              <a:gd name="T38" fmla="+- 0 1332 1231"/>
                              <a:gd name="T39" fmla="*/ 1332 h 231"/>
                              <a:gd name="T40" fmla="+- 0 5972 5377"/>
                              <a:gd name="T41" fmla="*/ T40 w 595"/>
                              <a:gd name="T42" fmla="+- 0 1275 1231"/>
                              <a:gd name="T43" fmla="*/ 1275 h 231"/>
                              <a:gd name="T44" fmla="+- 0 5653 5377"/>
                              <a:gd name="T45" fmla="*/ T44 w 595"/>
                              <a:gd name="T46" fmla="+- 0 1231 1231"/>
                              <a:gd name="T47" fmla="*/ 123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0" y="82"/>
                                </a:moveTo>
                                <a:lnTo>
                                  <a:pt x="161" y="231"/>
                                </a:lnTo>
                                <a:lnTo>
                                  <a:pt x="574" y="167"/>
                                </a:lnTo>
                                <a:lnTo>
                                  <a:pt x="463" y="146"/>
                                </a:lnTo>
                                <a:lnTo>
                                  <a:pt x="522" y="101"/>
                                </a:lnTo>
                                <a:lnTo>
                                  <a:pt x="147" y="101"/>
                                </a:lnTo>
                                <a:lnTo>
                                  <a:pt x="0" y="82"/>
                                </a:lnTo>
                                <a:close/>
                                <a:moveTo>
                                  <a:pt x="276" y="0"/>
                                </a:moveTo>
                                <a:lnTo>
                                  <a:pt x="147" y="101"/>
                                </a:lnTo>
                                <a:lnTo>
                                  <a:pt x="522" y="101"/>
                                </a:lnTo>
                                <a:lnTo>
                                  <a:pt x="595" y="44"/>
                                </a:lnTo>
                                <a:lnTo>
                                  <a:pt x="2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Line 1396"/>
                        <wps:cNvCnPr>
                          <a:cxnSpLocks noChangeShapeType="1"/>
                        </wps:cNvCnPr>
                        <wps:spPr bwMode="auto">
                          <a:xfrm flipV="1">
                            <a:off x="5257" y="875"/>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19" name="Line 1397"/>
                        <wps:cNvCnPr>
                          <a:cxnSpLocks noChangeShapeType="1"/>
                        </wps:cNvCnPr>
                        <wps:spPr bwMode="auto">
                          <a:xfrm flipV="1">
                            <a:off x="5302" y="998"/>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0" name="Line 1398"/>
                        <wps:cNvCnPr>
                          <a:cxnSpLocks noChangeShapeType="1"/>
                        </wps:cNvCnPr>
                        <wps:spPr bwMode="auto">
                          <a:xfrm flipV="1">
                            <a:off x="5038" y="1049"/>
                            <a:ext cx="667"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1" name="Line 1399"/>
                        <wps:cNvCnPr>
                          <a:cxnSpLocks noChangeShapeType="1"/>
                        </wps:cNvCnPr>
                        <wps:spPr bwMode="auto">
                          <a:xfrm flipV="1">
                            <a:off x="5180" y="1117"/>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2" name="Line 1400"/>
                        <wps:cNvCnPr>
                          <a:cxnSpLocks noChangeShapeType="1"/>
                        </wps:cNvCnPr>
                        <wps:spPr bwMode="auto">
                          <a:xfrm flipV="1">
                            <a:off x="6460" y="1225"/>
                            <a:ext cx="196" cy="3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3" name="Line 1401"/>
                        <wps:cNvCnPr>
                          <a:cxnSpLocks noChangeShapeType="1"/>
                        </wps:cNvCnPr>
                        <wps:spPr bwMode="auto">
                          <a:xfrm flipV="1">
                            <a:off x="6209" y="1236"/>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4" name="Line 1402"/>
                        <wps:cNvCnPr>
                          <a:cxnSpLocks noChangeShapeType="1"/>
                        </wps:cNvCnPr>
                        <wps:spPr bwMode="auto">
                          <a:xfrm flipV="1">
                            <a:off x="6322" y="1237"/>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725" name="Freeform 1403"/>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972 5377"/>
                              <a:gd name="T17" fmla="*/ T16 w 595"/>
                              <a:gd name="T18" fmla="+- 0 1275 1231"/>
                              <a:gd name="T19" fmla="*/ 1275 h 231"/>
                              <a:gd name="T20" fmla="+- 0 5653 5377"/>
                              <a:gd name="T21" fmla="*/ T20 w 595"/>
                              <a:gd name="T22" fmla="+- 0 1231 1231"/>
                              <a:gd name="T23" fmla="*/ 1231 h 231"/>
                              <a:gd name="T24" fmla="+- 0 5524 5377"/>
                              <a:gd name="T25" fmla="*/ T24 w 595"/>
                              <a:gd name="T26" fmla="+- 0 1332 1231"/>
                              <a:gd name="T27" fmla="*/ 1332 h 231"/>
                              <a:gd name="T28" fmla="+- 0 5377 5377"/>
                              <a:gd name="T29" fmla="*/ T28 w 595"/>
                              <a:gd name="T30" fmla="+- 0 1313 1231"/>
                              <a:gd name="T31" fmla="*/ 1313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0" y="82"/>
                                </a:moveTo>
                                <a:lnTo>
                                  <a:pt x="161" y="231"/>
                                </a:lnTo>
                                <a:lnTo>
                                  <a:pt x="574" y="167"/>
                                </a:lnTo>
                                <a:lnTo>
                                  <a:pt x="463" y="146"/>
                                </a:lnTo>
                                <a:lnTo>
                                  <a:pt x="595" y="44"/>
                                </a:lnTo>
                                <a:lnTo>
                                  <a:pt x="276" y="0"/>
                                </a:lnTo>
                                <a:lnTo>
                                  <a:pt x="147" y="101"/>
                                </a:lnTo>
                                <a:lnTo>
                                  <a:pt x="0" y="82"/>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Text Box 1404"/>
                        <wps:cNvSpPr txBox="1">
                          <a:spLocks noChangeArrowheads="1"/>
                        </wps:cNvSpPr>
                        <wps:spPr bwMode="auto">
                          <a:xfrm>
                            <a:off x="4481" y="199"/>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D3811" w14:textId="77777777" w:rsidR="0054119F" w:rsidRDefault="0054119F">
                              <w:pPr>
                                <w:spacing w:before="142"/>
                                <w:ind w:left="87"/>
                                <w:rPr>
                                  <w:sz w:val="20"/>
                                </w:rPr>
                              </w:pPr>
                              <w:r>
                                <w:rPr>
                                  <w:color w:val="231F20"/>
                                  <w:w w:val="99"/>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655D635" id="Group 1362" o:spid="_x0000_s1721" style="position:absolute;left:0;text-align:left;margin-left:223.35pt;margin-top:9.05pt;width:156.65pt;height:79.95pt;z-index:251660800;mso-position-horizontal-relative:page;mso-position-vertical-relative:text" coordorigin="4467,181"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">
                <v:shape id="Freeform 1363" o:spid="_x0000_s1722" style="position:absolute;left:4733;top:1001;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" path="m2852,l2381,500,,174,114,74e" filled="f" strokecolor="#231f20" strokeweight=".7pt">
                  <v:path arrowok="t" o:connecttype="custom" o:connectlocs="2852,1002;2381,1502;0,1176;114,1076" o:connectangles="0,0,0,0"/>
                </v:shape>
                <v:line id="Line 1364" o:spid="_x0000_s1723" style="position:absolute;visibility:visible;mso-wrap-style:square" from="4950,1075" to="69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" strokecolor="#231f20" strokeweight=".7pt"/>
                <v:line id="Line 1365" o:spid="_x0000_s1724" style="position:absolute;visibility:visible;mso-wrap-style:square" from="4949,1016" to="69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" strokecolor="#231f20" strokeweight=".7pt"/>
                <v:shape id="Freeform 1366" o:spid="_x0000_s1725" style="position:absolute;left:5215;top:645;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" path="m,339l1621,560,2002,193,460,,,339xe" filled="f" strokecolor="#231f20" strokeweight=".7pt">
                  <v:path arrowok="t" o:connecttype="custom" o:connectlocs="0,985;1621,1206;2002,839;460,646;0,985" o:connectangles="0,0,0,0,0"/>
                </v:shape>
                <v:shape id="Freeform 1367" o:spid="_x0000_s1726" style="position:absolute;left:6953;top:920;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" path="m29,450l,484r30,5l26,366r117,18l148,512r37,5l632,48,632,,147,500e" filled="f" strokecolor="#231f20" strokeweight=".7pt">
                  <v:path arrowok="t" o:connecttype="custom" o:connectlocs="29,1370;0,1404;30,1409;26,1286;143,1304;148,1432;185,1437;632,968;632,920;147,1420" o:connectangles="0,0,0,0,0,0,0,0,0,0"/>
                </v:shape>
                <v:line id="Line 1368" o:spid="_x0000_s1727" style="position:absolute;flip:y;visibility:visible;mso-wrap-style:square" from="6984,1301" to="709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" strokecolor="#231f20" strokeweight=".7pt"/>
                <v:shape id="Picture 1369" o:spid="_x0000_s1728" type="#_x0000_t75" style="position:absolute;left:4798;top:978;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">
                  <v:imagedata r:id="rId196" o:title=""/>
                </v:shape>
                <v:shape id="Freeform 1370" o:spid="_x0000_s1729" style="position:absolute;left:6979;top:681;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" path="m,604l605,r-1,117l117,622e" filled="f" strokecolor="#231f20" strokeweight=".7pt">
                  <v:path arrowok="t" o:connecttype="custom" o:connectlocs="0,1286;605,682;604,799;117,1304" o:connectangles="0,0,0,0"/>
                </v:shape>
                <v:shape id="Freeform 1371" o:spid="_x0000_s1730" style="position:absolute;left:7033;top:125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" path="m28,l43,,56,5r,5l56,16,43,20r-15,l13,20,,16,,10,,5,13,,28,xe" filled="f" strokecolor="#231f20" strokeweight=".7pt">
                  <v:path arrowok="t" o:connecttype="custom" o:connectlocs="28,1258;43,1258;56,1263;56,1268;56,1274;43,1278;28,1278;13,1278;0,1274;0,1268;0,1263;13,1258;28,1258" o:connectangles="0,0,0,0,0,0,0,0,0,0,0,0,0"/>
                </v:shape>
                <v:shape id="Freeform 1372" o:spid="_x0000_s1731" style="position:absolute;left:7410;top:88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" path="m27,l42,,55,5r,6l55,16,42,21r-15,l12,21,,16,,11,,5,12,,27,xe" filled="f" strokecolor="#231f20" strokeweight=".7pt">
                  <v:path arrowok="t" o:connecttype="custom" o:connectlocs="27,885;42,885;55,890;55,896;55,901;42,906;27,906;12,906;0,901;0,896;0,890;12,885;27,885" o:connectangles="0,0,0,0,0,0,0,0,0,0,0,0,0"/>
                </v:shape>
                <v:shape id="Freeform 1373" o:spid="_x0000_s1732" style="position:absolute;left:7474;top:822;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" path="m28,l43,,56,4r,6l56,16,43,20r-15,l13,20,,16,,10,,4,13,,28,xe" filled="f" strokecolor="#231f20" strokeweight=".7pt">
                  <v:path arrowok="t" o:connecttype="custom" o:connectlocs="28,823;43,823;56,827;56,833;56,839;43,843;28,843;13,843;0,839;0,833;0,827;13,823;28,823" o:connectangles="0,0,0,0,0,0,0,0,0,0,0,0,0"/>
                </v:shape>
                <v:shape id="Freeform 1374" o:spid="_x0000_s1733" style="position:absolute;left:5423;top:59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" path="m28,l43,,55,5r,5l55,16,43,20r-15,l12,20,,16,,10,,5,12,,28,xe" filled="f" strokecolor="#231f20" strokeweight=".7pt">
                  <v:path arrowok="t" o:connecttype="custom" o:connectlocs="28,598;43,598;55,603;55,608;55,614;43,618;28,618;12,618;0,614;0,608;0,603;12,598;28,598" o:connectangles="0,0,0,0,0,0,0,0,0,0,0,0,0"/>
                </v:shape>
                <v:shape id="Freeform 1375" o:spid="_x0000_s1734" style="position:absolute;left:5344;top:654;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" path="m27,l43,,55,4r,6l55,15,43,20r-16,l12,20,,15,,10,,4,12,,27,xe" filled="f" strokecolor="#231f20" strokeweight=".7pt">
                  <v:path arrowok="t" o:connecttype="custom" o:connectlocs="27,655;43,655;55,659;55,665;55,670;43,675;27,675;12,675;0,670;0,665;0,659;12,655;27,655" o:connectangles="0,0,0,0,0,0,0,0,0,0,0,0,0"/>
                </v:shape>
                <v:shape id="Freeform 1376" o:spid="_x0000_s1735" style="position:absolute;left:4901;top:95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" path="m28,l43,,55,4r,6l55,16,43,20r-15,l13,20,,16,,10,,4,13,,28,xe" filled="f" strokecolor="#231f20" strokeweight=".7pt">
                  <v:path arrowok="t" o:connecttype="custom" o:connectlocs="28,957;43,957;55,961;55,967;55,973;43,977;28,977;13,977;0,973;0,967;0,961;13,957;28,957" o:connectangles="0,0,0,0,0,0,0,0,0,0,0,0,0"/>
                </v:shape>
                <v:line id="Line 1377" o:spid="_x0000_s1736" style="position:absolute;flip:y;visibility:visible;mso-wrap-style:square" from="4845,433" to="56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" strokecolor="#231f20" strokeweight=".7pt"/>
                <v:shape id="Freeform 1378" o:spid="_x0000_s1737" style="position:absolute;left:4948;top:459;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" path="m,539l776,,746,e" filled="f" strokecolor="#231f20" strokeweight=".7pt">
                  <v:path arrowok="t" o:connecttype="custom" o:connectlocs="0,999;776,460;746,460" o:connectangles="0,0,0"/>
                </v:shape>
                <v:line id="Line 1379" o:spid="_x0000_s1738" style="position:absolute;flip:x y;visibility:visible;mso-wrap-style:square" from="5679,492" to="756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" strokecolor="#231f20" strokeweight=".7pt"/>
                <v:line id="Line 1380" o:spid="_x0000_s1739" style="position:absolute;flip:y;visibility:visible;mso-wrap-style:square" from="4954,1025" to="50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" strokecolor="#231f20" strokeweight=".7pt"/>
                <v:shape id="Freeform 1381" o:spid="_x0000_s1740" style="position:absolute;left:5605;top:275;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" path="m100,r1,34l94,39r,28l63,82,41,85,26,90r-9,4l9,97r-2,3l3,107r-2,2l,112r,1l1,128r1,4l8,139r6,1l21,139r,8l21,153r,6l21,189r,33l38,224r,-86l46,135r2,-3l54,129r6,-2l64,123r3,-1l71,120r5,-5l78,108r,-4l78,100r1,-2l77,94,75,89,67,84,48,81r-7,4l38,87r-4,4l32,95r-2,3l28,99r-1,3l26,104r,3l24,110r-2,9l23,130r5,5l38,138e" filled="f" strokecolor="#231f20" strokeweight=".7pt">
                  <v:path arrowok="t" o:connecttype="custom" o:connectlocs="100,276;101,310;94,315;94,343;63,358;41,361;26,366;17,370;9,373;7,376;3,383;1,385;0,388;0,389;1,404;2,408;8,415;14,416;21,415;21,423;21,429;21,435;21,465;21,498;38,500;38,414;46,411;48,408;54,405;60,403;64,399;67,398;71,396;76,391;78,384;78,380;78,376;79,374;77,370;75,365;67,360;48,357;41,361;38,363;34,367;32,371;30,374;28,375;27,378;26,380;26,383;24,386;22,395;23,406;28,411;38,414" o:connectangles="0,0,0,0,0,0,0,0,0,0,0,0,0,0,0,0,0,0,0,0,0,0,0,0,0,0,0,0,0,0,0,0,0,0,0,0,0,0,0,0,0,0,0,0,0,0,0,0,0,0,0,0,0,0,0,0"/>
                </v:shape>
                <v:shape id="Freeform 1382" o:spid="_x0000_s1741" style="position:absolute;left:5683;top:275;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" path="m22,l71,40r6,35l77,99r-2,26l73,134r-7,13l53,162r-8,7l41,172r-4,2l29,177r-13,5l,192e" filled="f" strokecolor="#231f20" strokeweight=".7pt">
                  <v:path arrowok="t" o:connecttype="custom" o:connectlocs="22,276;71,316;77,351;77,375;75,401;73,410;66,423;53,438;45,445;41,448;37,450;29,453;16,458;0,468" o:connectangles="0,0,0,0,0,0,0,0,0,0,0,0,0,0"/>
                </v:shape>
                <v:shape id="Freeform 1383" o:spid="_x0000_s1742" style="position:absolute;left:5682;top:278;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" path="m38,r3,31l32,38r1,8l34,67,,92e" filled="f" strokecolor="#231f20" strokeweight=".7pt">
                  <v:path arrowok="t" o:connecttype="custom" o:connectlocs="38,278;41,309;32,316;33,324;34,345;0,370" o:connectangles="0,0,0,0,0,0"/>
                </v:shape>
                <v:shape id="Freeform 1384" o:spid="_x0000_s1743" style="position:absolute;left:7544;top:628;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" path="m,75l,52,,37,,30,,27,1,14,6,4,14,,38,6r,8l39,39,37,57r2,-4l35,55r-8,2l18,55,9,54,,55e" filled="f" strokecolor="#231f20" strokeweight=".7pt">
                  <v:path arrowok="t" o:connecttype="custom" o:connectlocs="0,704;0,681;0,666;0,659;0,656;1,643;6,633;14,629;38,635;38,643;39,668;37,686;39,682;35,684;27,686;18,684;9,683;0,684" o:connectangles="0,0,0,0,0,0,0,0,0,0,0,0,0,0,0,0,0,0"/>
                </v:shape>
                <v:line id="Line 1385" o:spid="_x0000_s1744" style="position:absolute;visibility:visible;mso-wrap-style:square" from="7545,661" to="758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" strokecolor="#231f20" strokeweight=".7pt"/>
                <v:shape id="Freeform 1386" o:spid="_x0000_s1745" style="position:absolute;left:5593;top:464;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" path="m33,l3,30,,34r48,3l90,3e" filled="f" strokecolor="#231f20" strokeweight=".7pt">
                  <v:path arrowok="t" o:connecttype="custom" o:connectlocs="33,465;3,495;0,499;48,502;90,468" o:connectangles="0,0,0,0,0"/>
                </v:shape>
                <v:shape id="Freeform 1387" o:spid="_x0000_s1746" style="position:absolute;left:4474;top:188;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" path="m,l3119,11r,1573l,1585,,xe" filled="f" strokecolor="#231f20" strokeweight=".7pt">
                  <v:path arrowok="t" o:connecttype="custom" o:connectlocs="0,188;3119,199;3119,1772;0,1773;0,188" o:connectangles="0,0,0,0,0"/>
                </v:shape>
                <v:line id="Line 1388" o:spid="_x0000_s1747" style="position:absolute;flip:x;visibility:visible;mso-wrap-style:square" from="5723,460" to="57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" strokecolor="#231f20" strokeweight=".7pt"/>
                <v:shape id="Picture 1389" o:spid="_x0000_s1748" type="#_x0000_t75" style="position:absolute;left:5587;top:301;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">
                  <v:imagedata r:id="rId197" o:title=""/>
                </v:shape>
                <v:shape id="Freeform 1390" o:spid="_x0000_s1749"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" path="m776,l,514,2272,791,2871,232,776,xe" fillcolor="#d1d3d4" stroked="f">
                  <v:path arrowok="t" o:connecttype="custom" o:connectlocs="776,735;0,1249;2272,1526;2871,967;776,735" o:connectangles="0,0,0,0,0"/>
                </v:shape>
                <v:shape id="Freeform 1391" o:spid="_x0000_s1750"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" path="m776,l2871,232,2272,791,,514,776,xe" filled="f" strokecolor="#231f20" strokeweight=".7pt">
                  <v:path arrowok="t" o:connecttype="custom" o:connectlocs="776,735;2871,967;2272,1526;0,1249;776,735" o:connectangles="0,0,0,0,0"/>
                </v:shape>
                <v:shape id="Freeform 1392" o:spid="_x0000_s1751"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" path="m545,l,346,1843,555,2276,173,545,xe" stroked="f">
                  <v:path arrowok="t" o:connecttype="custom" o:connectlocs="545,862;0,1208;1843,1417;2276,1035;545,862" o:connectangles="0,0,0,0,0"/>
                </v:shape>
                <v:shape id="Freeform 1393" o:spid="_x0000_s1752"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" path="m545,l2276,173,1843,555,,346,545,xe" filled="f" strokecolor="#231f20" strokeweight=".7pt">
                  <v:path arrowok="t" o:connecttype="custom" o:connectlocs="545,862;2276,1035;1843,1417;0,1208;545,862" o:connectangles="0,0,0,0,0"/>
                </v:shape>
                <v:line id="Line 1394" o:spid="_x0000_s1753" style="position:absolute;flip:y;visibility:visible;mso-wrap-style:square" from="5413,940" to="55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" strokecolor="#231f20" strokeweight=".7pt"/>
                <v:shape id="AutoShape 1395" o:spid="_x0000_s1754"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" path="m,82l161,231,574,167,463,146r59,-45l147,101,,82xm276,l147,101r375,l595,44,276,xe" fillcolor="#231f20" stroked="f">
                  <v:path arrowok="t" o:connecttype="custom" o:connectlocs="0,1313;161,1462;574,1398;463,1377;522,1332;147,1332;0,1313;276,1231;147,1332;522,1332;595,1275;276,1231" o:connectangles="0,0,0,0,0,0,0,0,0,0,0,0"/>
                </v:shape>
                <v:line id="Line 1396" o:spid="_x0000_s1755" style="position:absolute;flip:y;visibility:visible;mso-wrap-style:square" from="5257,875" to="621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" strokecolor="#231f20" strokeweight=".7pt"/>
                <v:line id="Line 1397" o:spid="_x0000_s1756" style="position:absolute;flip:y;visibility:visible;mso-wrap-style:square" from="5302,998" to="577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" strokecolor="#231f20" strokeweight=".7pt"/>
                <v:line id="Line 1398" o:spid="_x0000_s1757" style="position:absolute;flip:y;visibility:visible;mso-wrap-style:square" from="5038,1049" to="570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" strokecolor="#231f20" strokeweight=".7pt"/>
                <v:line id="Line 1399" o:spid="_x0000_s1758" style="position:absolute;flip:y;visibility:visible;mso-wrap-style:square" from="5180,1117" to="5492,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" strokecolor="#231f20" strokeweight=".7pt"/>
                <v:line id="Line 1400" o:spid="_x0000_s1759" style="position:absolute;flip:y;visibility:visible;mso-wrap-style:square" from="6460,1225" to="6656,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" strokecolor="#231f20" strokeweight=".7pt"/>
                <v:line id="Line 1401" o:spid="_x0000_s1760" style="position:absolute;flip:y;visibility:visible;mso-wrap-style:square" from="6209,1236" to="675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" strokecolor="#231f20" strokeweight=".7pt"/>
                <v:line id="Line 1402" o:spid="_x0000_s1761" style="position:absolute;flip:y;visibility:visible;mso-wrap-style:square" from="6322,1237" to="6898,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" strokecolor="#231f20" strokeweight=".7pt"/>
                <v:shape id="Freeform 1403" o:spid="_x0000_s1762"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" path="m,82l161,231,574,167,463,146,595,44,276,,147,101,,82xe" filled="f" strokecolor="#231f20" strokeweight=".7pt">
                  <v:path arrowok="t" o:connecttype="custom" o:connectlocs="0,1313;161,1462;574,1398;463,1377;595,1275;276,1231;147,1332;0,1313" o:connectangles="0,0,0,0,0,0,0,0"/>
                </v:shape>
                <v:shape id="Text Box 1404" o:spid="_x0000_s1763" type="#_x0000_t202" style="position:absolute;left:4481;top:199;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v6xgAAAN0AAAAPAAAAZHJzL2Rvd25yZXYueG1sRI9Ba8JA&#10;FITvhf6H5RW81U0VYp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WZNL+sYAAADdAAAA&#10;DwAAAAAAAAAAAAAAAAAHAgAAZHJzL2Rvd25yZXYueG1sUEsFBgAAAAADAAMAtwAAAPoCAAAAAA==&#10;" filled="f" stroked="f">
                  <v:textbox inset="0,0,0,0">
                    <w:txbxContent>
                      <w:p w14:paraId="0BCD3811" w14:textId="77777777" w:rsidR="0054119F" w:rsidRDefault="0054119F">
                        <w:pPr>
                          <w:spacing w:before="142"/>
                          <w:ind w:left="87"/>
                          <w:rPr>
                            <w:sz w:val="20"/>
                          </w:rPr>
                        </w:pPr>
                        <w:r>
                          <w:rPr>
                            <w:color w:val="231F20"/>
                            <w:w w:val="99"/>
                            <w:sz w:val="20"/>
                          </w:rPr>
                          <w:t>C</w:t>
                        </w:r>
                      </w:p>
                    </w:txbxContent>
                  </v:textbox>
                </v:shape>
                <w10:wrap type="topAndBottom" anchorx="page"/>
              </v:group>
            </w:pict>
          </mc:Fallback>
        </mc:AlternateContent>
      </w:r>
    </w:p>
    <w:p w14:paraId="5A2F4E60" w14:textId="77777777" w:rsidR="00717A05" w:rsidRPr="005F511D" w:rsidRDefault="00840DE3" w:rsidP="005F511D">
      <w:pPr>
        <w:pStyle w:val="HTML"/>
        <w:shd w:val="clear" w:color="auto" w:fill="F8F9FA"/>
        <w:spacing w:line="540" w:lineRule="atLeast"/>
        <w:rPr>
          <w:rFonts w:ascii="inherit" w:hAnsi="inherit"/>
          <w:color w:val="1F1F1F"/>
          <w:sz w:val="42"/>
          <w:szCs w:val="42"/>
        </w:rPr>
      </w:pPr>
      <w:r>
        <w:rPr>
          <w:noProof/>
        </w:rPr>
        <w:lastRenderedPageBreak/>
        <mc:AlternateContent>
          <mc:Choice Requires="wps">
            <w:drawing>
              <wp:anchor distT="0" distB="0" distL="114300" distR="114300" simplePos="0" relativeHeight="251661824" behindDoc="0" locked="0" layoutInCell="1" allowOverlap="1" wp14:anchorId="6A5F8CAC" wp14:editId="6EA4986B">
                <wp:simplePos x="0" y="0"/>
                <wp:positionH relativeFrom="margin">
                  <wp:align>left</wp:align>
                </wp:positionH>
                <wp:positionV relativeFrom="paragraph">
                  <wp:posOffset>139700</wp:posOffset>
                </wp:positionV>
                <wp:extent cx="142240" cy="156845"/>
                <wp:effectExtent l="0" t="0" r="10160" b="14605"/>
                <wp:wrapNone/>
                <wp:docPr id="3683"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6E2FD" w14:textId="77777777" w:rsidR="0054119F" w:rsidRDefault="0054119F">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5F8CAC" id="Text Box 1405" o:spid="_x0000_s1764" type="#_x0000_t202" style="position:absolute;margin-left:0;margin-top:11pt;width:11.2pt;height:12.3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" filled="f" stroked="f">
                <v:textbox style="layout-flow:vertical" inset="0,0,0,0">
                  <w:txbxContent>
                    <w:p w14:paraId="4026E2FD" w14:textId="77777777" w:rsidR="0054119F" w:rsidRDefault="0054119F">
                      <w:pPr>
                        <w:spacing w:line="315" w:lineRule="exact"/>
                        <w:ind w:left="20"/>
                        <w:rPr>
                          <w:rFonts w:ascii="SimSun" w:hAnsi="SimSun"/>
                          <w:sz w:val="29"/>
                        </w:rPr>
                      </w:pPr>
                      <w:r>
                        <w:rPr>
                          <w:rFonts w:ascii="SimSun" w:hAnsi="SimSun"/>
                          <w:color w:val="D1D3D4"/>
                          <w:w w:val="102"/>
                          <w:sz w:val="29"/>
                        </w:rPr>
                        <w:t>▲</w:t>
                      </w:r>
                    </w:p>
                  </w:txbxContent>
                </v:textbox>
                <w10:wrap anchorx="margin"/>
              </v:shape>
            </w:pict>
          </mc:Fallback>
        </mc:AlternateContent>
      </w:r>
      <w:r>
        <w:rPr>
          <w:rFonts w:ascii="Arial" w:eastAsia="Arial" w:hAnsi="Arial" w:cs="Arial"/>
          <w:color w:val="231F20"/>
          <w:lang w:eastAsia="en-US"/>
        </w:rPr>
        <w:t xml:space="preserve">   </w:t>
      </w:r>
      <w:r w:rsidR="005F511D" w:rsidRPr="005F511D">
        <w:rPr>
          <w:rFonts w:ascii="Arial" w:eastAsia="Arial" w:hAnsi="Arial" w:cs="Arial"/>
          <w:color w:val="231F20"/>
          <w:lang w:eastAsia="en-US"/>
        </w:rPr>
        <w:t>Установить внутреннее стекло</w:t>
      </w:r>
    </w:p>
    <w:p w14:paraId="63DE9C14" w14:textId="77777777" w:rsidR="00717A05" w:rsidRPr="005F511D" w:rsidRDefault="00717A05">
      <w:pPr>
        <w:pStyle w:val="a3"/>
        <w:rPr>
          <w:sz w:val="24"/>
          <w:lang w:val="ru-RU"/>
        </w:rPr>
      </w:pPr>
    </w:p>
    <w:p w14:paraId="6E1697FC" w14:textId="77777777" w:rsidR="00717A05" w:rsidRPr="005F511D" w:rsidRDefault="005F511D">
      <w:pPr>
        <w:pStyle w:val="a3"/>
        <w:rPr>
          <w:sz w:val="20"/>
          <w:lang w:val="ru-RU"/>
        </w:rPr>
      </w:pPr>
      <w:r w:rsidRPr="005F511D">
        <w:rPr>
          <w:rFonts w:eastAsia="Calibri" w:hAnsi="Calibri" w:cs="Calibri"/>
          <w:color w:val="231F20"/>
          <w:spacing w:val="5"/>
          <w:szCs w:val="22"/>
          <w:lang w:val="ru-RU"/>
        </w:rPr>
        <w:t>После</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очистки</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внутреннего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стекла</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сверху</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до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пластикового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неподвижного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блока</w:t>
      </w:r>
      <w:r w:rsidRPr="005F511D">
        <w:rPr>
          <w:rFonts w:eastAsia="Calibri" w:hAnsi="Calibri" w:cs="Calibri"/>
          <w:color w:val="231F20"/>
          <w:spacing w:val="5"/>
          <w:szCs w:val="22"/>
          <w:lang w:val="ru-RU"/>
        </w:rPr>
        <w:t>,</w:t>
      </w:r>
      <w:r w:rsidR="00086464" w:rsidRPr="005F511D">
        <w:rPr>
          <w:lang w:val="ru-RU"/>
        </w:rPr>
        <w:br w:type="column"/>
      </w:r>
    </w:p>
    <w:p w14:paraId="73D18DE3" w14:textId="77777777" w:rsidR="00717A05" w:rsidRPr="005F511D" w:rsidRDefault="00717A05">
      <w:pPr>
        <w:pStyle w:val="a3"/>
        <w:spacing w:before="9"/>
        <w:rPr>
          <w:sz w:val="26"/>
          <w:lang w:val="ru-RU"/>
        </w:rPr>
      </w:pPr>
    </w:p>
    <w:p w14:paraId="493D3AAB" w14:textId="77777777" w:rsidR="00717A05" w:rsidRPr="00840DE3" w:rsidRDefault="00840DE3">
      <w:pPr>
        <w:spacing w:line="232" w:lineRule="auto"/>
        <w:rPr>
          <w:sz w:val="16"/>
          <w:lang w:val="ru-RU"/>
        </w:rPr>
        <w:sectPr w:rsidR="00717A05" w:rsidRPr="00840DE3">
          <w:pgSz w:w="8400" w:h="11910"/>
          <w:pgMar w:top="920" w:right="500" w:bottom="920" w:left="460" w:header="512" w:footer="726" w:gutter="0"/>
          <w:cols w:num="2" w:space="720" w:equalWidth="0">
            <w:col w:w="3093" w:space="636"/>
            <w:col w:w="3711"/>
          </w:cols>
        </w:sectPr>
      </w:pPr>
      <w:r w:rsidRPr="00840DE3">
        <w:rPr>
          <w:rFonts w:eastAsia="Calibri" w:hAnsi="Calibri" w:cs="Calibri"/>
          <w:color w:val="231F20"/>
          <w:spacing w:val="5"/>
          <w:sz w:val="16"/>
          <w:lang w:val="ru-RU"/>
        </w:rPr>
        <w:t>Установите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левый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верхний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фиксированный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блок</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и</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обратите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внимание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на</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кнопку</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просмотра</w:t>
      </w:r>
    </w:p>
    <w:p w14:paraId="4D00A00A" w14:textId="77777777" w:rsidR="00717A05" w:rsidRPr="00840DE3" w:rsidRDefault="00717A05">
      <w:pPr>
        <w:pStyle w:val="a3"/>
        <w:spacing w:before="9"/>
        <w:rPr>
          <w:sz w:val="21"/>
          <w:lang w:val="ru-RU"/>
        </w:rPr>
      </w:pPr>
    </w:p>
    <w:p w14:paraId="2C088B62" w14:textId="77777777" w:rsidR="00717A05" w:rsidRDefault="004252BB">
      <w:pPr>
        <w:pStyle w:val="4"/>
        <w:tabs>
          <w:tab w:val="left" w:pos="3953"/>
        </w:tabs>
        <w:spacing w:before="0"/>
        <w:ind w:left="219"/>
      </w:pPr>
      <w:r>
        <w:rPr>
          <w:noProof/>
          <w:lang w:val="ru-RU" w:eastAsia="ru-RU"/>
        </w:rPr>
        <mc:AlternateContent>
          <mc:Choice Requires="wpg">
            <w:drawing>
              <wp:inline distT="0" distB="0" distL="0" distR="0" wp14:anchorId="3B783D54" wp14:editId="0ED58E1E">
                <wp:extent cx="1989455" cy="1015365"/>
                <wp:effectExtent l="3810" t="11430" r="26035" b="11430"/>
                <wp:docPr id="3640"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wps:wsp>
                        <wps:cNvPr id="3641" name="Freeform 1407"/>
                        <wps:cNvSpPr>
                          <a:spLocks/>
                        </wps:cNvSpPr>
                        <wps:spPr bwMode="auto">
                          <a:xfrm>
                            <a:off x="266" y="820"/>
                            <a:ext cx="2853" cy="501"/>
                          </a:xfrm>
                          <a:custGeom>
                            <a:avLst/>
                            <a:gdLst>
                              <a:gd name="T0" fmla="+- 0 3119 266"/>
                              <a:gd name="T1" fmla="*/ T0 w 2853"/>
                              <a:gd name="T2" fmla="+- 0 820 820"/>
                              <a:gd name="T3" fmla="*/ 820 h 501"/>
                              <a:gd name="T4" fmla="+- 0 2648 266"/>
                              <a:gd name="T5" fmla="*/ T4 w 2853"/>
                              <a:gd name="T6" fmla="+- 0 1320 820"/>
                              <a:gd name="T7" fmla="*/ 1320 h 501"/>
                              <a:gd name="T8" fmla="+- 0 266 266"/>
                              <a:gd name="T9" fmla="*/ T8 w 2853"/>
                              <a:gd name="T10" fmla="+- 0 995 820"/>
                              <a:gd name="T11" fmla="*/ 995 h 501"/>
                              <a:gd name="T12" fmla="+- 0 380 266"/>
                              <a:gd name="T13" fmla="*/ T12 w 2853"/>
                              <a:gd name="T14" fmla="+- 0 895 820"/>
                              <a:gd name="T15" fmla="*/ 895 h 501"/>
                            </a:gdLst>
                            <a:ahLst/>
                            <a:cxnLst>
                              <a:cxn ang="0">
                                <a:pos x="T1" y="T3"/>
                              </a:cxn>
                              <a:cxn ang="0">
                                <a:pos x="T5" y="T7"/>
                              </a:cxn>
                              <a:cxn ang="0">
                                <a:pos x="T9" y="T11"/>
                              </a:cxn>
                              <a:cxn ang="0">
                                <a:pos x="T13" y="T15"/>
                              </a:cxn>
                            </a:cxnLst>
                            <a:rect l="0" t="0" r="r" b="b"/>
                            <a:pathLst>
                              <a:path w="2853" h="501">
                                <a:moveTo>
                                  <a:pt x="2853" y="0"/>
                                </a:moveTo>
                                <a:lnTo>
                                  <a:pt x="2382" y="500"/>
                                </a:lnTo>
                                <a:lnTo>
                                  <a:pt x="0" y="175"/>
                                </a:lnTo>
                                <a:lnTo>
                                  <a:pt x="114" y="7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Line 1408"/>
                        <wps:cNvCnPr>
                          <a:cxnSpLocks noChangeShapeType="1"/>
                        </wps:cNvCnPr>
                        <wps:spPr bwMode="auto">
                          <a:xfrm>
                            <a:off x="483" y="894"/>
                            <a:ext cx="2031" cy="27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3" name="Line 1409"/>
                        <wps:cNvCnPr>
                          <a:cxnSpLocks noChangeShapeType="1"/>
                        </wps:cNvCnPr>
                        <wps:spPr bwMode="auto">
                          <a:xfrm>
                            <a:off x="482" y="834"/>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4" name="Freeform 1410"/>
                        <wps:cNvSpPr>
                          <a:spLocks/>
                        </wps:cNvSpPr>
                        <wps:spPr bwMode="auto">
                          <a:xfrm>
                            <a:off x="747" y="464"/>
                            <a:ext cx="2003" cy="561"/>
                          </a:xfrm>
                          <a:custGeom>
                            <a:avLst/>
                            <a:gdLst>
                              <a:gd name="T0" fmla="+- 0 748 748"/>
                              <a:gd name="T1" fmla="*/ T0 w 2003"/>
                              <a:gd name="T2" fmla="+- 0 803 464"/>
                              <a:gd name="T3" fmla="*/ 803 h 561"/>
                              <a:gd name="T4" fmla="+- 0 2368 748"/>
                              <a:gd name="T5" fmla="*/ T4 w 2003"/>
                              <a:gd name="T6" fmla="+- 0 1024 464"/>
                              <a:gd name="T7" fmla="*/ 1024 h 561"/>
                              <a:gd name="T8" fmla="+- 0 2750 748"/>
                              <a:gd name="T9" fmla="*/ T8 w 2003"/>
                              <a:gd name="T10" fmla="+- 0 658 464"/>
                              <a:gd name="T11" fmla="*/ 658 h 561"/>
                              <a:gd name="T12" fmla="+- 0 1208 748"/>
                              <a:gd name="T13" fmla="*/ T12 w 2003"/>
                              <a:gd name="T14" fmla="+- 0 464 464"/>
                              <a:gd name="T15" fmla="*/ 464 h 561"/>
                              <a:gd name="T16" fmla="+- 0 748 748"/>
                              <a:gd name="T17" fmla="*/ T16 w 2003"/>
                              <a:gd name="T18" fmla="+- 0 803 464"/>
                              <a:gd name="T19" fmla="*/ 803 h 561"/>
                            </a:gdLst>
                            <a:ahLst/>
                            <a:cxnLst>
                              <a:cxn ang="0">
                                <a:pos x="T1" y="T3"/>
                              </a:cxn>
                              <a:cxn ang="0">
                                <a:pos x="T5" y="T7"/>
                              </a:cxn>
                              <a:cxn ang="0">
                                <a:pos x="T9" y="T11"/>
                              </a:cxn>
                              <a:cxn ang="0">
                                <a:pos x="T13" y="T15"/>
                              </a:cxn>
                              <a:cxn ang="0">
                                <a:pos x="T17" y="T19"/>
                              </a:cxn>
                            </a:cxnLst>
                            <a:rect l="0" t="0" r="r" b="b"/>
                            <a:pathLst>
                              <a:path w="2003" h="561">
                                <a:moveTo>
                                  <a:pt x="0" y="339"/>
                                </a:moveTo>
                                <a:lnTo>
                                  <a:pt x="1620" y="560"/>
                                </a:lnTo>
                                <a:lnTo>
                                  <a:pt x="2002" y="194"/>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1411"/>
                        <wps:cNvSpPr>
                          <a:spLocks/>
                        </wps:cNvSpPr>
                        <wps:spPr bwMode="auto">
                          <a:xfrm>
                            <a:off x="2486" y="738"/>
                            <a:ext cx="633" cy="517"/>
                          </a:xfrm>
                          <a:custGeom>
                            <a:avLst/>
                            <a:gdLst>
                              <a:gd name="T0" fmla="+- 0 2515 2486"/>
                              <a:gd name="T1" fmla="*/ T0 w 633"/>
                              <a:gd name="T2" fmla="+- 0 1188 739"/>
                              <a:gd name="T3" fmla="*/ 1188 h 517"/>
                              <a:gd name="T4" fmla="+- 0 2486 2486"/>
                              <a:gd name="T5" fmla="*/ T4 w 633"/>
                              <a:gd name="T6" fmla="+- 0 1223 739"/>
                              <a:gd name="T7" fmla="*/ 1223 h 517"/>
                              <a:gd name="T8" fmla="+- 0 2516 2486"/>
                              <a:gd name="T9" fmla="*/ T8 w 633"/>
                              <a:gd name="T10" fmla="+- 0 1228 739"/>
                              <a:gd name="T11" fmla="*/ 1228 h 517"/>
                              <a:gd name="T12" fmla="+- 0 2512 2486"/>
                              <a:gd name="T13" fmla="*/ T12 w 633"/>
                              <a:gd name="T14" fmla="+- 0 1104 739"/>
                              <a:gd name="T15" fmla="*/ 1104 h 517"/>
                              <a:gd name="T16" fmla="+- 0 2629 2486"/>
                              <a:gd name="T17" fmla="*/ T16 w 633"/>
                              <a:gd name="T18" fmla="+- 0 1122 739"/>
                              <a:gd name="T19" fmla="*/ 1122 h 517"/>
                              <a:gd name="T20" fmla="+- 0 2634 2486"/>
                              <a:gd name="T21" fmla="*/ T20 w 633"/>
                              <a:gd name="T22" fmla="+- 0 1250 739"/>
                              <a:gd name="T23" fmla="*/ 1250 h 517"/>
                              <a:gd name="T24" fmla="+- 0 2672 2486"/>
                              <a:gd name="T25" fmla="*/ T24 w 633"/>
                              <a:gd name="T26" fmla="+- 0 1255 739"/>
                              <a:gd name="T27" fmla="*/ 1255 h 517"/>
                              <a:gd name="T28" fmla="+- 0 3119 2486"/>
                              <a:gd name="T29" fmla="*/ T28 w 633"/>
                              <a:gd name="T30" fmla="+- 0 787 739"/>
                              <a:gd name="T31" fmla="*/ 787 h 517"/>
                              <a:gd name="T32" fmla="+- 0 3119 2486"/>
                              <a:gd name="T33" fmla="*/ T32 w 633"/>
                              <a:gd name="T34" fmla="+- 0 739 739"/>
                              <a:gd name="T35" fmla="*/ 739 h 517"/>
                              <a:gd name="T36" fmla="+- 0 2634 2486"/>
                              <a:gd name="T37" fmla="*/ T36 w 633"/>
                              <a:gd name="T38" fmla="+- 0 1238 739"/>
                              <a:gd name="T39" fmla="*/ 123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49"/>
                                </a:moveTo>
                                <a:lnTo>
                                  <a:pt x="0" y="484"/>
                                </a:lnTo>
                                <a:lnTo>
                                  <a:pt x="30" y="489"/>
                                </a:lnTo>
                                <a:lnTo>
                                  <a:pt x="26" y="365"/>
                                </a:lnTo>
                                <a:lnTo>
                                  <a:pt x="143" y="383"/>
                                </a:lnTo>
                                <a:lnTo>
                                  <a:pt x="148" y="511"/>
                                </a:lnTo>
                                <a:lnTo>
                                  <a:pt x="186" y="516"/>
                                </a:lnTo>
                                <a:lnTo>
                                  <a:pt x="633" y="48"/>
                                </a:lnTo>
                                <a:lnTo>
                                  <a:pt x="633" y="0"/>
                                </a:lnTo>
                                <a:lnTo>
                                  <a:pt x="148" y="49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Line 1412"/>
                        <wps:cNvCnPr>
                          <a:cxnSpLocks noChangeShapeType="1"/>
                        </wps:cNvCnPr>
                        <wps:spPr bwMode="auto">
                          <a:xfrm flipV="1">
                            <a:off x="2516" y="1120"/>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7" name="Picture 14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30" y="797"/>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8" name="Freeform 1414"/>
                        <wps:cNvSpPr>
                          <a:spLocks/>
                        </wps:cNvSpPr>
                        <wps:spPr bwMode="auto">
                          <a:xfrm>
                            <a:off x="2512" y="500"/>
                            <a:ext cx="605" cy="622"/>
                          </a:xfrm>
                          <a:custGeom>
                            <a:avLst/>
                            <a:gdLst>
                              <a:gd name="T0" fmla="+- 0 2512 2512"/>
                              <a:gd name="T1" fmla="*/ T0 w 605"/>
                              <a:gd name="T2" fmla="+- 0 1104 500"/>
                              <a:gd name="T3" fmla="*/ 1104 h 622"/>
                              <a:gd name="T4" fmla="+- 0 3117 2512"/>
                              <a:gd name="T5" fmla="*/ T4 w 605"/>
                              <a:gd name="T6" fmla="+- 0 500 500"/>
                              <a:gd name="T7" fmla="*/ 500 h 622"/>
                              <a:gd name="T8" fmla="+- 0 3117 2512"/>
                              <a:gd name="T9" fmla="*/ T8 w 605"/>
                              <a:gd name="T10" fmla="+- 0 617 500"/>
                              <a:gd name="T11" fmla="*/ 617 h 622"/>
                              <a:gd name="T12" fmla="+- 0 2629 2512"/>
                              <a:gd name="T13" fmla="*/ T12 w 605"/>
                              <a:gd name="T14" fmla="+- 0 1122 500"/>
                              <a:gd name="T15" fmla="*/ 1122 h 622"/>
                            </a:gdLst>
                            <a:ahLst/>
                            <a:cxnLst>
                              <a:cxn ang="0">
                                <a:pos x="T1" y="T3"/>
                              </a:cxn>
                              <a:cxn ang="0">
                                <a:pos x="T5" y="T7"/>
                              </a:cxn>
                              <a:cxn ang="0">
                                <a:pos x="T9" y="T11"/>
                              </a:cxn>
                              <a:cxn ang="0">
                                <a:pos x="T13" y="T15"/>
                              </a:cxn>
                            </a:cxnLst>
                            <a:rect l="0" t="0" r="r" b="b"/>
                            <a:pathLst>
                              <a:path w="605" h="622">
                                <a:moveTo>
                                  <a:pt x="0" y="604"/>
                                </a:moveTo>
                                <a:lnTo>
                                  <a:pt x="605" y="0"/>
                                </a:lnTo>
                                <a:lnTo>
                                  <a:pt x="605"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1415"/>
                        <wps:cNvSpPr>
                          <a:spLocks/>
                        </wps:cNvSpPr>
                        <wps:spPr bwMode="auto">
                          <a:xfrm>
                            <a:off x="2566" y="1076"/>
                            <a:ext cx="56" cy="21"/>
                          </a:xfrm>
                          <a:custGeom>
                            <a:avLst/>
                            <a:gdLst>
                              <a:gd name="T0" fmla="+- 0 2594 2566"/>
                              <a:gd name="T1" fmla="*/ T0 w 56"/>
                              <a:gd name="T2" fmla="+- 0 1077 1077"/>
                              <a:gd name="T3" fmla="*/ 1077 h 21"/>
                              <a:gd name="T4" fmla="+- 0 2609 2566"/>
                              <a:gd name="T5" fmla="*/ T4 w 56"/>
                              <a:gd name="T6" fmla="+- 0 1077 1077"/>
                              <a:gd name="T7" fmla="*/ 1077 h 21"/>
                              <a:gd name="T8" fmla="+- 0 2621 2566"/>
                              <a:gd name="T9" fmla="*/ T8 w 56"/>
                              <a:gd name="T10" fmla="+- 0 1081 1077"/>
                              <a:gd name="T11" fmla="*/ 1081 h 21"/>
                              <a:gd name="T12" fmla="+- 0 2621 2566"/>
                              <a:gd name="T13" fmla="*/ T12 w 56"/>
                              <a:gd name="T14" fmla="+- 0 1087 1077"/>
                              <a:gd name="T15" fmla="*/ 1087 h 21"/>
                              <a:gd name="T16" fmla="+- 0 2621 2566"/>
                              <a:gd name="T17" fmla="*/ T16 w 56"/>
                              <a:gd name="T18" fmla="+- 0 1092 1077"/>
                              <a:gd name="T19" fmla="*/ 1092 h 21"/>
                              <a:gd name="T20" fmla="+- 0 2609 2566"/>
                              <a:gd name="T21" fmla="*/ T20 w 56"/>
                              <a:gd name="T22" fmla="+- 0 1097 1077"/>
                              <a:gd name="T23" fmla="*/ 1097 h 21"/>
                              <a:gd name="T24" fmla="+- 0 2594 2566"/>
                              <a:gd name="T25" fmla="*/ T24 w 56"/>
                              <a:gd name="T26" fmla="+- 0 1097 1077"/>
                              <a:gd name="T27" fmla="*/ 1097 h 21"/>
                              <a:gd name="T28" fmla="+- 0 2578 2566"/>
                              <a:gd name="T29" fmla="*/ T28 w 56"/>
                              <a:gd name="T30" fmla="+- 0 1097 1077"/>
                              <a:gd name="T31" fmla="*/ 1097 h 21"/>
                              <a:gd name="T32" fmla="+- 0 2566 2566"/>
                              <a:gd name="T33" fmla="*/ T32 w 56"/>
                              <a:gd name="T34" fmla="+- 0 1092 1077"/>
                              <a:gd name="T35" fmla="*/ 1092 h 21"/>
                              <a:gd name="T36" fmla="+- 0 2566 2566"/>
                              <a:gd name="T37" fmla="*/ T36 w 56"/>
                              <a:gd name="T38" fmla="+- 0 1087 1077"/>
                              <a:gd name="T39" fmla="*/ 1087 h 21"/>
                              <a:gd name="T40" fmla="+- 0 2566 2566"/>
                              <a:gd name="T41" fmla="*/ T40 w 56"/>
                              <a:gd name="T42" fmla="+- 0 1081 1077"/>
                              <a:gd name="T43" fmla="*/ 1081 h 21"/>
                              <a:gd name="T44" fmla="+- 0 2578 2566"/>
                              <a:gd name="T45" fmla="*/ T44 w 56"/>
                              <a:gd name="T46" fmla="+- 0 1077 1077"/>
                              <a:gd name="T47" fmla="*/ 1077 h 21"/>
                              <a:gd name="T48" fmla="+- 0 2594 2566"/>
                              <a:gd name="T49" fmla="*/ T48 w 56"/>
                              <a:gd name="T50" fmla="+- 0 1077 1077"/>
                              <a:gd name="T51" fmla="*/ 107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5"/>
                                </a:lnTo>
                                <a:lnTo>
                                  <a:pt x="43" y="20"/>
                                </a:lnTo>
                                <a:lnTo>
                                  <a:pt x="28" y="20"/>
                                </a:lnTo>
                                <a:lnTo>
                                  <a:pt x="12" y="20"/>
                                </a:lnTo>
                                <a:lnTo>
                                  <a:pt x="0" y="15"/>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1416"/>
                        <wps:cNvSpPr>
                          <a:spLocks/>
                        </wps:cNvSpPr>
                        <wps:spPr bwMode="auto">
                          <a:xfrm>
                            <a:off x="2943" y="703"/>
                            <a:ext cx="56" cy="21"/>
                          </a:xfrm>
                          <a:custGeom>
                            <a:avLst/>
                            <a:gdLst>
                              <a:gd name="T0" fmla="+- 0 2971 2943"/>
                              <a:gd name="T1" fmla="*/ T0 w 56"/>
                              <a:gd name="T2" fmla="+- 0 704 704"/>
                              <a:gd name="T3" fmla="*/ 704 h 21"/>
                              <a:gd name="T4" fmla="+- 0 2986 2943"/>
                              <a:gd name="T5" fmla="*/ T4 w 56"/>
                              <a:gd name="T6" fmla="+- 0 704 704"/>
                              <a:gd name="T7" fmla="*/ 704 h 21"/>
                              <a:gd name="T8" fmla="+- 0 2998 2943"/>
                              <a:gd name="T9" fmla="*/ T8 w 56"/>
                              <a:gd name="T10" fmla="+- 0 708 704"/>
                              <a:gd name="T11" fmla="*/ 708 h 21"/>
                              <a:gd name="T12" fmla="+- 0 2998 2943"/>
                              <a:gd name="T13" fmla="*/ T12 w 56"/>
                              <a:gd name="T14" fmla="+- 0 714 704"/>
                              <a:gd name="T15" fmla="*/ 714 h 21"/>
                              <a:gd name="T16" fmla="+- 0 2998 2943"/>
                              <a:gd name="T17" fmla="*/ T16 w 56"/>
                              <a:gd name="T18" fmla="+- 0 720 704"/>
                              <a:gd name="T19" fmla="*/ 720 h 21"/>
                              <a:gd name="T20" fmla="+- 0 2986 2943"/>
                              <a:gd name="T21" fmla="*/ T20 w 56"/>
                              <a:gd name="T22" fmla="+- 0 724 704"/>
                              <a:gd name="T23" fmla="*/ 724 h 21"/>
                              <a:gd name="T24" fmla="+- 0 2971 2943"/>
                              <a:gd name="T25" fmla="*/ T24 w 56"/>
                              <a:gd name="T26" fmla="+- 0 724 704"/>
                              <a:gd name="T27" fmla="*/ 724 h 21"/>
                              <a:gd name="T28" fmla="+- 0 2955 2943"/>
                              <a:gd name="T29" fmla="*/ T28 w 56"/>
                              <a:gd name="T30" fmla="+- 0 724 704"/>
                              <a:gd name="T31" fmla="*/ 724 h 21"/>
                              <a:gd name="T32" fmla="+- 0 2943 2943"/>
                              <a:gd name="T33" fmla="*/ T32 w 56"/>
                              <a:gd name="T34" fmla="+- 0 720 704"/>
                              <a:gd name="T35" fmla="*/ 720 h 21"/>
                              <a:gd name="T36" fmla="+- 0 2943 2943"/>
                              <a:gd name="T37" fmla="*/ T36 w 56"/>
                              <a:gd name="T38" fmla="+- 0 714 704"/>
                              <a:gd name="T39" fmla="*/ 714 h 21"/>
                              <a:gd name="T40" fmla="+- 0 2943 2943"/>
                              <a:gd name="T41" fmla="*/ T40 w 56"/>
                              <a:gd name="T42" fmla="+- 0 708 704"/>
                              <a:gd name="T43" fmla="*/ 708 h 21"/>
                              <a:gd name="T44" fmla="+- 0 2955 2943"/>
                              <a:gd name="T45" fmla="*/ T44 w 56"/>
                              <a:gd name="T46" fmla="+- 0 704 704"/>
                              <a:gd name="T47" fmla="*/ 704 h 21"/>
                              <a:gd name="T48" fmla="+- 0 2971 2943"/>
                              <a:gd name="T49" fmla="*/ T48 w 56"/>
                              <a:gd name="T50" fmla="+- 0 704 704"/>
                              <a:gd name="T51" fmla="*/ 70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2" y="20"/>
                                </a:lnTo>
                                <a:lnTo>
                                  <a:pt x="0" y="16"/>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 name="Freeform 1417"/>
                        <wps:cNvSpPr>
                          <a:spLocks/>
                        </wps:cNvSpPr>
                        <wps:spPr bwMode="auto">
                          <a:xfrm>
                            <a:off x="3007" y="641"/>
                            <a:ext cx="56" cy="21"/>
                          </a:xfrm>
                          <a:custGeom>
                            <a:avLst/>
                            <a:gdLst>
                              <a:gd name="T0" fmla="+- 0 3035 3007"/>
                              <a:gd name="T1" fmla="*/ T0 w 56"/>
                              <a:gd name="T2" fmla="+- 0 641 641"/>
                              <a:gd name="T3" fmla="*/ 641 h 21"/>
                              <a:gd name="T4" fmla="+- 0 3050 3007"/>
                              <a:gd name="T5" fmla="*/ T4 w 56"/>
                              <a:gd name="T6" fmla="+- 0 641 641"/>
                              <a:gd name="T7" fmla="*/ 641 h 21"/>
                              <a:gd name="T8" fmla="+- 0 3062 3007"/>
                              <a:gd name="T9" fmla="*/ T8 w 56"/>
                              <a:gd name="T10" fmla="+- 0 646 641"/>
                              <a:gd name="T11" fmla="*/ 646 h 21"/>
                              <a:gd name="T12" fmla="+- 0 3062 3007"/>
                              <a:gd name="T13" fmla="*/ T12 w 56"/>
                              <a:gd name="T14" fmla="+- 0 652 641"/>
                              <a:gd name="T15" fmla="*/ 652 h 21"/>
                              <a:gd name="T16" fmla="+- 0 3062 3007"/>
                              <a:gd name="T17" fmla="*/ T16 w 56"/>
                              <a:gd name="T18" fmla="+- 0 657 641"/>
                              <a:gd name="T19" fmla="*/ 657 h 21"/>
                              <a:gd name="T20" fmla="+- 0 3050 3007"/>
                              <a:gd name="T21" fmla="*/ T20 w 56"/>
                              <a:gd name="T22" fmla="+- 0 662 641"/>
                              <a:gd name="T23" fmla="*/ 662 h 21"/>
                              <a:gd name="T24" fmla="+- 0 3035 3007"/>
                              <a:gd name="T25" fmla="*/ T24 w 56"/>
                              <a:gd name="T26" fmla="+- 0 662 641"/>
                              <a:gd name="T27" fmla="*/ 662 h 21"/>
                              <a:gd name="T28" fmla="+- 0 3019 3007"/>
                              <a:gd name="T29" fmla="*/ T28 w 56"/>
                              <a:gd name="T30" fmla="+- 0 662 641"/>
                              <a:gd name="T31" fmla="*/ 662 h 21"/>
                              <a:gd name="T32" fmla="+- 0 3007 3007"/>
                              <a:gd name="T33" fmla="*/ T32 w 56"/>
                              <a:gd name="T34" fmla="+- 0 657 641"/>
                              <a:gd name="T35" fmla="*/ 657 h 21"/>
                              <a:gd name="T36" fmla="+- 0 3007 3007"/>
                              <a:gd name="T37" fmla="*/ T36 w 56"/>
                              <a:gd name="T38" fmla="+- 0 652 641"/>
                              <a:gd name="T39" fmla="*/ 652 h 21"/>
                              <a:gd name="T40" fmla="+- 0 3007 3007"/>
                              <a:gd name="T41" fmla="*/ T40 w 56"/>
                              <a:gd name="T42" fmla="+- 0 646 641"/>
                              <a:gd name="T43" fmla="*/ 646 h 21"/>
                              <a:gd name="T44" fmla="+- 0 3019 3007"/>
                              <a:gd name="T45" fmla="*/ T44 w 56"/>
                              <a:gd name="T46" fmla="+- 0 641 641"/>
                              <a:gd name="T47" fmla="*/ 641 h 21"/>
                              <a:gd name="T48" fmla="+- 0 3035 3007"/>
                              <a:gd name="T49" fmla="*/ T48 w 56"/>
                              <a:gd name="T50" fmla="+- 0 641 641"/>
                              <a:gd name="T51" fmla="*/ 64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1"/>
                                </a:lnTo>
                                <a:lnTo>
                                  <a:pt x="55" y="16"/>
                                </a:lnTo>
                                <a:lnTo>
                                  <a:pt x="43" y="21"/>
                                </a:lnTo>
                                <a:lnTo>
                                  <a:pt x="28" y="21"/>
                                </a:lnTo>
                                <a:lnTo>
                                  <a:pt x="12" y="21"/>
                                </a:lnTo>
                                <a:lnTo>
                                  <a:pt x="0" y="16"/>
                                </a:lnTo>
                                <a:lnTo>
                                  <a:pt x="0" y="11"/>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1418"/>
                        <wps:cNvSpPr>
                          <a:spLocks/>
                        </wps:cNvSpPr>
                        <wps:spPr bwMode="auto">
                          <a:xfrm>
                            <a:off x="955" y="416"/>
                            <a:ext cx="56" cy="21"/>
                          </a:xfrm>
                          <a:custGeom>
                            <a:avLst/>
                            <a:gdLst>
                              <a:gd name="T0" fmla="+- 0 983 956"/>
                              <a:gd name="T1" fmla="*/ T0 w 56"/>
                              <a:gd name="T2" fmla="+- 0 417 417"/>
                              <a:gd name="T3" fmla="*/ 417 h 21"/>
                              <a:gd name="T4" fmla="+- 0 998 956"/>
                              <a:gd name="T5" fmla="*/ T4 w 56"/>
                              <a:gd name="T6" fmla="+- 0 417 417"/>
                              <a:gd name="T7" fmla="*/ 417 h 21"/>
                              <a:gd name="T8" fmla="+- 0 1011 956"/>
                              <a:gd name="T9" fmla="*/ T8 w 56"/>
                              <a:gd name="T10" fmla="+- 0 421 417"/>
                              <a:gd name="T11" fmla="*/ 421 h 21"/>
                              <a:gd name="T12" fmla="+- 0 1011 956"/>
                              <a:gd name="T13" fmla="*/ T12 w 56"/>
                              <a:gd name="T14" fmla="+- 0 427 417"/>
                              <a:gd name="T15" fmla="*/ 427 h 21"/>
                              <a:gd name="T16" fmla="+- 0 1011 956"/>
                              <a:gd name="T17" fmla="*/ T16 w 56"/>
                              <a:gd name="T18" fmla="+- 0 432 417"/>
                              <a:gd name="T19" fmla="*/ 432 h 21"/>
                              <a:gd name="T20" fmla="+- 0 998 956"/>
                              <a:gd name="T21" fmla="*/ T20 w 56"/>
                              <a:gd name="T22" fmla="+- 0 437 417"/>
                              <a:gd name="T23" fmla="*/ 437 h 21"/>
                              <a:gd name="T24" fmla="+- 0 983 956"/>
                              <a:gd name="T25" fmla="*/ T24 w 56"/>
                              <a:gd name="T26" fmla="+- 0 437 417"/>
                              <a:gd name="T27" fmla="*/ 437 h 21"/>
                              <a:gd name="T28" fmla="+- 0 968 956"/>
                              <a:gd name="T29" fmla="*/ T28 w 56"/>
                              <a:gd name="T30" fmla="+- 0 437 417"/>
                              <a:gd name="T31" fmla="*/ 437 h 21"/>
                              <a:gd name="T32" fmla="+- 0 956 956"/>
                              <a:gd name="T33" fmla="*/ T32 w 56"/>
                              <a:gd name="T34" fmla="+- 0 432 417"/>
                              <a:gd name="T35" fmla="*/ 432 h 21"/>
                              <a:gd name="T36" fmla="+- 0 956 956"/>
                              <a:gd name="T37" fmla="*/ T36 w 56"/>
                              <a:gd name="T38" fmla="+- 0 427 417"/>
                              <a:gd name="T39" fmla="*/ 427 h 21"/>
                              <a:gd name="T40" fmla="+- 0 956 956"/>
                              <a:gd name="T41" fmla="*/ T40 w 56"/>
                              <a:gd name="T42" fmla="+- 0 421 417"/>
                              <a:gd name="T43" fmla="*/ 421 h 21"/>
                              <a:gd name="T44" fmla="+- 0 968 956"/>
                              <a:gd name="T45" fmla="*/ T44 w 56"/>
                              <a:gd name="T46" fmla="+- 0 417 417"/>
                              <a:gd name="T47" fmla="*/ 417 h 21"/>
                              <a:gd name="T48" fmla="+- 0 983 956"/>
                              <a:gd name="T49" fmla="*/ T48 w 56"/>
                              <a:gd name="T50" fmla="+- 0 417 417"/>
                              <a:gd name="T51" fmla="*/ 41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4"/>
                                </a:lnTo>
                                <a:lnTo>
                                  <a:pt x="55" y="10"/>
                                </a:lnTo>
                                <a:lnTo>
                                  <a:pt x="55" y="15"/>
                                </a:lnTo>
                                <a:lnTo>
                                  <a:pt x="42"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1419"/>
                        <wps:cNvSpPr>
                          <a:spLocks/>
                        </wps:cNvSpPr>
                        <wps:spPr bwMode="auto">
                          <a:xfrm>
                            <a:off x="877" y="473"/>
                            <a:ext cx="56" cy="21"/>
                          </a:xfrm>
                          <a:custGeom>
                            <a:avLst/>
                            <a:gdLst>
                              <a:gd name="T0" fmla="+- 0 905 877"/>
                              <a:gd name="T1" fmla="*/ T0 w 56"/>
                              <a:gd name="T2" fmla="+- 0 473 473"/>
                              <a:gd name="T3" fmla="*/ 473 h 21"/>
                              <a:gd name="T4" fmla="+- 0 920 877"/>
                              <a:gd name="T5" fmla="*/ T4 w 56"/>
                              <a:gd name="T6" fmla="+- 0 473 473"/>
                              <a:gd name="T7" fmla="*/ 473 h 21"/>
                              <a:gd name="T8" fmla="+- 0 932 877"/>
                              <a:gd name="T9" fmla="*/ T8 w 56"/>
                              <a:gd name="T10" fmla="+- 0 478 473"/>
                              <a:gd name="T11" fmla="*/ 478 h 21"/>
                              <a:gd name="T12" fmla="+- 0 932 877"/>
                              <a:gd name="T13" fmla="*/ T12 w 56"/>
                              <a:gd name="T14" fmla="+- 0 483 473"/>
                              <a:gd name="T15" fmla="*/ 483 h 21"/>
                              <a:gd name="T16" fmla="+- 0 932 877"/>
                              <a:gd name="T17" fmla="*/ T16 w 56"/>
                              <a:gd name="T18" fmla="+- 0 489 473"/>
                              <a:gd name="T19" fmla="*/ 489 h 21"/>
                              <a:gd name="T20" fmla="+- 0 920 877"/>
                              <a:gd name="T21" fmla="*/ T20 w 56"/>
                              <a:gd name="T22" fmla="+- 0 494 473"/>
                              <a:gd name="T23" fmla="*/ 494 h 21"/>
                              <a:gd name="T24" fmla="+- 0 905 877"/>
                              <a:gd name="T25" fmla="*/ T24 w 56"/>
                              <a:gd name="T26" fmla="+- 0 494 473"/>
                              <a:gd name="T27" fmla="*/ 494 h 21"/>
                              <a:gd name="T28" fmla="+- 0 890 877"/>
                              <a:gd name="T29" fmla="*/ T28 w 56"/>
                              <a:gd name="T30" fmla="+- 0 494 473"/>
                              <a:gd name="T31" fmla="*/ 494 h 21"/>
                              <a:gd name="T32" fmla="+- 0 877 877"/>
                              <a:gd name="T33" fmla="*/ T32 w 56"/>
                              <a:gd name="T34" fmla="+- 0 489 473"/>
                              <a:gd name="T35" fmla="*/ 489 h 21"/>
                              <a:gd name="T36" fmla="+- 0 877 877"/>
                              <a:gd name="T37" fmla="*/ T36 w 56"/>
                              <a:gd name="T38" fmla="+- 0 483 473"/>
                              <a:gd name="T39" fmla="*/ 483 h 21"/>
                              <a:gd name="T40" fmla="+- 0 877 877"/>
                              <a:gd name="T41" fmla="*/ T40 w 56"/>
                              <a:gd name="T42" fmla="+- 0 478 473"/>
                              <a:gd name="T43" fmla="*/ 478 h 21"/>
                              <a:gd name="T44" fmla="+- 0 890 877"/>
                              <a:gd name="T45" fmla="*/ T44 w 56"/>
                              <a:gd name="T46" fmla="+- 0 473 473"/>
                              <a:gd name="T47" fmla="*/ 473 h 21"/>
                              <a:gd name="T48" fmla="+- 0 905 877"/>
                              <a:gd name="T49" fmla="*/ T48 w 56"/>
                              <a:gd name="T50" fmla="+- 0 473 473"/>
                              <a:gd name="T51" fmla="*/ 47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1"/>
                                </a:lnTo>
                                <a:lnTo>
                                  <a:pt x="28" y="21"/>
                                </a:lnTo>
                                <a:lnTo>
                                  <a:pt x="13" y="21"/>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1420"/>
                        <wps:cNvSpPr>
                          <a:spLocks/>
                        </wps:cNvSpPr>
                        <wps:spPr bwMode="auto">
                          <a:xfrm>
                            <a:off x="433" y="775"/>
                            <a:ext cx="56" cy="21"/>
                          </a:xfrm>
                          <a:custGeom>
                            <a:avLst/>
                            <a:gdLst>
                              <a:gd name="T0" fmla="+- 0 461 434"/>
                              <a:gd name="T1" fmla="*/ T0 w 56"/>
                              <a:gd name="T2" fmla="+- 0 775 775"/>
                              <a:gd name="T3" fmla="*/ 775 h 21"/>
                              <a:gd name="T4" fmla="+- 0 477 434"/>
                              <a:gd name="T5" fmla="*/ T4 w 56"/>
                              <a:gd name="T6" fmla="+- 0 775 775"/>
                              <a:gd name="T7" fmla="*/ 775 h 21"/>
                              <a:gd name="T8" fmla="+- 0 489 434"/>
                              <a:gd name="T9" fmla="*/ T8 w 56"/>
                              <a:gd name="T10" fmla="+- 0 780 775"/>
                              <a:gd name="T11" fmla="*/ 780 h 21"/>
                              <a:gd name="T12" fmla="+- 0 489 434"/>
                              <a:gd name="T13" fmla="*/ T12 w 56"/>
                              <a:gd name="T14" fmla="+- 0 785 775"/>
                              <a:gd name="T15" fmla="*/ 785 h 21"/>
                              <a:gd name="T16" fmla="+- 0 489 434"/>
                              <a:gd name="T17" fmla="*/ T16 w 56"/>
                              <a:gd name="T18" fmla="+- 0 791 775"/>
                              <a:gd name="T19" fmla="*/ 791 h 21"/>
                              <a:gd name="T20" fmla="+- 0 477 434"/>
                              <a:gd name="T21" fmla="*/ T20 w 56"/>
                              <a:gd name="T22" fmla="+- 0 796 775"/>
                              <a:gd name="T23" fmla="*/ 796 h 21"/>
                              <a:gd name="T24" fmla="+- 0 461 434"/>
                              <a:gd name="T25" fmla="*/ T24 w 56"/>
                              <a:gd name="T26" fmla="+- 0 796 775"/>
                              <a:gd name="T27" fmla="*/ 796 h 21"/>
                              <a:gd name="T28" fmla="+- 0 446 434"/>
                              <a:gd name="T29" fmla="*/ T28 w 56"/>
                              <a:gd name="T30" fmla="+- 0 796 775"/>
                              <a:gd name="T31" fmla="*/ 796 h 21"/>
                              <a:gd name="T32" fmla="+- 0 434 434"/>
                              <a:gd name="T33" fmla="*/ T32 w 56"/>
                              <a:gd name="T34" fmla="+- 0 791 775"/>
                              <a:gd name="T35" fmla="*/ 791 h 21"/>
                              <a:gd name="T36" fmla="+- 0 434 434"/>
                              <a:gd name="T37" fmla="*/ T36 w 56"/>
                              <a:gd name="T38" fmla="+- 0 785 775"/>
                              <a:gd name="T39" fmla="*/ 785 h 21"/>
                              <a:gd name="T40" fmla="+- 0 434 434"/>
                              <a:gd name="T41" fmla="*/ T40 w 56"/>
                              <a:gd name="T42" fmla="+- 0 780 775"/>
                              <a:gd name="T43" fmla="*/ 780 h 21"/>
                              <a:gd name="T44" fmla="+- 0 446 434"/>
                              <a:gd name="T45" fmla="*/ T44 w 56"/>
                              <a:gd name="T46" fmla="+- 0 775 775"/>
                              <a:gd name="T47" fmla="*/ 775 h 21"/>
                              <a:gd name="T48" fmla="+- 0 461 434"/>
                              <a:gd name="T49" fmla="*/ T48 w 56"/>
                              <a:gd name="T50" fmla="+- 0 775 775"/>
                              <a:gd name="T51" fmla="*/ 77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5"/>
                                </a:lnTo>
                                <a:lnTo>
                                  <a:pt x="55" y="10"/>
                                </a:lnTo>
                                <a:lnTo>
                                  <a:pt x="55" y="16"/>
                                </a:lnTo>
                                <a:lnTo>
                                  <a:pt x="43" y="21"/>
                                </a:lnTo>
                                <a:lnTo>
                                  <a:pt x="27" y="21"/>
                                </a:lnTo>
                                <a:lnTo>
                                  <a:pt x="12" y="21"/>
                                </a:lnTo>
                                <a:lnTo>
                                  <a:pt x="0" y="16"/>
                                </a:lnTo>
                                <a:lnTo>
                                  <a:pt x="0" y="10"/>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Line 1421"/>
                        <wps:cNvCnPr>
                          <a:cxnSpLocks noChangeShapeType="1"/>
                        </wps:cNvCnPr>
                        <wps:spPr bwMode="auto">
                          <a:xfrm flipV="1">
                            <a:off x="377" y="251"/>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6" name="Freeform 1422"/>
                        <wps:cNvSpPr>
                          <a:spLocks/>
                        </wps:cNvSpPr>
                        <wps:spPr bwMode="auto">
                          <a:xfrm>
                            <a:off x="481" y="278"/>
                            <a:ext cx="777" cy="540"/>
                          </a:xfrm>
                          <a:custGeom>
                            <a:avLst/>
                            <a:gdLst>
                              <a:gd name="T0" fmla="+- 0 481 481"/>
                              <a:gd name="T1" fmla="*/ T0 w 777"/>
                              <a:gd name="T2" fmla="+- 0 817 278"/>
                              <a:gd name="T3" fmla="*/ 817 h 540"/>
                              <a:gd name="T4" fmla="+- 0 1257 481"/>
                              <a:gd name="T5" fmla="*/ T4 w 777"/>
                              <a:gd name="T6" fmla="+- 0 278 278"/>
                              <a:gd name="T7" fmla="*/ 278 h 540"/>
                              <a:gd name="T8" fmla="+- 0 1227 481"/>
                              <a:gd name="T9" fmla="*/ T8 w 777"/>
                              <a:gd name="T10" fmla="+- 0 278 278"/>
                              <a:gd name="T11" fmla="*/ 278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Line 1423"/>
                        <wps:cNvCnPr>
                          <a:cxnSpLocks noChangeShapeType="1"/>
                        </wps:cNvCnPr>
                        <wps:spPr bwMode="auto">
                          <a:xfrm flipH="1" flipV="1">
                            <a:off x="1211" y="311"/>
                            <a:ext cx="1882" cy="21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8" name="Line 1424"/>
                        <wps:cNvCnPr>
                          <a:cxnSpLocks noChangeShapeType="1"/>
                        </wps:cNvCnPr>
                        <wps:spPr bwMode="auto">
                          <a:xfrm flipV="1">
                            <a:off x="486" y="843"/>
                            <a:ext cx="67"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9" name="Freeform 1425"/>
                        <wps:cNvSpPr>
                          <a:spLocks/>
                        </wps:cNvSpPr>
                        <wps:spPr bwMode="auto">
                          <a:xfrm>
                            <a:off x="1137" y="94"/>
                            <a:ext cx="101" cy="225"/>
                          </a:xfrm>
                          <a:custGeom>
                            <a:avLst/>
                            <a:gdLst>
                              <a:gd name="T0" fmla="+- 0 1237 1138"/>
                              <a:gd name="T1" fmla="*/ T0 w 101"/>
                              <a:gd name="T2" fmla="+- 0 94 94"/>
                              <a:gd name="T3" fmla="*/ 94 h 225"/>
                              <a:gd name="T4" fmla="+- 0 1239 1138"/>
                              <a:gd name="T5" fmla="*/ T4 w 101"/>
                              <a:gd name="T6" fmla="+- 0 129 94"/>
                              <a:gd name="T7" fmla="*/ 129 h 225"/>
                              <a:gd name="T8" fmla="+- 0 1232 1138"/>
                              <a:gd name="T9" fmla="*/ T8 w 101"/>
                              <a:gd name="T10" fmla="+- 0 133 94"/>
                              <a:gd name="T11" fmla="*/ 133 h 225"/>
                              <a:gd name="T12" fmla="+- 0 1232 1138"/>
                              <a:gd name="T13" fmla="*/ T12 w 101"/>
                              <a:gd name="T14" fmla="+- 0 161 94"/>
                              <a:gd name="T15" fmla="*/ 161 h 225"/>
                              <a:gd name="T16" fmla="+- 0 1201 1138"/>
                              <a:gd name="T17" fmla="*/ T16 w 101"/>
                              <a:gd name="T18" fmla="+- 0 177 94"/>
                              <a:gd name="T19" fmla="*/ 177 h 225"/>
                              <a:gd name="T20" fmla="+- 0 1178 1138"/>
                              <a:gd name="T21" fmla="*/ T20 w 101"/>
                              <a:gd name="T22" fmla="+- 0 180 94"/>
                              <a:gd name="T23" fmla="*/ 180 h 225"/>
                              <a:gd name="T24" fmla="+- 0 1163 1138"/>
                              <a:gd name="T25" fmla="*/ T24 w 101"/>
                              <a:gd name="T26" fmla="+- 0 184 94"/>
                              <a:gd name="T27" fmla="*/ 184 h 225"/>
                              <a:gd name="T28" fmla="+- 0 1154 1138"/>
                              <a:gd name="T29" fmla="*/ T28 w 101"/>
                              <a:gd name="T30" fmla="+- 0 188 94"/>
                              <a:gd name="T31" fmla="*/ 188 h 225"/>
                              <a:gd name="T32" fmla="+- 0 1147 1138"/>
                              <a:gd name="T33" fmla="*/ T32 w 101"/>
                              <a:gd name="T34" fmla="+- 0 192 94"/>
                              <a:gd name="T35" fmla="*/ 192 h 225"/>
                              <a:gd name="T36" fmla="+- 0 1144 1138"/>
                              <a:gd name="T37" fmla="*/ T36 w 101"/>
                              <a:gd name="T38" fmla="+- 0 195 94"/>
                              <a:gd name="T39" fmla="*/ 195 h 225"/>
                              <a:gd name="T40" fmla="+- 0 1140 1138"/>
                              <a:gd name="T41" fmla="*/ T40 w 101"/>
                              <a:gd name="T42" fmla="+- 0 201 94"/>
                              <a:gd name="T43" fmla="*/ 201 h 225"/>
                              <a:gd name="T44" fmla="+- 0 1139 1138"/>
                              <a:gd name="T45" fmla="*/ T44 w 101"/>
                              <a:gd name="T46" fmla="+- 0 204 94"/>
                              <a:gd name="T47" fmla="*/ 204 h 225"/>
                              <a:gd name="T48" fmla="+- 0 1138 1138"/>
                              <a:gd name="T49" fmla="*/ T48 w 101"/>
                              <a:gd name="T50" fmla="+- 0 206 94"/>
                              <a:gd name="T51" fmla="*/ 206 h 225"/>
                              <a:gd name="T52" fmla="+- 0 1138 1138"/>
                              <a:gd name="T53" fmla="*/ T52 w 101"/>
                              <a:gd name="T54" fmla="+- 0 208 94"/>
                              <a:gd name="T55" fmla="*/ 208 h 225"/>
                              <a:gd name="T56" fmla="+- 0 1139 1138"/>
                              <a:gd name="T57" fmla="*/ T56 w 101"/>
                              <a:gd name="T58" fmla="+- 0 223 94"/>
                              <a:gd name="T59" fmla="*/ 223 h 225"/>
                              <a:gd name="T60" fmla="+- 0 1140 1138"/>
                              <a:gd name="T61" fmla="*/ T60 w 101"/>
                              <a:gd name="T62" fmla="+- 0 227 94"/>
                              <a:gd name="T63" fmla="*/ 227 h 225"/>
                              <a:gd name="T64" fmla="+- 0 1146 1138"/>
                              <a:gd name="T65" fmla="*/ T64 w 101"/>
                              <a:gd name="T66" fmla="+- 0 233 94"/>
                              <a:gd name="T67" fmla="*/ 233 h 225"/>
                              <a:gd name="T68" fmla="+- 0 1152 1138"/>
                              <a:gd name="T69" fmla="*/ T68 w 101"/>
                              <a:gd name="T70" fmla="+- 0 235 94"/>
                              <a:gd name="T71" fmla="*/ 235 h 225"/>
                              <a:gd name="T72" fmla="+- 0 1159 1138"/>
                              <a:gd name="T73" fmla="*/ T72 w 101"/>
                              <a:gd name="T74" fmla="+- 0 233 94"/>
                              <a:gd name="T75" fmla="*/ 233 h 225"/>
                              <a:gd name="T76" fmla="+- 0 1159 1138"/>
                              <a:gd name="T77" fmla="*/ T76 w 101"/>
                              <a:gd name="T78" fmla="+- 0 241 94"/>
                              <a:gd name="T79" fmla="*/ 241 h 225"/>
                              <a:gd name="T80" fmla="+- 0 1159 1138"/>
                              <a:gd name="T81" fmla="*/ T80 w 101"/>
                              <a:gd name="T82" fmla="+- 0 247 94"/>
                              <a:gd name="T83" fmla="*/ 247 h 225"/>
                              <a:gd name="T84" fmla="+- 0 1159 1138"/>
                              <a:gd name="T85" fmla="*/ T84 w 101"/>
                              <a:gd name="T86" fmla="+- 0 254 94"/>
                              <a:gd name="T87" fmla="*/ 254 h 225"/>
                              <a:gd name="T88" fmla="+- 0 1159 1138"/>
                              <a:gd name="T89" fmla="*/ T88 w 101"/>
                              <a:gd name="T90" fmla="+- 0 284 94"/>
                              <a:gd name="T91" fmla="*/ 284 h 225"/>
                              <a:gd name="T92" fmla="+- 0 1159 1138"/>
                              <a:gd name="T93" fmla="*/ T92 w 101"/>
                              <a:gd name="T94" fmla="+- 0 317 94"/>
                              <a:gd name="T95" fmla="*/ 317 h 225"/>
                              <a:gd name="T96" fmla="+- 0 1176 1138"/>
                              <a:gd name="T97" fmla="*/ T96 w 101"/>
                              <a:gd name="T98" fmla="+- 0 318 94"/>
                              <a:gd name="T99" fmla="*/ 318 h 225"/>
                              <a:gd name="T100" fmla="+- 0 1175 1138"/>
                              <a:gd name="T101" fmla="*/ T100 w 101"/>
                              <a:gd name="T102" fmla="+- 0 233 94"/>
                              <a:gd name="T103" fmla="*/ 233 h 225"/>
                              <a:gd name="T104" fmla="+- 0 1184 1138"/>
                              <a:gd name="T105" fmla="*/ T104 w 101"/>
                              <a:gd name="T106" fmla="+- 0 229 94"/>
                              <a:gd name="T107" fmla="*/ 229 h 225"/>
                              <a:gd name="T108" fmla="+- 0 1186 1138"/>
                              <a:gd name="T109" fmla="*/ T108 w 101"/>
                              <a:gd name="T110" fmla="+- 0 226 94"/>
                              <a:gd name="T111" fmla="*/ 226 h 225"/>
                              <a:gd name="T112" fmla="+- 0 1192 1138"/>
                              <a:gd name="T113" fmla="*/ T112 w 101"/>
                              <a:gd name="T114" fmla="+- 0 224 94"/>
                              <a:gd name="T115" fmla="*/ 224 h 225"/>
                              <a:gd name="T116" fmla="+- 0 1197 1138"/>
                              <a:gd name="T117" fmla="*/ T116 w 101"/>
                              <a:gd name="T118" fmla="+- 0 221 94"/>
                              <a:gd name="T119" fmla="*/ 221 h 225"/>
                              <a:gd name="T120" fmla="+- 0 1201 1138"/>
                              <a:gd name="T121" fmla="*/ T120 w 101"/>
                              <a:gd name="T122" fmla="+- 0 218 94"/>
                              <a:gd name="T123" fmla="*/ 218 h 225"/>
                              <a:gd name="T124" fmla="+- 0 1205 1138"/>
                              <a:gd name="T125" fmla="*/ T124 w 101"/>
                              <a:gd name="T126" fmla="+- 0 216 94"/>
                              <a:gd name="T127" fmla="*/ 216 h 225"/>
                              <a:gd name="T128" fmla="+- 0 1208 1138"/>
                              <a:gd name="T129" fmla="*/ T128 w 101"/>
                              <a:gd name="T130" fmla="+- 0 215 94"/>
                              <a:gd name="T131" fmla="*/ 215 h 225"/>
                              <a:gd name="T132" fmla="+- 0 1213 1138"/>
                              <a:gd name="T133" fmla="*/ T132 w 101"/>
                              <a:gd name="T134" fmla="+- 0 209 94"/>
                              <a:gd name="T135" fmla="*/ 209 h 225"/>
                              <a:gd name="T136" fmla="+- 0 1216 1138"/>
                              <a:gd name="T137" fmla="*/ T136 w 101"/>
                              <a:gd name="T138" fmla="+- 0 203 94"/>
                              <a:gd name="T139" fmla="*/ 203 h 225"/>
                              <a:gd name="T140" fmla="+- 0 1216 1138"/>
                              <a:gd name="T141" fmla="*/ T140 w 101"/>
                              <a:gd name="T142" fmla="+- 0 199 94"/>
                              <a:gd name="T143" fmla="*/ 199 h 225"/>
                              <a:gd name="T144" fmla="+- 0 1216 1138"/>
                              <a:gd name="T145" fmla="*/ T144 w 101"/>
                              <a:gd name="T146" fmla="+- 0 194 94"/>
                              <a:gd name="T147" fmla="*/ 194 h 225"/>
                              <a:gd name="T148" fmla="+- 0 1217 1138"/>
                              <a:gd name="T149" fmla="*/ T148 w 101"/>
                              <a:gd name="T150" fmla="+- 0 192 94"/>
                              <a:gd name="T151" fmla="*/ 192 h 225"/>
                              <a:gd name="T152" fmla="+- 0 1215 1138"/>
                              <a:gd name="T153" fmla="*/ T152 w 101"/>
                              <a:gd name="T154" fmla="+- 0 188 94"/>
                              <a:gd name="T155" fmla="*/ 188 h 225"/>
                              <a:gd name="T156" fmla="+- 0 1212 1138"/>
                              <a:gd name="T157" fmla="*/ T156 w 101"/>
                              <a:gd name="T158" fmla="+- 0 184 94"/>
                              <a:gd name="T159" fmla="*/ 184 h 225"/>
                              <a:gd name="T160" fmla="+- 0 1204 1138"/>
                              <a:gd name="T161" fmla="*/ T160 w 101"/>
                              <a:gd name="T162" fmla="+- 0 179 94"/>
                              <a:gd name="T163" fmla="*/ 179 h 225"/>
                              <a:gd name="T164" fmla="+- 0 1186 1138"/>
                              <a:gd name="T165" fmla="*/ T164 w 101"/>
                              <a:gd name="T166" fmla="+- 0 176 94"/>
                              <a:gd name="T167" fmla="*/ 176 h 225"/>
                              <a:gd name="T168" fmla="+- 0 1178 1138"/>
                              <a:gd name="T169" fmla="*/ T168 w 101"/>
                              <a:gd name="T170" fmla="+- 0 180 94"/>
                              <a:gd name="T171" fmla="*/ 180 h 225"/>
                              <a:gd name="T172" fmla="+- 0 1175 1138"/>
                              <a:gd name="T173" fmla="*/ T172 w 101"/>
                              <a:gd name="T174" fmla="+- 0 181 94"/>
                              <a:gd name="T175" fmla="*/ 181 h 225"/>
                              <a:gd name="T176" fmla="+- 0 1171 1138"/>
                              <a:gd name="T177" fmla="*/ T176 w 101"/>
                              <a:gd name="T178" fmla="+- 0 186 94"/>
                              <a:gd name="T179" fmla="*/ 186 h 225"/>
                              <a:gd name="T180" fmla="+- 0 1169 1138"/>
                              <a:gd name="T181" fmla="*/ T180 w 101"/>
                              <a:gd name="T182" fmla="+- 0 190 94"/>
                              <a:gd name="T183" fmla="*/ 190 h 225"/>
                              <a:gd name="T184" fmla="+- 0 1168 1138"/>
                              <a:gd name="T185" fmla="*/ T184 w 101"/>
                              <a:gd name="T186" fmla="+- 0 192 94"/>
                              <a:gd name="T187" fmla="*/ 192 h 225"/>
                              <a:gd name="T188" fmla="+- 0 1166 1138"/>
                              <a:gd name="T189" fmla="*/ T188 w 101"/>
                              <a:gd name="T190" fmla="+- 0 194 94"/>
                              <a:gd name="T191" fmla="*/ 194 h 225"/>
                              <a:gd name="T192" fmla="+- 0 1164 1138"/>
                              <a:gd name="T193" fmla="*/ T192 w 101"/>
                              <a:gd name="T194" fmla="+- 0 196 94"/>
                              <a:gd name="T195" fmla="*/ 196 h 225"/>
                              <a:gd name="T196" fmla="+- 0 1163 1138"/>
                              <a:gd name="T197" fmla="*/ T196 w 101"/>
                              <a:gd name="T198" fmla="+- 0 199 94"/>
                              <a:gd name="T199" fmla="*/ 199 h 225"/>
                              <a:gd name="T200" fmla="+- 0 1163 1138"/>
                              <a:gd name="T201" fmla="*/ T200 w 101"/>
                              <a:gd name="T202" fmla="+- 0 202 94"/>
                              <a:gd name="T203" fmla="*/ 202 h 225"/>
                              <a:gd name="T204" fmla="+- 0 1162 1138"/>
                              <a:gd name="T205" fmla="*/ T204 w 101"/>
                              <a:gd name="T206" fmla="+- 0 204 94"/>
                              <a:gd name="T207" fmla="*/ 204 h 225"/>
                              <a:gd name="T208" fmla="+- 0 1160 1138"/>
                              <a:gd name="T209" fmla="*/ T208 w 101"/>
                              <a:gd name="T210" fmla="+- 0 214 94"/>
                              <a:gd name="T211" fmla="*/ 214 h 225"/>
                              <a:gd name="T212" fmla="+- 0 1160 1138"/>
                              <a:gd name="T213" fmla="*/ T212 w 101"/>
                              <a:gd name="T214" fmla="+- 0 224 94"/>
                              <a:gd name="T215" fmla="*/ 224 h 225"/>
                              <a:gd name="T216" fmla="+- 0 1166 1138"/>
                              <a:gd name="T217" fmla="*/ T216 w 101"/>
                              <a:gd name="T218" fmla="+- 0 230 94"/>
                              <a:gd name="T219" fmla="*/ 230 h 225"/>
                              <a:gd name="T220" fmla="+- 0 1175 1138"/>
                              <a:gd name="T221" fmla="*/ T220 w 101"/>
                              <a:gd name="T222" fmla="+- 0 233 94"/>
                              <a:gd name="T223" fmla="*/ 23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99" y="0"/>
                                </a:moveTo>
                                <a:lnTo>
                                  <a:pt x="101" y="35"/>
                                </a:lnTo>
                                <a:lnTo>
                                  <a:pt x="94" y="39"/>
                                </a:lnTo>
                                <a:lnTo>
                                  <a:pt x="94" y="67"/>
                                </a:lnTo>
                                <a:lnTo>
                                  <a:pt x="63" y="83"/>
                                </a:lnTo>
                                <a:lnTo>
                                  <a:pt x="40" y="86"/>
                                </a:lnTo>
                                <a:lnTo>
                                  <a:pt x="25" y="90"/>
                                </a:lnTo>
                                <a:lnTo>
                                  <a:pt x="16" y="94"/>
                                </a:lnTo>
                                <a:lnTo>
                                  <a:pt x="9" y="98"/>
                                </a:lnTo>
                                <a:lnTo>
                                  <a:pt x="6" y="101"/>
                                </a:lnTo>
                                <a:lnTo>
                                  <a:pt x="2" y="107"/>
                                </a:lnTo>
                                <a:lnTo>
                                  <a:pt x="1" y="110"/>
                                </a:lnTo>
                                <a:lnTo>
                                  <a:pt x="0" y="112"/>
                                </a:lnTo>
                                <a:lnTo>
                                  <a:pt x="0" y="114"/>
                                </a:lnTo>
                                <a:lnTo>
                                  <a:pt x="1" y="129"/>
                                </a:lnTo>
                                <a:lnTo>
                                  <a:pt x="2" y="133"/>
                                </a:lnTo>
                                <a:lnTo>
                                  <a:pt x="8" y="139"/>
                                </a:lnTo>
                                <a:lnTo>
                                  <a:pt x="14" y="141"/>
                                </a:lnTo>
                                <a:lnTo>
                                  <a:pt x="21" y="139"/>
                                </a:lnTo>
                                <a:lnTo>
                                  <a:pt x="21" y="147"/>
                                </a:lnTo>
                                <a:lnTo>
                                  <a:pt x="21" y="153"/>
                                </a:lnTo>
                                <a:lnTo>
                                  <a:pt x="21" y="160"/>
                                </a:lnTo>
                                <a:lnTo>
                                  <a:pt x="21" y="190"/>
                                </a:lnTo>
                                <a:lnTo>
                                  <a:pt x="21" y="223"/>
                                </a:lnTo>
                                <a:lnTo>
                                  <a:pt x="38" y="224"/>
                                </a:lnTo>
                                <a:lnTo>
                                  <a:pt x="37" y="139"/>
                                </a:lnTo>
                                <a:lnTo>
                                  <a:pt x="46" y="135"/>
                                </a:lnTo>
                                <a:lnTo>
                                  <a:pt x="48" y="132"/>
                                </a:lnTo>
                                <a:lnTo>
                                  <a:pt x="54" y="130"/>
                                </a:lnTo>
                                <a:lnTo>
                                  <a:pt x="59" y="127"/>
                                </a:lnTo>
                                <a:lnTo>
                                  <a:pt x="63" y="124"/>
                                </a:lnTo>
                                <a:lnTo>
                                  <a:pt x="67" y="122"/>
                                </a:lnTo>
                                <a:lnTo>
                                  <a:pt x="70" y="121"/>
                                </a:lnTo>
                                <a:lnTo>
                                  <a:pt x="75" y="115"/>
                                </a:lnTo>
                                <a:lnTo>
                                  <a:pt x="78" y="109"/>
                                </a:lnTo>
                                <a:lnTo>
                                  <a:pt x="78" y="105"/>
                                </a:lnTo>
                                <a:lnTo>
                                  <a:pt x="78" y="100"/>
                                </a:lnTo>
                                <a:lnTo>
                                  <a:pt x="79" y="98"/>
                                </a:lnTo>
                                <a:lnTo>
                                  <a:pt x="77" y="94"/>
                                </a:lnTo>
                                <a:lnTo>
                                  <a:pt x="74" y="90"/>
                                </a:lnTo>
                                <a:lnTo>
                                  <a:pt x="66" y="85"/>
                                </a:lnTo>
                                <a:lnTo>
                                  <a:pt x="48" y="82"/>
                                </a:lnTo>
                                <a:lnTo>
                                  <a:pt x="40" y="86"/>
                                </a:lnTo>
                                <a:lnTo>
                                  <a:pt x="37" y="87"/>
                                </a:lnTo>
                                <a:lnTo>
                                  <a:pt x="33" y="92"/>
                                </a:lnTo>
                                <a:lnTo>
                                  <a:pt x="31" y="96"/>
                                </a:lnTo>
                                <a:lnTo>
                                  <a:pt x="30" y="98"/>
                                </a:lnTo>
                                <a:lnTo>
                                  <a:pt x="28" y="100"/>
                                </a:lnTo>
                                <a:lnTo>
                                  <a:pt x="26" y="102"/>
                                </a:lnTo>
                                <a:lnTo>
                                  <a:pt x="25" y="105"/>
                                </a:lnTo>
                                <a:lnTo>
                                  <a:pt x="25" y="108"/>
                                </a:lnTo>
                                <a:lnTo>
                                  <a:pt x="24" y="110"/>
                                </a:lnTo>
                                <a:lnTo>
                                  <a:pt x="22" y="120"/>
                                </a:lnTo>
                                <a:lnTo>
                                  <a:pt x="22" y="130"/>
                                </a:lnTo>
                                <a:lnTo>
                                  <a:pt x="28" y="136"/>
                                </a:lnTo>
                                <a:lnTo>
                                  <a:pt x="37" y="13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426"/>
                        <wps:cNvSpPr>
                          <a:spLocks/>
                        </wps:cNvSpPr>
                        <wps:spPr bwMode="auto">
                          <a:xfrm>
                            <a:off x="1215" y="94"/>
                            <a:ext cx="77" cy="193"/>
                          </a:xfrm>
                          <a:custGeom>
                            <a:avLst/>
                            <a:gdLst>
                              <a:gd name="T0" fmla="+- 0 1237 1216"/>
                              <a:gd name="T1" fmla="*/ T0 w 77"/>
                              <a:gd name="T2" fmla="+- 0 94 94"/>
                              <a:gd name="T3" fmla="*/ 94 h 193"/>
                              <a:gd name="T4" fmla="+- 0 1286 1216"/>
                              <a:gd name="T5" fmla="*/ T4 w 77"/>
                              <a:gd name="T6" fmla="+- 0 134 94"/>
                              <a:gd name="T7" fmla="*/ 134 h 193"/>
                              <a:gd name="T8" fmla="+- 0 1292 1216"/>
                              <a:gd name="T9" fmla="*/ T8 w 77"/>
                              <a:gd name="T10" fmla="+- 0 169 94"/>
                              <a:gd name="T11" fmla="*/ 169 h 193"/>
                              <a:gd name="T12" fmla="+- 0 1292 1216"/>
                              <a:gd name="T13" fmla="*/ T12 w 77"/>
                              <a:gd name="T14" fmla="+- 0 194 94"/>
                              <a:gd name="T15" fmla="*/ 194 h 193"/>
                              <a:gd name="T16" fmla="+- 0 1290 1216"/>
                              <a:gd name="T17" fmla="*/ T16 w 77"/>
                              <a:gd name="T18" fmla="+- 0 219 94"/>
                              <a:gd name="T19" fmla="*/ 219 h 193"/>
                              <a:gd name="T20" fmla="+- 0 1288 1216"/>
                              <a:gd name="T21" fmla="*/ T20 w 77"/>
                              <a:gd name="T22" fmla="+- 0 229 94"/>
                              <a:gd name="T23" fmla="*/ 229 h 193"/>
                              <a:gd name="T24" fmla="+- 0 1281 1216"/>
                              <a:gd name="T25" fmla="*/ T24 w 77"/>
                              <a:gd name="T26" fmla="+- 0 241 94"/>
                              <a:gd name="T27" fmla="*/ 241 h 193"/>
                              <a:gd name="T28" fmla="+- 0 1268 1216"/>
                              <a:gd name="T29" fmla="*/ T28 w 77"/>
                              <a:gd name="T30" fmla="+- 0 256 94"/>
                              <a:gd name="T31" fmla="*/ 256 h 193"/>
                              <a:gd name="T32" fmla="+- 0 1260 1216"/>
                              <a:gd name="T33" fmla="*/ T32 w 77"/>
                              <a:gd name="T34" fmla="+- 0 263 94"/>
                              <a:gd name="T35" fmla="*/ 263 h 193"/>
                              <a:gd name="T36" fmla="+- 0 1256 1216"/>
                              <a:gd name="T37" fmla="*/ T36 w 77"/>
                              <a:gd name="T38" fmla="+- 0 266 94"/>
                              <a:gd name="T39" fmla="*/ 266 h 193"/>
                              <a:gd name="T40" fmla="+- 0 1252 1216"/>
                              <a:gd name="T41" fmla="*/ T40 w 77"/>
                              <a:gd name="T42" fmla="+- 0 269 94"/>
                              <a:gd name="T43" fmla="*/ 269 h 193"/>
                              <a:gd name="T44" fmla="+- 0 1244 1216"/>
                              <a:gd name="T45" fmla="*/ T44 w 77"/>
                              <a:gd name="T46" fmla="+- 0 271 94"/>
                              <a:gd name="T47" fmla="*/ 271 h 193"/>
                              <a:gd name="T48" fmla="+- 0 1231 1216"/>
                              <a:gd name="T49" fmla="*/ T48 w 77"/>
                              <a:gd name="T50" fmla="+- 0 277 94"/>
                              <a:gd name="T51" fmla="*/ 277 h 193"/>
                              <a:gd name="T52" fmla="+- 0 1216 1216"/>
                              <a:gd name="T53" fmla="*/ T52 w 77"/>
                              <a:gd name="T54" fmla="+- 0 287 94"/>
                              <a:gd name="T55" fmla="*/ 28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1" y="0"/>
                                </a:moveTo>
                                <a:lnTo>
                                  <a:pt x="70" y="40"/>
                                </a:lnTo>
                                <a:lnTo>
                                  <a:pt x="76" y="75"/>
                                </a:lnTo>
                                <a:lnTo>
                                  <a:pt x="76" y="100"/>
                                </a:lnTo>
                                <a:lnTo>
                                  <a:pt x="74" y="125"/>
                                </a:lnTo>
                                <a:lnTo>
                                  <a:pt x="72" y="135"/>
                                </a:lnTo>
                                <a:lnTo>
                                  <a:pt x="65" y="147"/>
                                </a:lnTo>
                                <a:lnTo>
                                  <a:pt x="52" y="162"/>
                                </a:lnTo>
                                <a:lnTo>
                                  <a:pt x="44" y="169"/>
                                </a:lnTo>
                                <a:lnTo>
                                  <a:pt x="40" y="172"/>
                                </a:lnTo>
                                <a:lnTo>
                                  <a:pt x="36" y="175"/>
                                </a:lnTo>
                                <a:lnTo>
                                  <a:pt x="28" y="177"/>
                                </a:lnTo>
                                <a:lnTo>
                                  <a:pt x="15" y="183"/>
                                </a:lnTo>
                                <a:lnTo>
                                  <a:pt x="0" y="19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427"/>
                        <wps:cNvSpPr>
                          <a:spLocks/>
                        </wps:cNvSpPr>
                        <wps:spPr bwMode="auto">
                          <a:xfrm>
                            <a:off x="1214" y="96"/>
                            <a:ext cx="41" cy="92"/>
                          </a:xfrm>
                          <a:custGeom>
                            <a:avLst/>
                            <a:gdLst>
                              <a:gd name="T0" fmla="+- 0 1253 1215"/>
                              <a:gd name="T1" fmla="*/ T0 w 41"/>
                              <a:gd name="T2" fmla="+- 0 97 97"/>
                              <a:gd name="T3" fmla="*/ 97 h 92"/>
                              <a:gd name="T4" fmla="+- 0 1255 1215"/>
                              <a:gd name="T5" fmla="*/ T4 w 41"/>
                              <a:gd name="T6" fmla="+- 0 127 97"/>
                              <a:gd name="T7" fmla="*/ 127 h 92"/>
                              <a:gd name="T8" fmla="+- 0 1247 1215"/>
                              <a:gd name="T9" fmla="*/ T8 w 41"/>
                              <a:gd name="T10" fmla="+- 0 134 97"/>
                              <a:gd name="T11" fmla="*/ 134 h 92"/>
                              <a:gd name="T12" fmla="+- 0 1247 1215"/>
                              <a:gd name="T13" fmla="*/ T12 w 41"/>
                              <a:gd name="T14" fmla="+- 0 143 97"/>
                              <a:gd name="T15" fmla="*/ 143 h 92"/>
                              <a:gd name="T16" fmla="+- 0 1248 1215"/>
                              <a:gd name="T17" fmla="*/ T16 w 41"/>
                              <a:gd name="T18" fmla="+- 0 163 97"/>
                              <a:gd name="T19" fmla="*/ 163 h 92"/>
                              <a:gd name="T20" fmla="+- 0 1215 1215"/>
                              <a:gd name="T21" fmla="*/ T20 w 41"/>
                              <a:gd name="T22" fmla="+- 0 188 97"/>
                              <a:gd name="T23" fmla="*/ 188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0" y="30"/>
                                </a:lnTo>
                                <a:lnTo>
                                  <a:pt x="32" y="37"/>
                                </a:lnTo>
                                <a:lnTo>
                                  <a:pt x="32" y="46"/>
                                </a:lnTo>
                                <a:lnTo>
                                  <a:pt x="33" y="66"/>
                                </a:lnTo>
                                <a:lnTo>
                                  <a:pt x="0" y="91"/>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1428"/>
                        <wps:cNvSpPr>
                          <a:spLocks/>
                        </wps:cNvSpPr>
                        <wps:spPr bwMode="auto">
                          <a:xfrm>
                            <a:off x="3077" y="447"/>
                            <a:ext cx="40" cy="76"/>
                          </a:xfrm>
                          <a:custGeom>
                            <a:avLst/>
                            <a:gdLst>
                              <a:gd name="T0" fmla="+- 0 3078 3077"/>
                              <a:gd name="T1" fmla="*/ T0 w 40"/>
                              <a:gd name="T2" fmla="+- 0 523 447"/>
                              <a:gd name="T3" fmla="*/ 523 h 76"/>
                              <a:gd name="T4" fmla="+- 0 3077 3077"/>
                              <a:gd name="T5" fmla="*/ T4 w 40"/>
                              <a:gd name="T6" fmla="+- 0 500 447"/>
                              <a:gd name="T7" fmla="*/ 500 h 76"/>
                              <a:gd name="T8" fmla="+- 0 3077 3077"/>
                              <a:gd name="T9" fmla="*/ T8 w 40"/>
                              <a:gd name="T10" fmla="+- 0 485 447"/>
                              <a:gd name="T11" fmla="*/ 485 h 76"/>
                              <a:gd name="T12" fmla="+- 0 3077 3077"/>
                              <a:gd name="T13" fmla="*/ T12 w 40"/>
                              <a:gd name="T14" fmla="+- 0 477 447"/>
                              <a:gd name="T15" fmla="*/ 477 h 76"/>
                              <a:gd name="T16" fmla="+- 0 3077 3077"/>
                              <a:gd name="T17" fmla="*/ T16 w 40"/>
                              <a:gd name="T18" fmla="+- 0 475 447"/>
                              <a:gd name="T19" fmla="*/ 475 h 76"/>
                              <a:gd name="T20" fmla="+- 0 3079 3077"/>
                              <a:gd name="T21" fmla="*/ T20 w 40"/>
                              <a:gd name="T22" fmla="+- 0 462 447"/>
                              <a:gd name="T23" fmla="*/ 462 h 76"/>
                              <a:gd name="T24" fmla="+- 0 3083 3077"/>
                              <a:gd name="T25" fmla="*/ T24 w 40"/>
                              <a:gd name="T26" fmla="+- 0 452 447"/>
                              <a:gd name="T27" fmla="*/ 452 h 76"/>
                              <a:gd name="T28" fmla="+- 0 3091 3077"/>
                              <a:gd name="T29" fmla="*/ T28 w 40"/>
                              <a:gd name="T30" fmla="+- 0 447 447"/>
                              <a:gd name="T31" fmla="*/ 447 h 76"/>
                              <a:gd name="T32" fmla="+- 0 3115 3077"/>
                              <a:gd name="T33" fmla="*/ T32 w 40"/>
                              <a:gd name="T34" fmla="+- 0 454 447"/>
                              <a:gd name="T35" fmla="*/ 454 h 76"/>
                              <a:gd name="T36" fmla="+- 0 3116 3077"/>
                              <a:gd name="T37" fmla="*/ T36 w 40"/>
                              <a:gd name="T38" fmla="+- 0 461 447"/>
                              <a:gd name="T39" fmla="*/ 461 h 76"/>
                              <a:gd name="T40" fmla="+- 0 3117 3077"/>
                              <a:gd name="T41" fmla="*/ T40 w 40"/>
                              <a:gd name="T42" fmla="+- 0 486 447"/>
                              <a:gd name="T43" fmla="*/ 486 h 76"/>
                              <a:gd name="T44" fmla="+- 0 3114 3077"/>
                              <a:gd name="T45" fmla="*/ T44 w 40"/>
                              <a:gd name="T46" fmla="+- 0 504 447"/>
                              <a:gd name="T47" fmla="*/ 504 h 76"/>
                              <a:gd name="T48" fmla="+- 0 3117 3077"/>
                              <a:gd name="T49" fmla="*/ T48 w 40"/>
                              <a:gd name="T50" fmla="+- 0 501 447"/>
                              <a:gd name="T51" fmla="*/ 501 h 76"/>
                              <a:gd name="T52" fmla="+- 0 3113 3077"/>
                              <a:gd name="T53" fmla="*/ T52 w 40"/>
                              <a:gd name="T54" fmla="+- 0 503 447"/>
                              <a:gd name="T55" fmla="*/ 503 h 76"/>
                              <a:gd name="T56" fmla="+- 0 3104 3077"/>
                              <a:gd name="T57" fmla="*/ T56 w 40"/>
                              <a:gd name="T58" fmla="+- 0 504 447"/>
                              <a:gd name="T59" fmla="*/ 504 h 76"/>
                              <a:gd name="T60" fmla="+- 0 3095 3077"/>
                              <a:gd name="T61" fmla="*/ T60 w 40"/>
                              <a:gd name="T62" fmla="+- 0 503 447"/>
                              <a:gd name="T63" fmla="*/ 503 h 76"/>
                              <a:gd name="T64" fmla="+- 0 3086 3077"/>
                              <a:gd name="T65" fmla="*/ T64 w 40"/>
                              <a:gd name="T66" fmla="+- 0 501 447"/>
                              <a:gd name="T67" fmla="*/ 501 h 76"/>
                              <a:gd name="T68" fmla="+- 0 3077 3077"/>
                              <a:gd name="T69" fmla="*/ T68 w 40"/>
                              <a:gd name="T70" fmla="+- 0 502 447"/>
                              <a:gd name="T71" fmla="*/ 5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1" y="76"/>
                                </a:moveTo>
                                <a:lnTo>
                                  <a:pt x="0" y="53"/>
                                </a:lnTo>
                                <a:lnTo>
                                  <a:pt x="0" y="38"/>
                                </a:lnTo>
                                <a:lnTo>
                                  <a:pt x="0" y="30"/>
                                </a:lnTo>
                                <a:lnTo>
                                  <a:pt x="0" y="28"/>
                                </a:lnTo>
                                <a:lnTo>
                                  <a:pt x="2" y="15"/>
                                </a:lnTo>
                                <a:lnTo>
                                  <a:pt x="6" y="5"/>
                                </a:lnTo>
                                <a:lnTo>
                                  <a:pt x="14" y="0"/>
                                </a:lnTo>
                                <a:lnTo>
                                  <a:pt x="38" y="7"/>
                                </a:lnTo>
                                <a:lnTo>
                                  <a:pt x="39" y="14"/>
                                </a:lnTo>
                                <a:lnTo>
                                  <a:pt x="40" y="39"/>
                                </a:lnTo>
                                <a:lnTo>
                                  <a:pt x="37" y="57"/>
                                </a:lnTo>
                                <a:lnTo>
                                  <a:pt x="40" y="54"/>
                                </a:lnTo>
                                <a:lnTo>
                                  <a:pt x="36" y="56"/>
                                </a:lnTo>
                                <a:lnTo>
                                  <a:pt x="27" y="57"/>
                                </a:lnTo>
                                <a:lnTo>
                                  <a:pt x="18" y="56"/>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Line 1429"/>
                        <wps:cNvCnPr>
                          <a:cxnSpLocks noChangeShapeType="1"/>
                        </wps:cNvCnPr>
                        <wps:spPr bwMode="auto">
                          <a:xfrm>
                            <a:off x="3077" y="479"/>
                            <a:ext cx="40" cy="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64" name="Freeform 1430"/>
                        <wps:cNvSpPr>
                          <a:spLocks/>
                        </wps:cNvSpPr>
                        <wps:spPr bwMode="auto">
                          <a:xfrm>
                            <a:off x="1125" y="283"/>
                            <a:ext cx="91" cy="38"/>
                          </a:xfrm>
                          <a:custGeom>
                            <a:avLst/>
                            <a:gdLst>
                              <a:gd name="T0" fmla="+- 0 1159 1126"/>
                              <a:gd name="T1" fmla="*/ T0 w 91"/>
                              <a:gd name="T2" fmla="+- 0 284 284"/>
                              <a:gd name="T3" fmla="*/ 284 h 38"/>
                              <a:gd name="T4" fmla="+- 0 1128 1126"/>
                              <a:gd name="T5" fmla="*/ T4 w 91"/>
                              <a:gd name="T6" fmla="+- 0 314 284"/>
                              <a:gd name="T7" fmla="*/ 314 h 38"/>
                              <a:gd name="T8" fmla="+- 0 1126 1126"/>
                              <a:gd name="T9" fmla="*/ T8 w 91"/>
                              <a:gd name="T10" fmla="+- 0 318 284"/>
                              <a:gd name="T11" fmla="*/ 318 h 38"/>
                              <a:gd name="T12" fmla="+- 0 1174 1126"/>
                              <a:gd name="T13" fmla="*/ T12 w 91"/>
                              <a:gd name="T14" fmla="+- 0 321 284"/>
                              <a:gd name="T15" fmla="*/ 321 h 38"/>
                              <a:gd name="T16" fmla="+- 0 1216 1126"/>
                              <a:gd name="T17" fmla="*/ T16 w 91"/>
                              <a:gd name="T18" fmla="+- 0 287 284"/>
                              <a:gd name="T19" fmla="*/ 287 h 38"/>
                            </a:gdLst>
                            <a:ahLst/>
                            <a:cxnLst>
                              <a:cxn ang="0">
                                <a:pos x="T1" y="T3"/>
                              </a:cxn>
                              <a:cxn ang="0">
                                <a:pos x="T5" y="T7"/>
                              </a:cxn>
                              <a:cxn ang="0">
                                <a:pos x="T9" y="T11"/>
                              </a:cxn>
                              <a:cxn ang="0">
                                <a:pos x="T13" y="T15"/>
                              </a:cxn>
                              <a:cxn ang="0">
                                <a:pos x="T17" y="T19"/>
                              </a:cxn>
                            </a:cxnLst>
                            <a:rect l="0" t="0" r="r" b="b"/>
                            <a:pathLst>
                              <a:path w="91" h="38">
                                <a:moveTo>
                                  <a:pt x="33" y="0"/>
                                </a:moveTo>
                                <a:lnTo>
                                  <a:pt x="2"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1431"/>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Line 1432"/>
                        <wps:cNvCnPr>
                          <a:cxnSpLocks noChangeShapeType="1"/>
                        </wps:cNvCnPr>
                        <wps:spPr bwMode="auto">
                          <a:xfrm flipH="1">
                            <a:off x="1256" y="278"/>
                            <a:ext cx="1"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7" name="Picture 14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19" y="119"/>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8" name="Freeform 1434"/>
                        <wps:cNvSpPr>
                          <a:spLocks/>
                        </wps:cNvSpPr>
                        <wps:spPr bwMode="auto">
                          <a:xfrm>
                            <a:off x="30" y="553"/>
                            <a:ext cx="2871" cy="792"/>
                          </a:xfrm>
                          <a:custGeom>
                            <a:avLst/>
                            <a:gdLst>
                              <a:gd name="T0" fmla="+- 0 806 31"/>
                              <a:gd name="T1" fmla="*/ T0 w 2871"/>
                              <a:gd name="T2" fmla="+- 0 553 553"/>
                              <a:gd name="T3" fmla="*/ 553 h 792"/>
                              <a:gd name="T4" fmla="+- 0 31 31"/>
                              <a:gd name="T5" fmla="*/ T4 w 2871"/>
                              <a:gd name="T6" fmla="+- 0 1067 553"/>
                              <a:gd name="T7" fmla="*/ 1067 h 792"/>
                              <a:gd name="T8" fmla="+- 0 2302 31"/>
                              <a:gd name="T9" fmla="*/ T8 w 2871"/>
                              <a:gd name="T10" fmla="+- 0 1345 553"/>
                              <a:gd name="T11" fmla="*/ 1345 h 792"/>
                              <a:gd name="T12" fmla="+- 0 2902 31"/>
                              <a:gd name="T13" fmla="*/ T12 w 2871"/>
                              <a:gd name="T14" fmla="+- 0 785 553"/>
                              <a:gd name="T15" fmla="*/ 785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0" y="514"/>
                                </a:lnTo>
                                <a:lnTo>
                                  <a:pt x="2271" y="792"/>
                                </a:lnTo>
                                <a:lnTo>
                                  <a:pt x="2871" y="232"/>
                                </a:lnTo>
                                <a:lnTo>
                                  <a:pt x="7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1435"/>
                        <wps:cNvSpPr>
                          <a:spLocks/>
                        </wps:cNvSpPr>
                        <wps:spPr bwMode="auto">
                          <a:xfrm>
                            <a:off x="30" y="553"/>
                            <a:ext cx="2871" cy="792"/>
                          </a:xfrm>
                          <a:custGeom>
                            <a:avLst/>
                            <a:gdLst>
                              <a:gd name="T0" fmla="+- 0 806 31"/>
                              <a:gd name="T1" fmla="*/ T0 w 2871"/>
                              <a:gd name="T2" fmla="+- 0 553 553"/>
                              <a:gd name="T3" fmla="*/ 553 h 792"/>
                              <a:gd name="T4" fmla="+- 0 2902 31"/>
                              <a:gd name="T5" fmla="*/ T4 w 2871"/>
                              <a:gd name="T6" fmla="+- 0 785 553"/>
                              <a:gd name="T7" fmla="*/ 785 h 792"/>
                              <a:gd name="T8" fmla="+- 0 2302 31"/>
                              <a:gd name="T9" fmla="*/ T8 w 2871"/>
                              <a:gd name="T10" fmla="+- 0 1345 553"/>
                              <a:gd name="T11" fmla="*/ 1345 h 792"/>
                              <a:gd name="T12" fmla="+- 0 31 31"/>
                              <a:gd name="T13" fmla="*/ T12 w 2871"/>
                              <a:gd name="T14" fmla="+- 0 1067 553"/>
                              <a:gd name="T15" fmla="*/ 1067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2871" y="232"/>
                                </a:lnTo>
                                <a:lnTo>
                                  <a:pt x="2271" y="792"/>
                                </a:lnTo>
                                <a:lnTo>
                                  <a:pt x="0" y="514"/>
                                </a:lnTo>
                                <a:lnTo>
                                  <a:pt x="77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1436"/>
                        <wps:cNvSpPr>
                          <a:spLocks/>
                        </wps:cNvSpPr>
                        <wps:spPr bwMode="auto">
                          <a:xfrm>
                            <a:off x="319" y="680"/>
                            <a:ext cx="2276" cy="555"/>
                          </a:xfrm>
                          <a:custGeom>
                            <a:avLst/>
                            <a:gdLst>
                              <a:gd name="T0" fmla="+- 0 865 319"/>
                              <a:gd name="T1" fmla="*/ T0 w 2276"/>
                              <a:gd name="T2" fmla="+- 0 681 681"/>
                              <a:gd name="T3" fmla="*/ 681 h 555"/>
                              <a:gd name="T4" fmla="+- 0 319 319"/>
                              <a:gd name="T5" fmla="*/ T4 w 2276"/>
                              <a:gd name="T6" fmla="+- 0 1026 681"/>
                              <a:gd name="T7" fmla="*/ 1026 h 555"/>
                              <a:gd name="T8" fmla="+- 0 2162 319"/>
                              <a:gd name="T9" fmla="*/ T8 w 2276"/>
                              <a:gd name="T10" fmla="+- 0 1236 681"/>
                              <a:gd name="T11" fmla="*/ 1236 h 555"/>
                              <a:gd name="T12" fmla="+- 0 2595 319"/>
                              <a:gd name="T13" fmla="*/ T12 w 2276"/>
                              <a:gd name="T14" fmla="+- 0 854 681"/>
                              <a:gd name="T15" fmla="*/ 854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0" y="345"/>
                                </a:lnTo>
                                <a:lnTo>
                                  <a:pt x="1843" y="555"/>
                                </a:lnTo>
                                <a:lnTo>
                                  <a:pt x="2276" y="173"/>
                                </a:lnTo>
                                <a:lnTo>
                                  <a:pt x="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1437"/>
                        <wps:cNvSpPr>
                          <a:spLocks/>
                        </wps:cNvSpPr>
                        <wps:spPr bwMode="auto">
                          <a:xfrm>
                            <a:off x="319" y="680"/>
                            <a:ext cx="2276" cy="555"/>
                          </a:xfrm>
                          <a:custGeom>
                            <a:avLst/>
                            <a:gdLst>
                              <a:gd name="T0" fmla="+- 0 865 319"/>
                              <a:gd name="T1" fmla="*/ T0 w 2276"/>
                              <a:gd name="T2" fmla="+- 0 681 681"/>
                              <a:gd name="T3" fmla="*/ 681 h 555"/>
                              <a:gd name="T4" fmla="+- 0 2595 319"/>
                              <a:gd name="T5" fmla="*/ T4 w 2276"/>
                              <a:gd name="T6" fmla="+- 0 854 681"/>
                              <a:gd name="T7" fmla="*/ 854 h 555"/>
                              <a:gd name="T8" fmla="+- 0 2162 319"/>
                              <a:gd name="T9" fmla="*/ T8 w 2276"/>
                              <a:gd name="T10" fmla="+- 0 1236 681"/>
                              <a:gd name="T11" fmla="*/ 1236 h 555"/>
                              <a:gd name="T12" fmla="+- 0 319 319"/>
                              <a:gd name="T13" fmla="*/ T12 w 2276"/>
                              <a:gd name="T14" fmla="+- 0 1026 681"/>
                              <a:gd name="T15" fmla="*/ 1026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2276" y="173"/>
                                </a:lnTo>
                                <a:lnTo>
                                  <a:pt x="1843" y="555"/>
                                </a:lnTo>
                                <a:lnTo>
                                  <a:pt x="0" y="345"/>
                                </a:lnTo>
                                <a:lnTo>
                                  <a:pt x="54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Line 1438"/>
                        <wps:cNvCnPr>
                          <a:cxnSpLocks noChangeShapeType="1"/>
                        </wps:cNvCnPr>
                        <wps:spPr bwMode="auto">
                          <a:xfrm flipV="1">
                            <a:off x="946" y="758"/>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3" name="AutoShape 1439"/>
                        <wps:cNvSpPr>
                          <a:spLocks/>
                        </wps:cNvSpPr>
                        <wps:spPr bwMode="auto">
                          <a:xfrm>
                            <a:off x="909" y="1049"/>
                            <a:ext cx="595" cy="231"/>
                          </a:xfrm>
                          <a:custGeom>
                            <a:avLst/>
                            <a:gdLst>
                              <a:gd name="T0" fmla="+- 0 1344 910"/>
                              <a:gd name="T1" fmla="*/ T0 w 595"/>
                              <a:gd name="T2" fmla="+- 0 1050 1050"/>
                              <a:gd name="T3" fmla="*/ 1050 h 231"/>
                              <a:gd name="T4" fmla="+- 0 930 910"/>
                              <a:gd name="T5" fmla="*/ T4 w 595"/>
                              <a:gd name="T6" fmla="+- 0 1114 1050"/>
                              <a:gd name="T7" fmla="*/ 1114 h 231"/>
                              <a:gd name="T8" fmla="+- 0 1041 910"/>
                              <a:gd name="T9" fmla="*/ T8 w 595"/>
                              <a:gd name="T10" fmla="+- 0 1134 1050"/>
                              <a:gd name="T11" fmla="*/ 1134 h 231"/>
                              <a:gd name="T12" fmla="+- 0 910 910"/>
                              <a:gd name="T13" fmla="*/ T12 w 595"/>
                              <a:gd name="T14" fmla="+- 0 1237 1050"/>
                              <a:gd name="T15" fmla="*/ 1237 h 231"/>
                              <a:gd name="T16" fmla="+- 0 1228 910"/>
                              <a:gd name="T17" fmla="*/ T16 w 595"/>
                              <a:gd name="T18" fmla="+- 0 1280 1050"/>
                              <a:gd name="T19" fmla="*/ 1280 h 231"/>
                              <a:gd name="T20" fmla="+- 0 1357 910"/>
                              <a:gd name="T21" fmla="*/ T20 w 595"/>
                              <a:gd name="T22" fmla="+- 0 1180 1050"/>
                              <a:gd name="T23" fmla="*/ 1180 h 231"/>
                              <a:gd name="T24" fmla="+- 0 1484 910"/>
                              <a:gd name="T25" fmla="*/ T24 w 595"/>
                              <a:gd name="T26" fmla="+- 0 1180 1050"/>
                              <a:gd name="T27" fmla="*/ 1180 h 231"/>
                              <a:gd name="T28" fmla="+- 0 1344 910"/>
                              <a:gd name="T29" fmla="*/ T28 w 595"/>
                              <a:gd name="T30" fmla="+- 0 1050 1050"/>
                              <a:gd name="T31" fmla="*/ 1050 h 231"/>
                              <a:gd name="T32" fmla="+- 0 1484 910"/>
                              <a:gd name="T33" fmla="*/ T32 w 595"/>
                              <a:gd name="T34" fmla="+- 0 1180 1050"/>
                              <a:gd name="T35" fmla="*/ 1180 h 231"/>
                              <a:gd name="T36" fmla="+- 0 1357 910"/>
                              <a:gd name="T37" fmla="*/ T36 w 595"/>
                              <a:gd name="T38" fmla="+- 0 1180 1050"/>
                              <a:gd name="T39" fmla="*/ 1180 h 231"/>
                              <a:gd name="T40" fmla="+- 0 1504 910"/>
                              <a:gd name="T41" fmla="*/ T40 w 595"/>
                              <a:gd name="T42" fmla="+- 0 1198 1050"/>
                              <a:gd name="T43" fmla="*/ 1198 h 231"/>
                              <a:gd name="T44" fmla="+- 0 1484 910"/>
                              <a:gd name="T45" fmla="*/ T44 w 595"/>
                              <a:gd name="T46" fmla="+- 0 1180 1050"/>
                              <a:gd name="T47" fmla="*/ 118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434" y="0"/>
                                </a:moveTo>
                                <a:lnTo>
                                  <a:pt x="20" y="64"/>
                                </a:lnTo>
                                <a:lnTo>
                                  <a:pt x="131" y="84"/>
                                </a:lnTo>
                                <a:lnTo>
                                  <a:pt x="0" y="187"/>
                                </a:lnTo>
                                <a:lnTo>
                                  <a:pt x="318" y="230"/>
                                </a:lnTo>
                                <a:lnTo>
                                  <a:pt x="447" y="130"/>
                                </a:lnTo>
                                <a:lnTo>
                                  <a:pt x="574" y="130"/>
                                </a:lnTo>
                                <a:lnTo>
                                  <a:pt x="434" y="0"/>
                                </a:lnTo>
                                <a:close/>
                                <a:moveTo>
                                  <a:pt x="574" y="130"/>
                                </a:moveTo>
                                <a:lnTo>
                                  <a:pt x="447" y="130"/>
                                </a:lnTo>
                                <a:lnTo>
                                  <a:pt x="594" y="148"/>
                                </a:lnTo>
                                <a:lnTo>
                                  <a:pt x="574" y="1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Line 1440"/>
                        <wps:cNvCnPr>
                          <a:cxnSpLocks noChangeShapeType="1"/>
                        </wps:cNvCnPr>
                        <wps:spPr bwMode="auto">
                          <a:xfrm flipV="1">
                            <a:off x="790" y="694"/>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5" name="Line 1441"/>
                        <wps:cNvCnPr>
                          <a:cxnSpLocks noChangeShapeType="1"/>
                        </wps:cNvCnPr>
                        <wps:spPr bwMode="auto">
                          <a:xfrm flipV="1">
                            <a:off x="835" y="817"/>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6" name="Line 1442"/>
                        <wps:cNvCnPr>
                          <a:cxnSpLocks noChangeShapeType="1"/>
                        </wps:cNvCnPr>
                        <wps:spPr bwMode="auto">
                          <a:xfrm flipV="1">
                            <a:off x="571" y="867"/>
                            <a:ext cx="666"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7" name="Line 1443"/>
                        <wps:cNvCnPr>
                          <a:cxnSpLocks noChangeShapeType="1"/>
                        </wps:cNvCnPr>
                        <wps:spPr bwMode="auto">
                          <a:xfrm flipV="1">
                            <a:off x="713" y="936"/>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8" name="Line 1444"/>
                        <wps:cNvCnPr>
                          <a:cxnSpLocks noChangeShapeType="1"/>
                        </wps:cNvCnPr>
                        <wps:spPr bwMode="auto">
                          <a:xfrm flipV="1">
                            <a:off x="1992" y="1044"/>
                            <a:ext cx="197"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9" name="Line 1445"/>
                        <wps:cNvCnPr>
                          <a:cxnSpLocks noChangeShapeType="1"/>
                        </wps:cNvCnPr>
                        <wps:spPr bwMode="auto">
                          <a:xfrm flipV="1">
                            <a:off x="1742" y="1054"/>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0" name="Line 1446"/>
                        <wps:cNvCnPr>
                          <a:cxnSpLocks noChangeShapeType="1"/>
                        </wps:cNvCnPr>
                        <wps:spPr bwMode="auto">
                          <a:xfrm flipV="1">
                            <a:off x="1854" y="1055"/>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1" name="Freeform 1447"/>
                        <wps:cNvSpPr>
                          <a:spLocks/>
                        </wps:cNvSpPr>
                        <wps:spPr bwMode="auto">
                          <a:xfrm>
                            <a:off x="909" y="1049"/>
                            <a:ext cx="595" cy="231"/>
                          </a:xfrm>
                          <a:custGeom>
                            <a:avLst/>
                            <a:gdLst>
                              <a:gd name="T0" fmla="+- 0 1504 910"/>
                              <a:gd name="T1" fmla="*/ T0 w 595"/>
                              <a:gd name="T2" fmla="+- 0 1198 1050"/>
                              <a:gd name="T3" fmla="*/ 1198 h 231"/>
                              <a:gd name="T4" fmla="+- 0 1344 910"/>
                              <a:gd name="T5" fmla="*/ T4 w 595"/>
                              <a:gd name="T6" fmla="+- 0 1050 1050"/>
                              <a:gd name="T7" fmla="*/ 1050 h 231"/>
                              <a:gd name="T8" fmla="+- 0 930 910"/>
                              <a:gd name="T9" fmla="*/ T8 w 595"/>
                              <a:gd name="T10" fmla="+- 0 1114 1050"/>
                              <a:gd name="T11" fmla="*/ 1114 h 231"/>
                              <a:gd name="T12" fmla="+- 0 1041 910"/>
                              <a:gd name="T13" fmla="*/ T12 w 595"/>
                              <a:gd name="T14" fmla="+- 0 1134 1050"/>
                              <a:gd name="T15" fmla="*/ 1134 h 231"/>
                              <a:gd name="T16" fmla="+- 0 910 910"/>
                              <a:gd name="T17" fmla="*/ T16 w 595"/>
                              <a:gd name="T18" fmla="+- 0 1237 1050"/>
                              <a:gd name="T19" fmla="*/ 1237 h 231"/>
                              <a:gd name="T20" fmla="+- 0 1228 910"/>
                              <a:gd name="T21" fmla="*/ T20 w 595"/>
                              <a:gd name="T22" fmla="+- 0 1280 1050"/>
                              <a:gd name="T23" fmla="*/ 1280 h 231"/>
                              <a:gd name="T24" fmla="+- 0 1357 910"/>
                              <a:gd name="T25" fmla="*/ T24 w 595"/>
                              <a:gd name="T26" fmla="+- 0 1180 1050"/>
                              <a:gd name="T27" fmla="*/ 1180 h 231"/>
                              <a:gd name="T28" fmla="+- 0 1504 910"/>
                              <a:gd name="T29" fmla="*/ T28 w 595"/>
                              <a:gd name="T30" fmla="+- 0 1198 1050"/>
                              <a:gd name="T31" fmla="*/ 119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594" y="148"/>
                                </a:moveTo>
                                <a:lnTo>
                                  <a:pt x="434" y="0"/>
                                </a:lnTo>
                                <a:lnTo>
                                  <a:pt x="20" y="64"/>
                                </a:lnTo>
                                <a:lnTo>
                                  <a:pt x="131" y="84"/>
                                </a:lnTo>
                                <a:lnTo>
                                  <a:pt x="0" y="187"/>
                                </a:lnTo>
                                <a:lnTo>
                                  <a:pt x="318" y="230"/>
                                </a:lnTo>
                                <a:lnTo>
                                  <a:pt x="447" y="130"/>
                                </a:lnTo>
                                <a:lnTo>
                                  <a:pt x="594" y="148"/>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Text Box 1448"/>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C154" w14:textId="77777777" w:rsidR="0054119F" w:rsidRDefault="0054119F">
                              <w:pPr>
                                <w:spacing w:before="142"/>
                                <w:ind w:left="87"/>
                                <w:rPr>
                                  <w:sz w:val="20"/>
                                </w:rPr>
                              </w:pPr>
                              <w:r>
                                <w:rPr>
                                  <w:color w:val="231F20"/>
                                  <w:w w:val="99"/>
                                  <w:sz w:val="20"/>
                                </w:rPr>
                                <w:t>a</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B783D54" id="Group 1406" o:spid="_x0000_s1765"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">
                <v:shape id="Freeform 1407" o:spid="_x0000_s1766" style="position:absolute;left:266;top:820;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" path="m2853,l2382,500,,175,114,75e" filled="f" strokecolor="#231f20" strokeweight=".7pt">
                  <v:path arrowok="t" o:connecttype="custom" o:connectlocs="2853,820;2382,1320;0,995;114,895" o:connectangles="0,0,0,0"/>
                </v:shape>
                <v:line id="Line 1408" o:spid="_x0000_s1767" style="position:absolute;visibility:visible;mso-wrap-style:square" from="483,894" to="251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" strokecolor="#231f20" strokeweight=".7pt"/>
                <v:line id="Line 1409" o:spid="_x0000_s1768" style="position:absolute;visibility:visible;mso-wrap-style:square" from="482,834" to="251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" strokecolor="#231f20" strokeweight=".7pt"/>
                <v:shape id="Freeform 1410" o:spid="_x0000_s1769" style="position:absolute;left:747;top:464;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" path="m,339l1620,560,2002,194,460,,,339xe" filled="f" strokecolor="#231f20" strokeweight=".7pt">
                  <v:path arrowok="t" o:connecttype="custom" o:connectlocs="0,803;1620,1024;2002,658;460,464;0,803" o:connectangles="0,0,0,0,0"/>
                </v:shape>
                <v:shape id="Freeform 1411" o:spid="_x0000_s1770" style="position:absolute;left:2486;top:738;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" path="m29,449l,484r30,5l26,365r117,18l148,511r38,5l633,48,633,,148,499e" filled="f" strokecolor="#231f20" strokeweight=".7pt">
                  <v:path arrowok="t" o:connecttype="custom" o:connectlocs="29,1188;0,1223;30,1228;26,1104;143,1122;148,1250;186,1255;633,787;633,739;148,1238" o:connectangles="0,0,0,0,0,0,0,0,0,0"/>
                </v:shape>
                <v:line id="Line 1412" o:spid="_x0000_s1771" style="position:absolute;flip:y;visibility:visible;mso-wrap-style:square" from="2516,1120" to="26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" strokecolor="#231f20" strokeweight=".7pt"/>
                <v:shape id="Picture 1413" o:spid="_x0000_s1772" type="#_x0000_t75" style="position:absolute;left:330;top:797;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">
                  <v:imagedata r:id="rId200" o:title=""/>
                </v:shape>
                <v:shape id="Freeform 1414" o:spid="_x0000_s1773" style="position:absolute;left:2512;top:500;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" path="m,604l605,r,117l117,622e" filled="f" strokecolor="#231f20" strokeweight=".7pt">
                  <v:path arrowok="t" o:connecttype="custom" o:connectlocs="0,1104;605,500;605,617;117,1122" o:connectangles="0,0,0,0"/>
                </v:shape>
                <v:shape id="Freeform 1415" o:spid="_x0000_s1774" style="position:absolute;left:2566;top:107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" path="m28,l43,,55,4r,6l55,15,43,20r-15,l12,20,,15,,10,,4,12,,28,xe" filled="f" strokecolor="#231f20" strokeweight=".7pt">
                  <v:path arrowok="t" o:connecttype="custom" o:connectlocs="28,1077;43,1077;55,1081;55,1087;55,1092;43,1097;28,1097;12,1097;0,1092;0,1087;0,1081;12,1077;28,1077" o:connectangles="0,0,0,0,0,0,0,0,0,0,0,0,0"/>
                </v:shape>
                <v:shape id="Freeform 1416" o:spid="_x0000_s1775" style="position:absolute;left:2943;top:70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" path="m28,l43,,55,4r,6l55,16,43,20r-15,l12,20,,16,,10,,4,12,,28,xe" filled="f" strokecolor="#231f20" strokeweight=".7pt">
                  <v:path arrowok="t" o:connecttype="custom" o:connectlocs="28,704;43,704;55,708;55,714;55,720;43,724;28,724;12,724;0,720;0,714;0,708;12,704;28,704" o:connectangles="0,0,0,0,0,0,0,0,0,0,0,0,0"/>
                </v:shape>
                <v:shape id="Freeform 1417" o:spid="_x0000_s1776" style="position:absolute;left:3007;top:641;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" path="m28,l43,,55,5r,6l55,16,43,21r-15,l12,21,,16,,11,,5,12,,28,xe" filled="f" strokecolor="#231f20" strokeweight=".7pt">
                  <v:path arrowok="t" o:connecttype="custom" o:connectlocs="28,641;43,641;55,646;55,652;55,657;43,662;28,662;12,662;0,657;0,652;0,646;12,641;28,641" o:connectangles="0,0,0,0,0,0,0,0,0,0,0,0,0"/>
                </v:shape>
                <v:shape id="Freeform 1418" o:spid="_x0000_s1777" style="position:absolute;left:955;top:41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" path="m27,l42,,55,4r,6l55,15,42,20r-15,l12,20,,15,,10,,4,12,,27,xe" filled="f" strokecolor="#231f20" strokeweight=".7pt">
                  <v:path arrowok="t" o:connecttype="custom" o:connectlocs="27,417;42,417;55,421;55,427;55,432;42,437;27,437;12,437;0,432;0,427;0,421;12,417;27,417" o:connectangles="0,0,0,0,0,0,0,0,0,0,0,0,0"/>
                </v:shape>
                <v:shape id="Freeform 1419" o:spid="_x0000_s1778" style="position:absolute;left:877;top:47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" path="m28,l43,,55,5r,5l55,16,43,21r-15,l13,21,,16,,10,,5,13,,28,xe" filled="f" strokecolor="#231f20" strokeweight=".7pt">
                  <v:path arrowok="t" o:connecttype="custom" o:connectlocs="28,473;43,473;55,478;55,483;55,489;43,494;28,494;13,494;0,489;0,483;0,478;13,473;28,473" o:connectangles="0,0,0,0,0,0,0,0,0,0,0,0,0"/>
                </v:shape>
                <v:shape id="Freeform 1420" o:spid="_x0000_s1779" style="position:absolute;left:433;top:77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" path="m27,l43,,55,5r,5l55,16,43,21r-16,l12,21,,16,,10,,5,12,,27,xe" filled="f" strokecolor="#231f20" strokeweight=".7pt">
                  <v:path arrowok="t" o:connecttype="custom" o:connectlocs="27,775;43,775;55,780;55,785;55,791;43,796;27,796;12,796;0,791;0,785;0,780;12,775;27,775" o:connectangles="0,0,0,0,0,0,0,0,0,0,0,0,0"/>
                </v:shape>
                <v:line id="Line 1421" o:spid="_x0000_s1780" style="position:absolute;flip:y;visibility:visible;mso-wrap-style:square" from="377,251" to="115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" strokecolor="#231f20" strokeweight=".7pt"/>
                <v:shape id="Freeform 1422" o:spid="_x0000_s1781" style="position:absolute;left:481;top:278;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" path="m,539l776,,746,e" filled="f" strokecolor="#231f20" strokeweight=".7pt">
                  <v:path arrowok="t" o:connecttype="custom" o:connectlocs="0,817;776,278;746,278" o:connectangles="0,0,0"/>
                </v:shape>
                <v:line id="Line 1423" o:spid="_x0000_s1782" style="position:absolute;flip:x y;visibility:visible;mso-wrap-style:square" from="1211,311" to="30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" strokecolor="#231f20" strokeweight=".7pt"/>
                <v:line id="Line 1424" o:spid="_x0000_s1783" style="position:absolute;flip:y;visibility:visible;mso-wrap-style:square" from="486,843" to="5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" strokecolor="#231f20" strokeweight=".7pt"/>
                <v:shape id="Freeform 1425" o:spid="_x0000_s1784" style="position:absolute;left:1137;top:94;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" path="m99,r2,35l94,39r,28l63,83,40,86,25,90r-9,4l9,98r-3,3l2,107r-1,3l,112r,2l1,129r1,4l8,139r6,2l21,139r,8l21,153r,7l21,190r,33l38,224,37,139r9,-4l48,132r6,-2l59,127r4,-3l67,122r3,-1l75,115r3,-6l78,105r,-5l79,98,77,94,74,90,66,85,48,82r-8,4l37,87r-4,5l31,96r-1,2l28,100r-2,2l25,105r,3l24,110r-2,10l22,130r6,6l37,139e" filled="f" strokecolor="#231f20" strokeweight=".7pt">
                  <v:path arrowok="t" o:connecttype="custom" o:connectlocs="99,94;101,129;94,133;94,161;63,177;40,180;25,184;16,188;9,192;6,195;2,201;1,204;0,206;0,208;1,223;2,227;8,233;14,235;21,233;21,241;21,247;21,254;21,284;21,317;38,318;37,233;46,229;48,226;54,224;59,221;63,218;67,216;70,215;75,209;78,203;78,199;78,194;79,192;77,188;74,184;66,179;48,176;40,180;37,181;33,186;31,190;30,192;28,194;26,196;25,199;25,202;24,204;22,214;22,224;28,230;37,233" o:connectangles="0,0,0,0,0,0,0,0,0,0,0,0,0,0,0,0,0,0,0,0,0,0,0,0,0,0,0,0,0,0,0,0,0,0,0,0,0,0,0,0,0,0,0,0,0,0,0,0,0,0,0,0,0,0,0,0"/>
                </v:shape>
                <v:shape id="Freeform 1426" o:spid="_x0000_s1785" style="position:absolute;left:1215;top:94;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" path="m21,l70,40r6,35l76,100r-2,25l72,135r-7,12l52,162r-8,7l40,172r-4,3l28,177r-13,6l,193e" filled="f" strokecolor="#231f20" strokeweight=".7pt">
                  <v:path arrowok="t" o:connecttype="custom" o:connectlocs="21,94;70,134;76,169;76,194;74,219;72,229;65,241;52,256;44,263;40,266;36,269;28,271;15,277;0,287" o:connectangles="0,0,0,0,0,0,0,0,0,0,0,0,0,0"/>
                </v:shape>
                <v:shape id="Freeform 1427" o:spid="_x0000_s1786" style="position:absolute;left:1214;top:96;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" path="m38,r2,30l32,37r,9l33,66,,91e" filled="f" strokecolor="#231f20" strokeweight=".7pt">
                  <v:path arrowok="t" o:connecttype="custom" o:connectlocs="38,97;40,127;32,134;32,143;33,163;0,188" o:connectangles="0,0,0,0,0,0"/>
                </v:shape>
                <v:shape id="Freeform 1428" o:spid="_x0000_s1787" style="position:absolute;left:3077;top:447;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" path="m1,76l,53,,38,,30,,28,2,15,6,5,14,,38,7r1,7l40,39,37,57r3,-3l36,56r-9,1l18,56,9,54,,55e" filled="f" strokecolor="#231f20" strokeweight=".7pt">
                  <v:path arrowok="t" o:connecttype="custom" o:connectlocs="1,523;0,500;0,485;0,477;0,475;2,462;6,452;14,447;38,454;39,461;40,486;37,504;40,501;36,503;27,504;18,503;9,501;0,502" o:connectangles="0,0,0,0,0,0,0,0,0,0,0,0,0,0,0,0,0,0"/>
                </v:shape>
                <v:line id="Line 1429" o:spid="_x0000_s1788" style="position:absolute;visibility:visible;mso-wrap-style:square" from="3077,479" to="31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" strokecolor="#231f20" strokeweight=".7pt"/>
                <v:shape id="Freeform 1430" o:spid="_x0000_s1789" style="position:absolute;left:1125;top:283;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" path="m33,l2,30,,34r48,3l90,3e" filled="f" strokecolor="#231f20" strokeweight=".7pt">
                  <v:path arrowok="t" o:connecttype="custom" o:connectlocs="33,284;2,314;0,318;48,321;90,287" o:connectangles="0,0,0,0,0"/>
                </v:shape>
                <v:shape id="Freeform 1431" o:spid="_x0000_s1790"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" path="m,l3118,11r,1572l,1584,,xe" filled="f" strokecolor="#231f20" strokeweight=".7pt">
                  <v:path arrowok="t" o:connecttype="custom" o:connectlocs="0,7;3118,18;3118,1590;0,1591;0,7" o:connectangles="0,0,0,0,0"/>
                </v:shape>
                <v:line id="Line 1432" o:spid="_x0000_s1791" style="position:absolute;flip:x;visibility:visible;mso-wrap-style:square" from="1256,278" to="1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" strokecolor="#231f20" strokeweight=".7pt"/>
                <v:shape id="Picture 1433" o:spid="_x0000_s1792" type="#_x0000_t75" style="position:absolute;left:1119;top:119;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">
                  <v:imagedata r:id="rId201" o:title=""/>
                </v:shape>
                <v:shape id="Freeform 1434" o:spid="_x0000_s1793"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" path="m775,l,514,2271,792,2871,232,775,xe" fillcolor="#d1d3d4" stroked="f">
                  <v:path arrowok="t" o:connecttype="custom" o:connectlocs="775,553;0,1067;2271,1345;2871,785;775,553" o:connectangles="0,0,0,0,0"/>
                </v:shape>
                <v:shape id="Freeform 1435" o:spid="_x0000_s1794"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" path="m775,l2871,232,2271,792,,514,775,xe" filled="f" strokecolor="#231f20" strokeweight=".7pt">
                  <v:path arrowok="t" o:connecttype="custom" o:connectlocs="775,553;2871,785;2271,1345;0,1067;775,553" o:connectangles="0,0,0,0,0"/>
                </v:shape>
                <v:shape id="Freeform 1436" o:spid="_x0000_s1795"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" path="m546,l,345,1843,555,2276,173,546,xe" stroked="f">
                  <v:path arrowok="t" o:connecttype="custom" o:connectlocs="546,681;0,1026;1843,1236;2276,854;546,681" o:connectangles="0,0,0,0,0"/>
                </v:shape>
                <v:shape id="Freeform 1437" o:spid="_x0000_s1796"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" path="m546,l2276,173,1843,555,,345,546,xe" filled="f" strokecolor="#231f20" strokeweight=".7pt">
                  <v:path arrowok="t" o:connecttype="custom" o:connectlocs="546,681;2276,854;1843,1236;0,1026;546,681" o:connectangles="0,0,0,0,0"/>
                </v:shape>
                <v:line id="Line 1438" o:spid="_x0000_s1797" style="position:absolute;flip:y;visibility:visible;mso-wrap-style:square" from="946,758" to="11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" strokecolor="#231f20" strokeweight=".7pt"/>
                <v:shape id="AutoShape 1439" o:spid="_x0000_s1798"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" path="m434,l20,64,131,84,,187r318,43l447,130r127,l434,xm574,130r-127,l594,148,574,130xe" fillcolor="#231f20" stroked="f">
                  <v:path arrowok="t" o:connecttype="custom" o:connectlocs="434,1050;20,1114;131,1134;0,1237;318,1280;447,1180;574,1180;434,1050;574,1180;447,1180;594,1198;574,1180" o:connectangles="0,0,0,0,0,0,0,0,0,0,0,0"/>
                </v:shape>
                <v:line id="Line 1440" o:spid="_x0000_s1799" style="position:absolute;flip:y;visibility:visible;mso-wrap-style:square" from="790,694" to="17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HNxwAAAN0AAAAPAAAAZHJzL2Rvd25yZXYueG1sRI9PawIx&#10;FMTvhX6H8IReima1RW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GOPsc3HAAAA3QAA&#10;AA8AAAAAAAAAAAAAAAAABwIAAGRycy9kb3ducmV2LnhtbFBLBQYAAAAAAwADALcAAAD7AgAAAAA=&#10;" strokecolor="#231f20" strokeweight=".7pt"/>
                <v:line id="Line 1441" o:spid="_x0000_s1800" style="position:absolute;flip:y;visibility:visible;mso-wrap-style:square" from="835,817" to="13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RWxwAAAN0AAAAPAAAAZHJzL2Rvd25yZXYueG1sRI9PawIx&#10;FMTvhX6H8IReima1VG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AzDFFbHAAAA3QAA&#10;AA8AAAAAAAAAAAAAAAAABwIAAGRycy9kb3ducmV2LnhtbFBLBQYAAAAAAwADALcAAAD7AgAAAAA=&#10;" strokecolor="#231f20" strokeweight=".7pt"/>
                <v:line id="Line 1442" o:spid="_x0000_s1801" style="position:absolute;flip:y;visibility:visible;mso-wrap-style:square" from="571,867" to="1237,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" strokecolor="#231f20" strokeweight=".7pt"/>
                <v:line id="Line 1443" o:spid="_x0000_s1802" style="position:absolute;flip:y;visibility:visible;mso-wrap-style:square" from="713,936" to="102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" strokecolor="#231f20" strokeweight=".7pt"/>
                <v:line id="Line 1444" o:spid="_x0000_s1803" style="position:absolute;flip:y;visibility:visible;mso-wrap-style:square" from="1992,1044" to="218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" strokecolor="#231f20" strokeweight=".7pt"/>
                <v:line id="Line 1445" o:spid="_x0000_s1804" style="position:absolute;flip:y;visibility:visible;mso-wrap-style:square" from="1742,1054" to="229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" strokecolor="#231f20" strokeweight=".7pt"/>
                <v:line id="Line 1446" o:spid="_x0000_s1805" style="position:absolute;flip:y;visibility:visible;mso-wrap-style:square" from="1854,1055" to="2430,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" strokecolor="#231f20" strokeweight=".7pt"/>
                <v:shape id="Freeform 1447" o:spid="_x0000_s1806"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" path="m594,148l434,,20,64,131,84,,187r318,43l447,130r147,18xe" filled="f" strokecolor="#231f20" strokeweight=".7pt">
                  <v:path arrowok="t" o:connecttype="custom" o:connectlocs="594,1198;434,1050;20,1114;131,1134;0,1237;318,1280;447,1180;594,1198" o:connectangles="0,0,0,0,0,0,0,0"/>
                </v:shape>
                <v:shape id="Text Box 1448" o:spid="_x0000_s1807"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" filled="f" stroked="f">
                  <v:textbox inset="0,0,0,0">
                    <w:txbxContent>
                      <w:p w14:paraId="36D9C154" w14:textId="77777777" w:rsidR="0054119F" w:rsidRDefault="0054119F">
                        <w:pPr>
                          <w:spacing w:before="142"/>
                          <w:ind w:left="87"/>
                          <w:rPr>
                            <w:sz w:val="20"/>
                          </w:rPr>
                        </w:pPr>
                        <w:r>
                          <w:rPr>
                            <w:color w:val="231F20"/>
                            <w:w w:val="99"/>
                            <w:sz w:val="20"/>
                          </w:rPr>
                          <w:t>a</w:t>
                        </w:r>
                      </w:p>
                    </w:txbxContent>
                  </v:textbox>
                </v:shape>
                <w10:anchorlock/>
              </v:group>
            </w:pict>
          </mc:Fallback>
        </mc:AlternateContent>
      </w:r>
      <w:r w:rsidR="00086464">
        <w:tab/>
      </w:r>
      <w:r>
        <w:rPr>
          <w:noProof/>
          <w:lang w:val="ru-RU" w:eastAsia="ru-RU"/>
        </w:rPr>
        <mc:AlternateContent>
          <mc:Choice Requires="wpg">
            <w:drawing>
              <wp:inline distT="0" distB="0" distL="0" distR="0" wp14:anchorId="31B9DD21" wp14:editId="426518B9">
                <wp:extent cx="1989455" cy="1015365"/>
                <wp:effectExtent l="7620" t="11430" r="3175" b="11430"/>
                <wp:docPr id="3468"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pic:pic xmlns:pic="http://schemas.openxmlformats.org/drawingml/2006/picture">
                        <pic:nvPicPr>
                          <pic:cNvPr id="3469" name="Picture 14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850" y="520"/>
                            <a:ext cx="85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0" name="Picture 14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285" y="369"/>
                            <a:ext cx="20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1" name="Picture 14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669" y="702"/>
                            <a:ext cx="15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2" name="Line 1453"/>
                        <wps:cNvCnPr>
                          <a:cxnSpLocks noChangeShapeType="1"/>
                        </wps:cNvCnPr>
                        <wps:spPr bwMode="auto">
                          <a:xfrm flipH="1" flipV="1">
                            <a:off x="2383" y="450"/>
                            <a:ext cx="7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3" name="Line 1454"/>
                        <wps:cNvCnPr>
                          <a:cxnSpLocks noChangeShapeType="1"/>
                        </wps:cNvCnPr>
                        <wps:spPr bwMode="auto">
                          <a:xfrm flipV="1">
                            <a:off x="2396" y="650"/>
                            <a:ext cx="26"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4" name="Line 1455"/>
                        <wps:cNvCnPr>
                          <a:cxnSpLocks noChangeShapeType="1"/>
                        </wps:cNvCnPr>
                        <wps:spPr bwMode="auto">
                          <a:xfrm flipH="1" flipV="1">
                            <a:off x="2329" y="650"/>
                            <a:ext cx="67"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5" name="Picture 145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232" y="368"/>
                            <a:ext cx="2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 name="Picture 145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58" y="238"/>
                            <a:ext cx="2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 name="Line 1458"/>
                        <wps:cNvCnPr>
                          <a:cxnSpLocks noChangeShapeType="1"/>
                        </wps:cNvCnPr>
                        <wps:spPr bwMode="auto">
                          <a:xfrm flipH="1">
                            <a:off x="868" y="597"/>
                            <a:ext cx="698" cy="1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8" name="Line 1459"/>
                        <wps:cNvCnPr>
                          <a:cxnSpLocks noChangeShapeType="1"/>
                        </wps:cNvCnPr>
                        <wps:spPr bwMode="auto">
                          <a:xfrm flipV="1">
                            <a:off x="974" y="940"/>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9" name="Line 1460"/>
                        <wps:cNvCnPr>
                          <a:cxnSpLocks noChangeShapeType="1"/>
                        </wps:cNvCnPr>
                        <wps:spPr bwMode="auto">
                          <a:xfrm>
                            <a:off x="920" y="813"/>
                            <a:ext cx="646"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0" name="Line 1461"/>
                        <wps:cNvCnPr>
                          <a:cxnSpLocks noChangeShapeType="1"/>
                        </wps:cNvCnPr>
                        <wps:spPr bwMode="auto">
                          <a:xfrm flipH="1">
                            <a:off x="583" y="914"/>
                            <a:ext cx="96"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1" name="Line 1462"/>
                        <wps:cNvCnPr>
                          <a:cxnSpLocks noChangeShapeType="1"/>
                        </wps:cNvCnPr>
                        <wps:spPr bwMode="auto">
                          <a:xfrm>
                            <a:off x="555" y="954"/>
                            <a:ext cx="0"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2" name="Line 1463"/>
                        <wps:cNvCnPr>
                          <a:cxnSpLocks noChangeShapeType="1"/>
                        </wps:cNvCnPr>
                        <wps:spPr bwMode="auto">
                          <a:xfrm>
                            <a:off x="567" y="978"/>
                            <a:ext cx="999" cy="4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3" name="Line 1464"/>
                        <wps:cNvCnPr>
                          <a:cxnSpLocks noChangeShapeType="1"/>
                        </wps:cNvCnPr>
                        <wps:spPr bwMode="auto">
                          <a:xfrm flipH="1" flipV="1">
                            <a:off x="946" y="749"/>
                            <a:ext cx="1"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4" name="Line 1465"/>
                        <wps:cNvCnPr>
                          <a:cxnSpLocks noChangeShapeType="1"/>
                        </wps:cNvCnPr>
                        <wps:spPr bwMode="auto">
                          <a:xfrm flipV="1">
                            <a:off x="975" y="842"/>
                            <a:ext cx="0"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5" name="Line 1466"/>
                        <wps:cNvCnPr>
                          <a:cxnSpLocks noChangeShapeType="1"/>
                        </wps:cNvCnPr>
                        <wps:spPr bwMode="auto">
                          <a:xfrm flipH="1" flipV="1">
                            <a:off x="976" y="87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6" name="Line 1467"/>
                        <wps:cNvCnPr>
                          <a:cxnSpLocks noChangeShapeType="1"/>
                        </wps:cNvCnPr>
                        <wps:spPr bwMode="auto">
                          <a:xfrm flipH="1" flipV="1">
                            <a:off x="769"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7" name="Line 1468"/>
                        <wps:cNvCnPr>
                          <a:cxnSpLocks noChangeShapeType="1"/>
                        </wps:cNvCnPr>
                        <wps:spPr bwMode="auto">
                          <a:xfrm flipH="1">
                            <a:off x="707" y="714"/>
                            <a:ext cx="49"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8" name="Line 1469"/>
                        <wps:cNvCnPr>
                          <a:cxnSpLocks noChangeShapeType="1"/>
                        </wps:cNvCnPr>
                        <wps:spPr bwMode="auto">
                          <a:xfrm>
                            <a:off x="1154" y="1012"/>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9" name="Line 1470"/>
                        <wps:cNvCnPr>
                          <a:cxnSpLocks noChangeShapeType="1"/>
                        </wps:cNvCnPr>
                        <wps:spPr bwMode="auto">
                          <a:xfrm flipH="1" flipV="1">
                            <a:off x="1281" y="1006"/>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0" name="Line 1471"/>
                        <wps:cNvCnPr>
                          <a:cxnSpLocks noChangeShapeType="1"/>
                        </wps:cNvCnPr>
                        <wps:spPr bwMode="auto">
                          <a:xfrm flipH="1" flipV="1">
                            <a:off x="1280" y="988"/>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1" name="Line 1472"/>
                        <wps:cNvCnPr>
                          <a:cxnSpLocks noChangeShapeType="1"/>
                        </wps:cNvCnPr>
                        <wps:spPr bwMode="auto">
                          <a:xfrm>
                            <a:off x="1153" y="993"/>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2" name="Line 1473"/>
                        <wps:cNvCnPr>
                          <a:cxnSpLocks noChangeShapeType="1"/>
                        </wps:cNvCnPr>
                        <wps:spPr bwMode="auto">
                          <a:xfrm>
                            <a:off x="1358" y="728"/>
                            <a:ext cx="208"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3" name="Line 1474"/>
                        <wps:cNvCnPr>
                          <a:cxnSpLocks noChangeShapeType="1"/>
                        </wps:cNvCnPr>
                        <wps:spPr bwMode="auto">
                          <a:xfrm>
                            <a:off x="695" y="74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4" name="Line 1475"/>
                        <wps:cNvCnPr>
                          <a:cxnSpLocks noChangeShapeType="1"/>
                        </wps:cNvCnPr>
                        <wps:spPr bwMode="auto">
                          <a:xfrm>
                            <a:off x="917" y="852"/>
                            <a:ext cx="9" cy="18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5" name="Line 1476"/>
                        <wps:cNvCnPr>
                          <a:cxnSpLocks noChangeShapeType="1"/>
                        </wps:cNvCnPr>
                        <wps:spPr bwMode="auto">
                          <a:xfrm flipH="1">
                            <a:off x="680" y="889"/>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6" name="Line 1477"/>
                        <wps:cNvCnPr>
                          <a:cxnSpLocks noChangeShapeType="1"/>
                        </wps:cNvCnPr>
                        <wps:spPr bwMode="auto">
                          <a:xfrm flipH="1">
                            <a:off x="916" y="83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7" name="Line 1478"/>
                        <wps:cNvCnPr>
                          <a:cxnSpLocks noChangeShapeType="1"/>
                        </wps:cNvCnPr>
                        <wps:spPr bwMode="auto">
                          <a:xfrm flipH="1">
                            <a:off x="884" y="785"/>
                            <a:ext cx="17" cy="26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8" name="Line 1479"/>
                        <wps:cNvCnPr>
                          <a:cxnSpLocks noChangeShapeType="1"/>
                        </wps:cNvCnPr>
                        <wps:spPr bwMode="auto">
                          <a:xfrm flipH="1" flipV="1">
                            <a:off x="911" y="848"/>
                            <a:ext cx="5"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9" name="Line 1480"/>
                        <wps:cNvCnPr>
                          <a:cxnSpLocks noChangeShapeType="1"/>
                        </wps:cNvCnPr>
                        <wps:spPr bwMode="auto">
                          <a:xfrm>
                            <a:off x="973" y="873"/>
                            <a:ext cx="3"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0" name="Line 1481"/>
                        <wps:cNvCnPr>
                          <a:cxnSpLocks noChangeShapeType="1"/>
                        </wps:cNvCnPr>
                        <wps:spPr bwMode="auto">
                          <a:xfrm>
                            <a:off x="965" y="89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1" name="Line 1482"/>
                        <wps:cNvCnPr>
                          <a:cxnSpLocks noChangeShapeType="1"/>
                        </wps:cNvCnPr>
                        <wps:spPr bwMode="auto">
                          <a:xfrm flipV="1">
                            <a:off x="972" y="878"/>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2" name="Line 1483"/>
                        <wps:cNvCnPr>
                          <a:cxnSpLocks noChangeShapeType="1"/>
                        </wps:cNvCnPr>
                        <wps:spPr bwMode="auto">
                          <a:xfrm flipH="1" flipV="1">
                            <a:off x="913" y="827"/>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3" name="Line 1484"/>
                        <wps:cNvCnPr>
                          <a:cxnSpLocks noChangeShapeType="1"/>
                        </wps:cNvCnPr>
                        <wps:spPr bwMode="auto">
                          <a:xfrm>
                            <a:off x="919" y="828"/>
                            <a:ext cx="0"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4" name="Line 1485"/>
                        <wps:cNvCnPr>
                          <a:cxnSpLocks noChangeShapeType="1"/>
                        </wps:cNvCnPr>
                        <wps:spPr bwMode="auto">
                          <a:xfrm>
                            <a:off x="688" y="1028"/>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5" name="Line 1486"/>
                        <wps:cNvCnPr>
                          <a:cxnSpLocks noChangeShapeType="1"/>
                        </wps:cNvCnPr>
                        <wps:spPr bwMode="auto">
                          <a:xfrm flipV="1">
                            <a:off x="964" y="843"/>
                            <a:ext cx="9"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6" name="Line 1487"/>
                        <wps:cNvCnPr>
                          <a:cxnSpLocks noChangeShapeType="1"/>
                        </wps:cNvCnPr>
                        <wps:spPr bwMode="auto">
                          <a:xfrm>
                            <a:off x="911" y="852"/>
                            <a:ext cx="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7" name="Line 1488"/>
                        <wps:cNvCnPr>
                          <a:cxnSpLocks noChangeShapeType="1"/>
                        </wps:cNvCnPr>
                        <wps:spPr bwMode="auto">
                          <a:xfrm>
                            <a:off x="975" y="878"/>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8" name="Line 1489"/>
                        <wps:cNvCnPr>
                          <a:cxnSpLocks noChangeShapeType="1"/>
                        </wps:cNvCnPr>
                        <wps:spPr bwMode="auto">
                          <a:xfrm>
                            <a:off x="971" y="857"/>
                            <a:ext cx="1"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9" name="Line 1490"/>
                        <wps:cNvCnPr>
                          <a:cxnSpLocks noChangeShapeType="1"/>
                        </wps:cNvCnPr>
                        <wps:spPr bwMode="auto">
                          <a:xfrm flipH="1" flipV="1">
                            <a:off x="913" y="823"/>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0" name="Line 1491"/>
                        <wps:cNvCnPr>
                          <a:cxnSpLocks noChangeShapeType="1"/>
                        </wps:cNvCnPr>
                        <wps:spPr bwMode="auto">
                          <a:xfrm flipH="1">
                            <a:off x="899" y="825"/>
                            <a:ext cx="14" cy="2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1" name="Line 1492"/>
                        <wps:cNvCnPr>
                          <a:cxnSpLocks noChangeShapeType="1"/>
                        </wps:cNvCnPr>
                        <wps:spPr bwMode="auto">
                          <a:xfrm flipH="1">
                            <a:off x="697" y="838"/>
                            <a:ext cx="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2" name="Line 1493"/>
                        <wps:cNvCnPr>
                          <a:cxnSpLocks noChangeShapeType="1"/>
                        </wps:cNvCnPr>
                        <wps:spPr bwMode="auto">
                          <a:xfrm>
                            <a:off x="926" y="824"/>
                            <a:ext cx="10" cy="2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3" name="Line 1494"/>
                        <wps:cNvCnPr>
                          <a:cxnSpLocks noChangeShapeType="1"/>
                        </wps:cNvCnPr>
                        <wps:spPr bwMode="auto">
                          <a:xfrm>
                            <a:off x="935" y="1027"/>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4" name="Line 1495"/>
                        <wps:cNvCnPr>
                          <a:cxnSpLocks noChangeShapeType="1"/>
                        </wps:cNvCnPr>
                        <wps:spPr bwMode="auto">
                          <a:xfrm>
                            <a:off x="964" y="8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5" name="Line 1496"/>
                        <wps:cNvCnPr>
                          <a:cxnSpLocks noChangeShapeType="1"/>
                        </wps:cNvCnPr>
                        <wps:spPr bwMode="auto">
                          <a:xfrm flipH="1">
                            <a:off x="899" y="1032"/>
                            <a:ext cx="27"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6" name="Line 1497"/>
                        <wps:cNvCnPr>
                          <a:cxnSpLocks noChangeShapeType="1"/>
                        </wps:cNvCnPr>
                        <wps:spPr bwMode="auto">
                          <a:xfrm flipV="1">
                            <a:off x="894" y="786"/>
                            <a:ext cx="17" cy="2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7" name="Line 1498"/>
                        <wps:cNvCnPr>
                          <a:cxnSpLocks noChangeShapeType="1"/>
                        </wps:cNvCnPr>
                        <wps:spPr bwMode="auto">
                          <a:xfrm>
                            <a:off x="768"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8" name="Line 1499"/>
                        <wps:cNvCnPr>
                          <a:cxnSpLocks noChangeShapeType="1"/>
                        </wps:cNvCnPr>
                        <wps:spPr bwMode="auto">
                          <a:xfrm flipH="1">
                            <a:off x="912" y="840"/>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9" name="Line 1500"/>
                        <wps:cNvCnPr>
                          <a:cxnSpLocks noChangeShapeType="1"/>
                        </wps:cNvCnPr>
                        <wps:spPr bwMode="auto">
                          <a:xfrm flipH="1">
                            <a:off x="924" y="770"/>
                            <a:ext cx="1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0" name="Line 1501"/>
                        <wps:cNvCnPr>
                          <a:cxnSpLocks noChangeShapeType="1"/>
                        </wps:cNvCnPr>
                        <wps:spPr bwMode="auto">
                          <a:xfrm>
                            <a:off x="693" y="748"/>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1" name="Line 1502"/>
                        <wps:cNvCnPr>
                          <a:cxnSpLocks noChangeShapeType="1"/>
                        </wps:cNvCnPr>
                        <wps:spPr bwMode="auto">
                          <a:xfrm flipH="1" flipV="1">
                            <a:off x="719" y="735"/>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2" name="Line 1503"/>
                        <wps:cNvCnPr>
                          <a:cxnSpLocks noChangeShapeType="1"/>
                        </wps:cNvCnPr>
                        <wps:spPr bwMode="auto">
                          <a:xfrm>
                            <a:off x="964" y="846"/>
                            <a:ext cx="3" cy="5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3" name="Line 1504"/>
                        <wps:cNvCnPr>
                          <a:cxnSpLocks noChangeShapeType="1"/>
                        </wps:cNvCnPr>
                        <wps:spPr bwMode="auto">
                          <a:xfrm>
                            <a:off x="899" y="1029"/>
                            <a:ext cx="27"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4" name="Line 1505"/>
                        <wps:cNvCnPr>
                          <a:cxnSpLocks noChangeShapeType="1"/>
                        </wps:cNvCnPr>
                        <wps:spPr bwMode="auto">
                          <a:xfrm flipH="1">
                            <a:off x="971" y="856"/>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5" name="Line 1506"/>
                        <wps:cNvCnPr>
                          <a:cxnSpLocks noChangeShapeType="1"/>
                        </wps:cNvCnPr>
                        <wps:spPr bwMode="auto">
                          <a:xfrm>
                            <a:off x="971" y="839"/>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6" name="Line 1507"/>
                        <wps:cNvCnPr>
                          <a:cxnSpLocks noChangeShapeType="1"/>
                        </wps:cNvCnPr>
                        <wps:spPr bwMode="auto">
                          <a:xfrm flipV="1">
                            <a:off x="698" y="838"/>
                            <a:ext cx="4" cy="6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7" name="Line 1508"/>
                        <wps:cNvCnPr>
                          <a:cxnSpLocks noChangeShapeType="1"/>
                        </wps:cNvCnPr>
                        <wps:spPr bwMode="auto">
                          <a:xfrm>
                            <a:off x="899" y="1035"/>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8" name="Line 1509"/>
                        <wps:cNvCnPr>
                          <a:cxnSpLocks noChangeShapeType="1"/>
                        </wps:cNvCnPr>
                        <wps:spPr bwMode="auto">
                          <a:xfrm>
                            <a:off x="921" y="81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9" name="Line 1510"/>
                        <wps:cNvCnPr>
                          <a:cxnSpLocks noChangeShapeType="1"/>
                        </wps:cNvCnPr>
                        <wps:spPr bwMode="auto">
                          <a:xfrm flipH="1" flipV="1">
                            <a:off x="912" y="838"/>
                            <a:ext cx="7"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0" name="Line 1511"/>
                        <wps:cNvCnPr>
                          <a:cxnSpLocks noChangeShapeType="1"/>
                        </wps:cNvCnPr>
                        <wps:spPr bwMode="auto">
                          <a:xfrm flipV="1">
                            <a:off x="918"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1" name="Line 1512"/>
                        <wps:cNvCnPr>
                          <a:cxnSpLocks noChangeShapeType="1"/>
                        </wps:cNvCnPr>
                        <wps:spPr bwMode="auto">
                          <a:xfrm flipV="1">
                            <a:off x="921" y="759"/>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2" name="Line 1513"/>
                        <wps:cNvCnPr>
                          <a:cxnSpLocks noChangeShapeType="1"/>
                        </wps:cNvCnPr>
                        <wps:spPr bwMode="auto">
                          <a:xfrm>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3" name="Line 1514"/>
                        <wps:cNvCnPr>
                          <a:cxnSpLocks noChangeShapeType="1"/>
                        </wps:cNvCnPr>
                        <wps:spPr bwMode="auto">
                          <a:xfrm>
                            <a:off x="695" y="90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4" name="Line 1515"/>
                        <wps:cNvCnPr>
                          <a:cxnSpLocks noChangeShapeType="1"/>
                        </wps:cNvCnPr>
                        <wps:spPr bwMode="auto">
                          <a:xfrm flipV="1">
                            <a:off x="919" y="824"/>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5" name="Line 1516"/>
                        <wps:cNvCnPr>
                          <a:cxnSpLocks noChangeShapeType="1"/>
                        </wps:cNvCnPr>
                        <wps:spPr bwMode="auto">
                          <a:xfrm>
                            <a:off x="916" y="840"/>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6" name="Line 1517"/>
                        <wps:cNvCnPr>
                          <a:cxnSpLocks noChangeShapeType="1"/>
                        </wps:cNvCnPr>
                        <wps:spPr bwMode="auto">
                          <a:xfrm flipV="1">
                            <a:off x="719" y="712"/>
                            <a:ext cx="49"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7" name="Line 1518"/>
                        <wps:cNvCnPr>
                          <a:cxnSpLocks noChangeShapeType="1"/>
                        </wps:cNvCnPr>
                        <wps:spPr bwMode="auto">
                          <a:xfrm flipV="1">
                            <a:off x="894" y="1031"/>
                            <a:ext cx="42" cy="1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8" name="Line 1519"/>
                        <wps:cNvCnPr>
                          <a:cxnSpLocks noChangeShapeType="1"/>
                        </wps:cNvCnPr>
                        <wps:spPr bwMode="auto">
                          <a:xfrm>
                            <a:off x="935" y="759"/>
                            <a:ext cx="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9" name="Line 1520"/>
                        <wps:cNvCnPr>
                          <a:cxnSpLocks noChangeShapeType="1"/>
                        </wps:cNvCnPr>
                        <wps:spPr bwMode="auto">
                          <a:xfrm flipV="1">
                            <a:off x="967" y="89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0" name="Line 1521"/>
                        <wps:cNvCnPr>
                          <a:cxnSpLocks noChangeShapeType="1"/>
                        </wps:cNvCnPr>
                        <wps:spPr bwMode="auto">
                          <a:xfrm>
                            <a:off x="706" y="762"/>
                            <a:ext cx="19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1" name="Line 1522"/>
                        <wps:cNvCnPr>
                          <a:cxnSpLocks noChangeShapeType="1"/>
                        </wps:cNvCnPr>
                        <wps:spPr bwMode="auto">
                          <a:xfrm flipH="1">
                            <a:off x="915" y="751"/>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2" name="Line 1523"/>
                        <wps:cNvCnPr>
                          <a:cxnSpLocks noChangeShapeType="1"/>
                        </wps:cNvCnPr>
                        <wps:spPr bwMode="auto">
                          <a:xfrm>
                            <a:off x="973" y="843"/>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3" name="Line 1524"/>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4" name="Line 1525"/>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5" name="Line 1526"/>
                        <wps:cNvCnPr>
                          <a:cxnSpLocks noChangeShapeType="1"/>
                        </wps:cNvCnPr>
                        <wps:spPr bwMode="auto">
                          <a:xfrm flipH="1">
                            <a:off x="870" y="598"/>
                            <a:ext cx="696" cy="1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6" name="Line 1527"/>
                        <wps:cNvCnPr>
                          <a:cxnSpLocks noChangeShapeType="1"/>
                        </wps:cNvCnPr>
                        <wps:spPr bwMode="auto">
                          <a:xfrm flipV="1">
                            <a:off x="934" y="952"/>
                            <a:ext cx="298" cy="5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7" name="Line 1528"/>
                        <wps:cNvCnPr>
                          <a:cxnSpLocks noChangeShapeType="1"/>
                        </wps:cNvCnPr>
                        <wps:spPr bwMode="auto">
                          <a:xfrm>
                            <a:off x="938" y="1029"/>
                            <a:ext cx="11"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8" name="Line 1529"/>
                        <wps:cNvCnPr>
                          <a:cxnSpLocks noChangeShapeType="1"/>
                        </wps:cNvCnPr>
                        <wps:spPr bwMode="auto">
                          <a:xfrm flipH="1" flipV="1">
                            <a:off x="962" y="853"/>
                            <a:ext cx="3"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9" name="Line 1530"/>
                        <wps:cNvCnPr>
                          <a:cxnSpLocks noChangeShapeType="1"/>
                        </wps:cNvCnPr>
                        <wps:spPr bwMode="auto">
                          <a:xfrm>
                            <a:off x="973" y="1028"/>
                            <a:ext cx="0"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0" name="Line 1531"/>
                        <wps:cNvCnPr>
                          <a:cxnSpLocks noChangeShapeType="1"/>
                        </wps:cNvCnPr>
                        <wps:spPr bwMode="auto">
                          <a:xfrm flipH="1" flipV="1">
                            <a:off x="948" y="1027"/>
                            <a:ext cx="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1" name="Line 1532"/>
                        <wps:cNvCnPr>
                          <a:cxnSpLocks noChangeShapeType="1"/>
                        </wps:cNvCnPr>
                        <wps:spPr bwMode="auto">
                          <a:xfrm flipH="1" flipV="1">
                            <a:off x="1012" y="854"/>
                            <a:ext cx="2" cy="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2" name="Line 1533"/>
                        <wps:cNvCnPr>
                          <a:cxnSpLocks noChangeShapeType="1"/>
                        </wps:cNvCnPr>
                        <wps:spPr bwMode="auto">
                          <a:xfrm>
                            <a:off x="974" y="838"/>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3" name="Line 1534"/>
                        <wps:cNvCnPr>
                          <a:cxnSpLocks noChangeShapeType="1"/>
                        </wps:cNvCnPr>
                        <wps:spPr bwMode="auto">
                          <a:xfrm flipH="1">
                            <a:off x="978" y="903"/>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4" name="Line 1535"/>
                        <wps:cNvCnPr>
                          <a:cxnSpLocks noChangeShapeType="1"/>
                        </wps:cNvCnPr>
                        <wps:spPr bwMode="auto">
                          <a:xfrm>
                            <a:off x="1015" y="855"/>
                            <a:ext cx="2"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5" name="Line 1536"/>
                        <wps:cNvCnPr>
                          <a:cxnSpLocks noChangeShapeType="1"/>
                        </wps:cNvCnPr>
                        <wps:spPr bwMode="auto">
                          <a:xfrm flipH="1">
                            <a:off x="938" y="964"/>
                            <a:ext cx="322"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6" name="Line 1537"/>
                        <wps:cNvCnPr>
                          <a:cxnSpLocks noChangeShapeType="1"/>
                        </wps:cNvCnPr>
                        <wps:spPr bwMode="auto">
                          <a:xfrm flipH="1" flipV="1">
                            <a:off x="1002" y="902"/>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7" name="Line 1538"/>
                        <wps:cNvCnPr>
                          <a:cxnSpLocks noChangeShapeType="1"/>
                        </wps:cNvCnPr>
                        <wps:spPr bwMode="auto">
                          <a:xfrm flipV="1">
                            <a:off x="973" y="995"/>
                            <a:ext cx="18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8" name="Line 1539"/>
                        <wps:cNvCnPr>
                          <a:cxnSpLocks noChangeShapeType="1"/>
                        </wps:cNvCnPr>
                        <wps:spPr bwMode="auto">
                          <a:xfrm flipV="1">
                            <a:off x="1258" y="972"/>
                            <a:ext cx="2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9" name="Line 1540"/>
                        <wps:cNvCnPr>
                          <a:cxnSpLocks noChangeShapeType="1"/>
                        </wps:cNvCnPr>
                        <wps:spPr bwMode="auto">
                          <a:xfrm flipH="1" flipV="1">
                            <a:off x="938" y="1022"/>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0" name="Line 1541"/>
                        <wps:cNvCnPr>
                          <a:cxnSpLocks noChangeShapeType="1"/>
                        </wps:cNvCnPr>
                        <wps:spPr bwMode="auto">
                          <a:xfrm flipV="1">
                            <a:off x="974" y="902"/>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1" name="Line 1542"/>
                        <wps:cNvCnPr>
                          <a:cxnSpLocks noChangeShapeType="1"/>
                        </wps:cNvCnPr>
                        <wps:spPr bwMode="auto">
                          <a:xfrm flipH="1">
                            <a:off x="926" y="828"/>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2" name="Line 1543"/>
                        <wps:cNvCnPr>
                          <a:cxnSpLocks noChangeShapeType="1"/>
                        </wps:cNvCnPr>
                        <wps:spPr bwMode="auto">
                          <a:xfrm flipV="1">
                            <a:off x="973" y="1002"/>
                            <a:ext cx="181"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3" name="Line 1544"/>
                        <wps:cNvCnPr>
                          <a:cxnSpLocks noChangeShapeType="1"/>
                        </wps:cNvCnPr>
                        <wps:spPr bwMode="auto">
                          <a:xfrm flipV="1">
                            <a:off x="1273" y="977"/>
                            <a:ext cx="1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4" name="Line 1545"/>
                        <wps:cNvCnPr>
                          <a:cxnSpLocks noChangeShapeType="1"/>
                        </wps:cNvCnPr>
                        <wps:spPr bwMode="auto">
                          <a:xfrm>
                            <a:off x="1014" y="886"/>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5" name="Line 1546"/>
                        <wps:cNvCnPr>
                          <a:cxnSpLocks noChangeShapeType="1"/>
                        </wps:cNvCnPr>
                        <wps:spPr bwMode="auto">
                          <a:xfrm>
                            <a:off x="974" y="90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6" name="Line 1547"/>
                        <wps:cNvCnPr>
                          <a:cxnSpLocks noChangeShapeType="1"/>
                        </wps:cNvCnPr>
                        <wps:spPr bwMode="auto">
                          <a:xfrm flipH="1">
                            <a:off x="584" y="915"/>
                            <a:ext cx="94"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7" name="Line 1548"/>
                        <wps:cNvCnPr>
                          <a:cxnSpLocks noChangeShapeType="1"/>
                        </wps:cNvCnPr>
                        <wps:spPr bwMode="auto">
                          <a:xfrm>
                            <a:off x="571" y="943"/>
                            <a:ext cx="102"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8" name="Line 1549"/>
                        <wps:cNvCnPr>
                          <a:cxnSpLocks noChangeShapeType="1"/>
                        </wps:cNvCnPr>
                        <wps:spPr bwMode="auto">
                          <a:xfrm>
                            <a:off x="789" y="1040"/>
                            <a:ext cx="77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9" name="Freeform 1550"/>
                        <wps:cNvSpPr>
                          <a:spLocks/>
                        </wps:cNvSpPr>
                        <wps:spPr bwMode="auto">
                          <a:xfrm>
                            <a:off x="1153" y="974"/>
                            <a:ext cx="128" cy="33"/>
                          </a:xfrm>
                          <a:custGeom>
                            <a:avLst/>
                            <a:gdLst>
                              <a:gd name="T0" fmla="+- 0 1153 1153"/>
                              <a:gd name="T1" fmla="*/ T0 w 128"/>
                              <a:gd name="T2" fmla="+- 0 993 974"/>
                              <a:gd name="T3" fmla="*/ 993 h 33"/>
                              <a:gd name="T4" fmla="+- 0 1159 1153"/>
                              <a:gd name="T5" fmla="*/ T4 w 128"/>
                              <a:gd name="T6" fmla="+- 0 1000 974"/>
                              <a:gd name="T7" fmla="*/ 1000 h 33"/>
                              <a:gd name="T8" fmla="+- 0 1172 1153"/>
                              <a:gd name="T9" fmla="*/ T8 w 128"/>
                              <a:gd name="T10" fmla="+- 0 1004 974"/>
                              <a:gd name="T11" fmla="*/ 1004 h 33"/>
                              <a:gd name="T12" fmla="+- 0 1193 1153"/>
                              <a:gd name="T13" fmla="*/ T12 w 128"/>
                              <a:gd name="T14" fmla="+- 0 1007 974"/>
                              <a:gd name="T15" fmla="*/ 1007 h 33"/>
                              <a:gd name="T16" fmla="+- 0 1218 1153"/>
                              <a:gd name="T17" fmla="*/ T16 w 128"/>
                              <a:gd name="T18" fmla="+- 0 1007 974"/>
                              <a:gd name="T19" fmla="*/ 1007 h 33"/>
                              <a:gd name="T20" fmla="+- 0 1242 1153"/>
                              <a:gd name="T21" fmla="*/ T20 w 128"/>
                              <a:gd name="T22" fmla="+- 0 1005 974"/>
                              <a:gd name="T23" fmla="*/ 1005 h 33"/>
                              <a:gd name="T24" fmla="+- 0 1262 1153"/>
                              <a:gd name="T25" fmla="*/ T24 w 128"/>
                              <a:gd name="T26" fmla="+- 0 1000 974"/>
                              <a:gd name="T27" fmla="*/ 1000 h 33"/>
                              <a:gd name="T28" fmla="+- 0 1276 1153"/>
                              <a:gd name="T29" fmla="*/ T28 w 128"/>
                              <a:gd name="T30" fmla="+- 0 994 974"/>
                              <a:gd name="T31" fmla="*/ 994 h 33"/>
                              <a:gd name="T32" fmla="+- 0 1280 1153"/>
                              <a:gd name="T33" fmla="*/ T32 w 128"/>
                              <a:gd name="T34" fmla="+- 0 988 974"/>
                              <a:gd name="T35" fmla="*/ 988 h 33"/>
                              <a:gd name="T36" fmla="+- 0 1275 1153"/>
                              <a:gd name="T37" fmla="*/ T36 w 128"/>
                              <a:gd name="T38" fmla="+- 0 981 974"/>
                              <a:gd name="T39" fmla="*/ 981 h 33"/>
                              <a:gd name="T40" fmla="+- 0 1261 1153"/>
                              <a:gd name="T41" fmla="*/ T40 w 128"/>
                              <a:gd name="T42" fmla="+- 0 977 974"/>
                              <a:gd name="T43" fmla="*/ 977 h 33"/>
                              <a:gd name="T44" fmla="+- 0 1241 1153"/>
                              <a:gd name="T45" fmla="*/ T44 w 128"/>
                              <a:gd name="T46" fmla="+- 0 974 974"/>
                              <a:gd name="T47" fmla="*/ 974 h 33"/>
                              <a:gd name="T48" fmla="+- 0 1216 1153"/>
                              <a:gd name="T49" fmla="*/ T48 w 128"/>
                              <a:gd name="T50" fmla="+- 0 974 974"/>
                              <a:gd name="T51" fmla="*/ 974 h 33"/>
                              <a:gd name="T52" fmla="+- 0 1191 1153"/>
                              <a:gd name="T53" fmla="*/ T52 w 128"/>
                              <a:gd name="T54" fmla="+- 0 976 974"/>
                              <a:gd name="T55" fmla="*/ 976 h 33"/>
                              <a:gd name="T56" fmla="+- 0 1171 1153"/>
                              <a:gd name="T57" fmla="*/ T56 w 128"/>
                              <a:gd name="T58" fmla="+- 0 981 974"/>
                              <a:gd name="T59" fmla="*/ 981 h 33"/>
                              <a:gd name="T60" fmla="+- 0 1158 1153"/>
                              <a:gd name="T61" fmla="*/ T60 w 128"/>
                              <a:gd name="T62" fmla="+- 0 987 974"/>
                              <a:gd name="T63" fmla="*/ 987 h 33"/>
                              <a:gd name="T64" fmla="+- 0 1153 1153"/>
                              <a:gd name="T65" fmla="*/ T64 w 128"/>
                              <a:gd name="T66" fmla="+- 0 993 974"/>
                              <a:gd name="T67" fmla="*/ 9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33">
                                <a:moveTo>
                                  <a:pt x="0" y="19"/>
                                </a:moveTo>
                                <a:lnTo>
                                  <a:pt x="6" y="26"/>
                                </a:lnTo>
                                <a:lnTo>
                                  <a:pt x="19" y="30"/>
                                </a:lnTo>
                                <a:lnTo>
                                  <a:pt x="40" y="33"/>
                                </a:lnTo>
                                <a:lnTo>
                                  <a:pt x="65" y="33"/>
                                </a:lnTo>
                                <a:lnTo>
                                  <a:pt x="89" y="31"/>
                                </a:lnTo>
                                <a:lnTo>
                                  <a:pt x="109" y="26"/>
                                </a:lnTo>
                                <a:lnTo>
                                  <a:pt x="123" y="20"/>
                                </a:lnTo>
                                <a:lnTo>
                                  <a:pt x="127" y="14"/>
                                </a:lnTo>
                                <a:lnTo>
                                  <a:pt x="122" y="7"/>
                                </a:lnTo>
                                <a:lnTo>
                                  <a:pt x="108" y="3"/>
                                </a:lnTo>
                                <a:lnTo>
                                  <a:pt x="88" y="0"/>
                                </a:lnTo>
                                <a:lnTo>
                                  <a:pt x="63" y="0"/>
                                </a:lnTo>
                                <a:lnTo>
                                  <a:pt x="38" y="2"/>
                                </a:lnTo>
                                <a:lnTo>
                                  <a:pt x="18" y="7"/>
                                </a:lnTo>
                                <a:lnTo>
                                  <a:pt x="5" y="13"/>
                                </a:lnTo>
                                <a:lnTo>
                                  <a:pt x="0"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1551"/>
                        <wps:cNvSpPr>
                          <a:spLocks/>
                        </wps:cNvSpPr>
                        <wps:spPr bwMode="auto">
                          <a:xfrm>
                            <a:off x="1192" y="983"/>
                            <a:ext cx="50" cy="14"/>
                          </a:xfrm>
                          <a:custGeom>
                            <a:avLst/>
                            <a:gdLst>
                              <a:gd name="T0" fmla="+- 0 1192 1192"/>
                              <a:gd name="T1" fmla="*/ T0 w 50"/>
                              <a:gd name="T2" fmla="+- 0 992 983"/>
                              <a:gd name="T3" fmla="*/ 992 h 14"/>
                              <a:gd name="T4" fmla="+- 0 1193 1192"/>
                              <a:gd name="T5" fmla="*/ T4 w 50"/>
                              <a:gd name="T6" fmla="+- 0 995 983"/>
                              <a:gd name="T7" fmla="*/ 995 h 14"/>
                              <a:gd name="T8" fmla="+- 0 1204 1192"/>
                              <a:gd name="T9" fmla="*/ T8 w 50"/>
                              <a:gd name="T10" fmla="+- 0 997 983"/>
                              <a:gd name="T11" fmla="*/ 997 h 14"/>
                              <a:gd name="T12" fmla="+- 0 1217 1192"/>
                              <a:gd name="T13" fmla="*/ T12 w 50"/>
                              <a:gd name="T14" fmla="+- 0 997 983"/>
                              <a:gd name="T15" fmla="*/ 997 h 14"/>
                              <a:gd name="T16" fmla="+- 0 1231 1192"/>
                              <a:gd name="T17" fmla="*/ T16 w 50"/>
                              <a:gd name="T18" fmla="+- 0 996 983"/>
                              <a:gd name="T19" fmla="*/ 996 h 14"/>
                              <a:gd name="T20" fmla="+- 0 1242 1192"/>
                              <a:gd name="T21" fmla="*/ T20 w 50"/>
                              <a:gd name="T22" fmla="+- 0 993 983"/>
                              <a:gd name="T23" fmla="*/ 993 h 14"/>
                              <a:gd name="T24" fmla="+- 0 1241 1192"/>
                              <a:gd name="T25" fmla="*/ T24 w 50"/>
                              <a:gd name="T26" fmla="+- 0 989 983"/>
                              <a:gd name="T27" fmla="*/ 989 h 14"/>
                              <a:gd name="T28" fmla="+- 0 1241 1192"/>
                              <a:gd name="T29" fmla="*/ T28 w 50"/>
                              <a:gd name="T30" fmla="+- 0 986 983"/>
                              <a:gd name="T31" fmla="*/ 986 h 14"/>
                              <a:gd name="T32" fmla="+- 0 1230 1192"/>
                              <a:gd name="T33" fmla="*/ T32 w 50"/>
                              <a:gd name="T34" fmla="+- 0 983 983"/>
                              <a:gd name="T35" fmla="*/ 983 h 14"/>
                              <a:gd name="T36" fmla="+- 0 1217 1192"/>
                              <a:gd name="T37" fmla="*/ T36 w 50"/>
                              <a:gd name="T38" fmla="+- 0 984 983"/>
                              <a:gd name="T39" fmla="*/ 984 h 14"/>
                              <a:gd name="T40" fmla="+- 0 1203 1192"/>
                              <a:gd name="T41" fmla="*/ T40 w 50"/>
                              <a:gd name="T42" fmla="+- 0 985 983"/>
                              <a:gd name="T43" fmla="*/ 985 h 14"/>
                              <a:gd name="T44" fmla="+- 0 1192 1192"/>
                              <a:gd name="T45" fmla="*/ T44 w 50"/>
                              <a:gd name="T46" fmla="+- 0 988 983"/>
                              <a:gd name="T47" fmla="*/ 988 h 14"/>
                              <a:gd name="T48" fmla="+- 0 1192 1192"/>
                              <a:gd name="T49" fmla="*/ T48 w 50"/>
                              <a:gd name="T50" fmla="+- 0 992 983"/>
                              <a:gd name="T51" fmla="*/ 9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4">
                                <a:moveTo>
                                  <a:pt x="0" y="9"/>
                                </a:moveTo>
                                <a:lnTo>
                                  <a:pt x="1" y="12"/>
                                </a:lnTo>
                                <a:lnTo>
                                  <a:pt x="12" y="14"/>
                                </a:lnTo>
                                <a:lnTo>
                                  <a:pt x="25" y="14"/>
                                </a:lnTo>
                                <a:lnTo>
                                  <a:pt x="39" y="13"/>
                                </a:lnTo>
                                <a:lnTo>
                                  <a:pt x="50" y="10"/>
                                </a:lnTo>
                                <a:lnTo>
                                  <a:pt x="49" y="6"/>
                                </a:lnTo>
                                <a:lnTo>
                                  <a:pt x="49" y="3"/>
                                </a:lnTo>
                                <a:lnTo>
                                  <a:pt x="38" y="0"/>
                                </a:lnTo>
                                <a:lnTo>
                                  <a:pt x="25" y="1"/>
                                </a:lnTo>
                                <a:lnTo>
                                  <a:pt x="11" y="2"/>
                                </a:lnTo>
                                <a:lnTo>
                                  <a:pt x="0" y="5"/>
                                </a:lnTo>
                                <a:lnTo>
                                  <a:pt x="0" y="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1552"/>
                        <wps:cNvSpPr>
                          <a:spLocks/>
                        </wps:cNvSpPr>
                        <wps:spPr bwMode="auto">
                          <a:xfrm>
                            <a:off x="1153" y="1001"/>
                            <a:ext cx="128" cy="20"/>
                          </a:xfrm>
                          <a:custGeom>
                            <a:avLst/>
                            <a:gdLst>
                              <a:gd name="T0" fmla="+- 0 1154 1154"/>
                              <a:gd name="T1" fmla="*/ T0 w 128"/>
                              <a:gd name="T2" fmla="+- 0 1007 1002"/>
                              <a:gd name="T3" fmla="*/ 1007 h 20"/>
                              <a:gd name="T4" fmla="+- 0 1159 1154"/>
                              <a:gd name="T5" fmla="*/ T4 w 128"/>
                              <a:gd name="T6" fmla="+- 0 1014 1002"/>
                              <a:gd name="T7" fmla="*/ 1014 h 20"/>
                              <a:gd name="T8" fmla="+- 0 1173 1154"/>
                              <a:gd name="T9" fmla="*/ T8 w 128"/>
                              <a:gd name="T10" fmla="+- 0 1018 1002"/>
                              <a:gd name="T11" fmla="*/ 1018 h 20"/>
                              <a:gd name="T12" fmla="+- 0 1193 1154"/>
                              <a:gd name="T13" fmla="*/ T12 w 128"/>
                              <a:gd name="T14" fmla="+- 0 1021 1002"/>
                              <a:gd name="T15" fmla="*/ 1021 h 20"/>
                              <a:gd name="T16" fmla="+- 0 1218 1154"/>
                              <a:gd name="T17" fmla="*/ T16 w 128"/>
                              <a:gd name="T18" fmla="+- 0 1021 1002"/>
                              <a:gd name="T19" fmla="*/ 1021 h 20"/>
                              <a:gd name="T20" fmla="+- 0 1243 1154"/>
                              <a:gd name="T21" fmla="*/ T20 w 128"/>
                              <a:gd name="T22" fmla="+- 0 1019 1002"/>
                              <a:gd name="T23" fmla="*/ 1019 h 20"/>
                              <a:gd name="T24" fmla="+- 0 1263 1154"/>
                              <a:gd name="T25" fmla="*/ T24 w 128"/>
                              <a:gd name="T26" fmla="+- 0 1014 1002"/>
                              <a:gd name="T27" fmla="*/ 1014 h 20"/>
                              <a:gd name="T28" fmla="+- 0 1276 1154"/>
                              <a:gd name="T29" fmla="*/ T28 w 128"/>
                              <a:gd name="T30" fmla="+- 0 1008 1002"/>
                              <a:gd name="T31" fmla="*/ 1008 h 20"/>
                              <a:gd name="T32" fmla="+- 0 1281 1154"/>
                              <a:gd name="T33" fmla="*/ T32 w 128"/>
                              <a:gd name="T34" fmla="+- 0 1002 1002"/>
                              <a:gd name="T35" fmla="*/ 10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20">
                                <a:moveTo>
                                  <a:pt x="0" y="5"/>
                                </a:moveTo>
                                <a:lnTo>
                                  <a:pt x="5" y="12"/>
                                </a:lnTo>
                                <a:lnTo>
                                  <a:pt x="19" y="16"/>
                                </a:lnTo>
                                <a:lnTo>
                                  <a:pt x="39" y="19"/>
                                </a:lnTo>
                                <a:lnTo>
                                  <a:pt x="64" y="19"/>
                                </a:lnTo>
                                <a:lnTo>
                                  <a:pt x="89" y="17"/>
                                </a:lnTo>
                                <a:lnTo>
                                  <a:pt x="109" y="12"/>
                                </a:lnTo>
                                <a:lnTo>
                                  <a:pt x="122" y="6"/>
                                </a:lnTo>
                                <a:lnTo>
                                  <a:pt x="1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 name="Freeform 1553"/>
                        <wps:cNvSpPr>
                          <a:spLocks/>
                        </wps:cNvSpPr>
                        <wps:spPr bwMode="auto">
                          <a:xfrm>
                            <a:off x="1154" y="1020"/>
                            <a:ext cx="94" cy="14"/>
                          </a:xfrm>
                          <a:custGeom>
                            <a:avLst/>
                            <a:gdLst>
                              <a:gd name="T0" fmla="+- 0 1155 1155"/>
                              <a:gd name="T1" fmla="*/ T0 w 94"/>
                              <a:gd name="T2" fmla="+- 0 1021 1021"/>
                              <a:gd name="T3" fmla="*/ 1021 h 14"/>
                              <a:gd name="T4" fmla="+- 0 1155 1155"/>
                              <a:gd name="T5" fmla="*/ T4 w 94"/>
                              <a:gd name="T6" fmla="+- 0 1026 1021"/>
                              <a:gd name="T7" fmla="*/ 1026 h 14"/>
                              <a:gd name="T8" fmla="+- 0 1167 1155"/>
                              <a:gd name="T9" fmla="*/ T8 w 94"/>
                              <a:gd name="T10" fmla="+- 0 1031 1021"/>
                              <a:gd name="T11" fmla="*/ 1031 h 14"/>
                              <a:gd name="T12" fmla="+- 0 1186 1155"/>
                              <a:gd name="T13" fmla="*/ T12 w 94"/>
                              <a:gd name="T14" fmla="+- 0 1033 1021"/>
                              <a:gd name="T15" fmla="*/ 1033 h 14"/>
                              <a:gd name="T16" fmla="+- 0 1201 1155"/>
                              <a:gd name="T17" fmla="*/ T16 w 94"/>
                              <a:gd name="T18" fmla="+- 0 1034 1021"/>
                              <a:gd name="T19" fmla="*/ 1034 h 14"/>
                              <a:gd name="T20" fmla="+- 0 1217 1155"/>
                              <a:gd name="T21" fmla="*/ T20 w 94"/>
                              <a:gd name="T22" fmla="+- 0 1034 1021"/>
                              <a:gd name="T23" fmla="*/ 1034 h 14"/>
                              <a:gd name="T24" fmla="+- 0 1233 1155"/>
                              <a:gd name="T25" fmla="*/ T24 w 94"/>
                              <a:gd name="T26" fmla="+- 0 1033 1021"/>
                              <a:gd name="T27" fmla="*/ 1033 h 14"/>
                              <a:gd name="T28" fmla="+- 0 1248 1155"/>
                              <a:gd name="T29" fmla="*/ T28 w 94"/>
                              <a:gd name="T30" fmla="+- 0 1031 1021"/>
                              <a:gd name="T31" fmla="*/ 103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5"/>
                                </a:lnTo>
                                <a:lnTo>
                                  <a:pt x="12" y="10"/>
                                </a:lnTo>
                                <a:lnTo>
                                  <a:pt x="31" y="12"/>
                                </a:lnTo>
                                <a:lnTo>
                                  <a:pt x="46" y="13"/>
                                </a:lnTo>
                                <a:lnTo>
                                  <a:pt x="62" y="13"/>
                                </a:lnTo>
                                <a:lnTo>
                                  <a:pt x="78" y="12"/>
                                </a:lnTo>
                                <a:lnTo>
                                  <a:pt x="93"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Freeform 1554"/>
                        <wps:cNvSpPr>
                          <a:spLocks/>
                        </wps:cNvSpPr>
                        <wps:spPr bwMode="auto">
                          <a:xfrm>
                            <a:off x="1248" y="1014"/>
                            <a:ext cx="34" cy="17"/>
                          </a:xfrm>
                          <a:custGeom>
                            <a:avLst/>
                            <a:gdLst>
                              <a:gd name="T0" fmla="+- 0 1248 1248"/>
                              <a:gd name="T1" fmla="*/ T0 w 34"/>
                              <a:gd name="T2" fmla="+- 0 1031 1015"/>
                              <a:gd name="T3" fmla="*/ 1031 h 17"/>
                              <a:gd name="T4" fmla="+- 0 1269 1248"/>
                              <a:gd name="T5" fmla="*/ T4 w 34"/>
                              <a:gd name="T6" fmla="+- 0 1027 1015"/>
                              <a:gd name="T7" fmla="*/ 1027 h 17"/>
                              <a:gd name="T8" fmla="+- 0 1282 1248"/>
                              <a:gd name="T9" fmla="*/ T8 w 34"/>
                              <a:gd name="T10" fmla="+- 0 1021 1015"/>
                              <a:gd name="T11" fmla="*/ 1021 h 17"/>
                              <a:gd name="T12" fmla="+- 0 1282 1248"/>
                              <a:gd name="T13" fmla="*/ T12 w 34"/>
                              <a:gd name="T14" fmla="+- 0 1015 1015"/>
                              <a:gd name="T15" fmla="*/ 1015 h 17"/>
                            </a:gdLst>
                            <a:ahLst/>
                            <a:cxnLst>
                              <a:cxn ang="0">
                                <a:pos x="T1" y="T3"/>
                              </a:cxn>
                              <a:cxn ang="0">
                                <a:pos x="T5" y="T7"/>
                              </a:cxn>
                              <a:cxn ang="0">
                                <a:pos x="T9" y="T11"/>
                              </a:cxn>
                              <a:cxn ang="0">
                                <a:pos x="T13" y="T15"/>
                              </a:cxn>
                            </a:cxnLst>
                            <a:rect l="0" t="0" r="r" b="b"/>
                            <a:pathLst>
                              <a:path w="34" h="17">
                                <a:moveTo>
                                  <a:pt x="0" y="16"/>
                                </a:moveTo>
                                <a:lnTo>
                                  <a:pt x="21" y="12"/>
                                </a:lnTo>
                                <a:lnTo>
                                  <a:pt x="34" y="6"/>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1555"/>
                        <wps:cNvSpPr>
                          <a:spLocks/>
                        </wps:cNvSpPr>
                        <wps:spPr bwMode="auto">
                          <a:xfrm>
                            <a:off x="1154" y="1011"/>
                            <a:ext cx="94" cy="14"/>
                          </a:xfrm>
                          <a:custGeom>
                            <a:avLst/>
                            <a:gdLst>
                              <a:gd name="T0" fmla="+- 0 1154 1154"/>
                              <a:gd name="T1" fmla="*/ T0 w 94"/>
                              <a:gd name="T2" fmla="+- 0 1012 1012"/>
                              <a:gd name="T3" fmla="*/ 1012 h 14"/>
                              <a:gd name="T4" fmla="+- 0 1154 1154"/>
                              <a:gd name="T5" fmla="*/ T4 w 94"/>
                              <a:gd name="T6" fmla="+- 0 1018 1012"/>
                              <a:gd name="T7" fmla="*/ 1018 h 14"/>
                              <a:gd name="T8" fmla="+- 0 1166 1154"/>
                              <a:gd name="T9" fmla="*/ T8 w 94"/>
                              <a:gd name="T10" fmla="+- 0 1022 1012"/>
                              <a:gd name="T11" fmla="*/ 1022 h 14"/>
                              <a:gd name="T12" fmla="+- 0 1185 1154"/>
                              <a:gd name="T13" fmla="*/ T12 w 94"/>
                              <a:gd name="T14" fmla="+- 0 1024 1012"/>
                              <a:gd name="T15" fmla="*/ 1024 h 14"/>
                              <a:gd name="T16" fmla="+- 0 1200 1154"/>
                              <a:gd name="T17" fmla="*/ T16 w 94"/>
                              <a:gd name="T18" fmla="+- 0 1026 1012"/>
                              <a:gd name="T19" fmla="*/ 1026 h 14"/>
                              <a:gd name="T20" fmla="+- 0 1216 1154"/>
                              <a:gd name="T21" fmla="*/ T20 w 94"/>
                              <a:gd name="T22" fmla="+- 0 1025 1012"/>
                              <a:gd name="T23" fmla="*/ 1025 h 14"/>
                              <a:gd name="T24" fmla="+- 0 1232 1154"/>
                              <a:gd name="T25" fmla="*/ T24 w 94"/>
                              <a:gd name="T26" fmla="+- 0 1024 1012"/>
                              <a:gd name="T27" fmla="*/ 1024 h 14"/>
                              <a:gd name="T28" fmla="+- 0 1248 1154"/>
                              <a:gd name="T29" fmla="*/ T28 w 94"/>
                              <a:gd name="T30" fmla="+- 0 1022 1012"/>
                              <a:gd name="T31" fmla="*/ 102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6"/>
                                </a:lnTo>
                                <a:lnTo>
                                  <a:pt x="12" y="10"/>
                                </a:lnTo>
                                <a:lnTo>
                                  <a:pt x="31" y="12"/>
                                </a:lnTo>
                                <a:lnTo>
                                  <a:pt x="46" y="14"/>
                                </a:lnTo>
                                <a:lnTo>
                                  <a:pt x="62" y="13"/>
                                </a:lnTo>
                                <a:lnTo>
                                  <a:pt x="78" y="12"/>
                                </a:lnTo>
                                <a:lnTo>
                                  <a:pt x="94"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Freeform 1556"/>
                        <wps:cNvSpPr>
                          <a:spLocks/>
                        </wps:cNvSpPr>
                        <wps:spPr bwMode="auto">
                          <a:xfrm>
                            <a:off x="1247" y="1005"/>
                            <a:ext cx="34" cy="17"/>
                          </a:xfrm>
                          <a:custGeom>
                            <a:avLst/>
                            <a:gdLst>
                              <a:gd name="T0" fmla="+- 0 1248 1248"/>
                              <a:gd name="T1" fmla="*/ T0 w 34"/>
                              <a:gd name="T2" fmla="+- 0 1022 1006"/>
                              <a:gd name="T3" fmla="*/ 1022 h 17"/>
                              <a:gd name="T4" fmla="+- 0 1269 1248"/>
                              <a:gd name="T5" fmla="*/ T4 w 34"/>
                              <a:gd name="T6" fmla="+- 0 1018 1006"/>
                              <a:gd name="T7" fmla="*/ 1018 h 17"/>
                              <a:gd name="T8" fmla="+- 0 1282 1248"/>
                              <a:gd name="T9" fmla="*/ T8 w 34"/>
                              <a:gd name="T10" fmla="+- 0 1012 1006"/>
                              <a:gd name="T11" fmla="*/ 1012 h 17"/>
                              <a:gd name="T12" fmla="+- 0 1281 1248"/>
                              <a:gd name="T13" fmla="*/ T12 w 34"/>
                              <a:gd name="T14" fmla="+- 0 1006 1006"/>
                              <a:gd name="T15" fmla="*/ 1006 h 17"/>
                            </a:gdLst>
                            <a:ahLst/>
                            <a:cxnLst>
                              <a:cxn ang="0">
                                <a:pos x="T1" y="T3"/>
                              </a:cxn>
                              <a:cxn ang="0">
                                <a:pos x="T5" y="T7"/>
                              </a:cxn>
                              <a:cxn ang="0">
                                <a:pos x="T9" y="T11"/>
                              </a:cxn>
                              <a:cxn ang="0">
                                <a:pos x="T13" y="T15"/>
                              </a:cxn>
                            </a:cxnLst>
                            <a:rect l="0" t="0" r="r" b="b"/>
                            <a:pathLst>
                              <a:path w="34" h="17">
                                <a:moveTo>
                                  <a:pt x="0" y="16"/>
                                </a:moveTo>
                                <a:lnTo>
                                  <a:pt x="21" y="12"/>
                                </a:lnTo>
                                <a:lnTo>
                                  <a:pt x="34" y="6"/>
                                </a:lnTo>
                                <a:lnTo>
                                  <a:pt x="3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Freeform 1557"/>
                        <wps:cNvSpPr>
                          <a:spLocks/>
                        </wps:cNvSpPr>
                        <wps:spPr bwMode="auto">
                          <a:xfrm>
                            <a:off x="973" y="841"/>
                            <a:ext cx="2" cy="2"/>
                          </a:xfrm>
                          <a:custGeom>
                            <a:avLst/>
                            <a:gdLst>
                              <a:gd name="T0" fmla="+- 0 973 973"/>
                              <a:gd name="T1" fmla="*/ T0 w 2"/>
                              <a:gd name="T2" fmla="+- 0 843 841"/>
                              <a:gd name="T3" fmla="*/ 843 h 2"/>
                              <a:gd name="T4" fmla="+- 0 974 973"/>
                              <a:gd name="T5" fmla="*/ T4 w 2"/>
                              <a:gd name="T6" fmla="+- 0 842 841"/>
                              <a:gd name="T7" fmla="*/ 842 h 2"/>
                              <a:gd name="T8" fmla="+- 0 975 973"/>
                              <a:gd name="T9" fmla="*/ T8 w 2"/>
                              <a:gd name="T10" fmla="+- 0 842 841"/>
                              <a:gd name="T11" fmla="*/ 842 h 2"/>
                              <a:gd name="T12" fmla="+- 0 974 973"/>
                              <a:gd name="T13" fmla="*/ T12 w 2"/>
                              <a:gd name="T14" fmla="+- 0 841 841"/>
                              <a:gd name="T15" fmla="*/ 841 h 2"/>
                            </a:gdLst>
                            <a:ahLst/>
                            <a:cxnLst>
                              <a:cxn ang="0">
                                <a:pos x="T1" y="T3"/>
                              </a:cxn>
                              <a:cxn ang="0">
                                <a:pos x="T5" y="T7"/>
                              </a:cxn>
                              <a:cxn ang="0">
                                <a:pos x="T9" y="T11"/>
                              </a:cxn>
                              <a:cxn ang="0">
                                <a:pos x="T13" y="T15"/>
                              </a:cxn>
                            </a:cxnLst>
                            <a:rect l="0" t="0" r="r" b="b"/>
                            <a:pathLst>
                              <a:path w="2" h="2">
                                <a:moveTo>
                                  <a:pt x="0" y="2"/>
                                </a:moveTo>
                                <a:lnTo>
                                  <a:pt x="1" y="1"/>
                                </a:lnTo>
                                <a:lnTo>
                                  <a:pt x="2"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1558"/>
                        <wps:cNvSpPr>
                          <a:spLocks/>
                        </wps:cNvSpPr>
                        <wps:spPr bwMode="auto">
                          <a:xfrm>
                            <a:off x="974" y="854"/>
                            <a:ext cx="2" cy="2"/>
                          </a:xfrm>
                          <a:custGeom>
                            <a:avLst/>
                            <a:gdLst>
                              <a:gd name="T0" fmla="+- 0 974 974"/>
                              <a:gd name="T1" fmla="*/ T0 w 2"/>
                              <a:gd name="T2" fmla="+- 0 856 855"/>
                              <a:gd name="T3" fmla="*/ 856 h 2"/>
                              <a:gd name="T4" fmla="+- 0 975 974"/>
                              <a:gd name="T5" fmla="*/ T4 w 2"/>
                              <a:gd name="T6" fmla="+- 0 856 855"/>
                              <a:gd name="T7" fmla="*/ 856 h 2"/>
                              <a:gd name="T8" fmla="+- 0 975 974"/>
                              <a:gd name="T9" fmla="*/ T8 w 2"/>
                              <a:gd name="T10" fmla="+- 0 855 855"/>
                              <a:gd name="T11" fmla="*/ 855 h 2"/>
                              <a:gd name="T12" fmla="+- 0 975 974"/>
                              <a:gd name="T13" fmla="*/ T12 w 2"/>
                              <a:gd name="T14" fmla="+- 0 855 855"/>
                              <a:gd name="T15" fmla="*/ 855 h 2"/>
                            </a:gdLst>
                            <a:ahLst/>
                            <a:cxnLst>
                              <a:cxn ang="0">
                                <a:pos x="T1" y="T3"/>
                              </a:cxn>
                              <a:cxn ang="0">
                                <a:pos x="T5" y="T7"/>
                              </a:cxn>
                              <a:cxn ang="0">
                                <a:pos x="T9" y="T11"/>
                              </a:cxn>
                              <a:cxn ang="0">
                                <a:pos x="T13" y="T15"/>
                              </a:cxn>
                            </a:cxnLst>
                            <a:rect l="0" t="0" r="r" b="b"/>
                            <a:pathLst>
                              <a:path w="2" h="2">
                                <a:moveTo>
                                  <a:pt x="0" y="1"/>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Freeform 1559"/>
                        <wps:cNvSpPr>
                          <a:spLocks/>
                        </wps:cNvSpPr>
                        <wps:spPr bwMode="auto">
                          <a:xfrm>
                            <a:off x="914" y="757"/>
                            <a:ext cx="7" cy="8"/>
                          </a:xfrm>
                          <a:custGeom>
                            <a:avLst/>
                            <a:gdLst>
                              <a:gd name="T0" fmla="+- 0 921 915"/>
                              <a:gd name="T1" fmla="*/ T0 w 7"/>
                              <a:gd name="T2" fmla="+- 0 766 758"/>
                              <a:gd name="T3" fmla="*/ 766 h 8"/>
                              <a:gd name="T4" fmla="+- 0 921 915"/>
                              <a:gd name="T5" fmla="*/ T4 w 7"/>
                              <a:gd name="T6" fmla="+- 0 764 758"/>
                              <a:gd name="T7" fmla="*/ 764 h 8"/>
                              <a:gd name="T8" fmla="+- 0 920 915"/>
                              <a:gd name="T9" fmla="*/ T8 w 7"/>
                              <a:gd name="T10" fmla="+- 0 762 758"/>
                              <a:gd name="T11" fmla="*/ 762 h 8"/>
                              <a:gd name="T12" fmla="+- 0 919 915"/>
                              <a:gd name="T13" fmla="*/ T12 w 7"/>
                              <a:gd name="T14" fmla="+- 0 761 758"/>
                              <a:gd name="T15" fmla="*/ 761 h 8"/>
                              <a:gd name="T16" fmla="+- 0 918 915"/>
                              <a:gd name="T17" fmla="*/ T16 w 7"/>
                              <a:gd name="T18" fmla="+- 0 759 758"/>
                              <a:gd name="T19" fmla="*/ 759 h 8"/>
                              <a:gd name="T20" fmla="+- 0 916 915"/>
                              <a:gd name="T21" fmla="*/ T20 w 7"/>
                              <a:gd name="T22" fmla="+- 0 758 758"/>
                              <a:gd name="T23" fmla="*/ 758 h 8"/>
                              <a:gd name="T24" fmla="+- 0 915 915"/>
                              <a:gd name="T25" fmla="*/ T24 w 7"/>
                              <a:gd name="T26" fmla="+- 0 758 758"/>
                              <a:gd name="T27" fmla="*/ 758 h 8"/>
                            </a:gdLst>
                            <a:ahLst/>
                            <a:cxnLst>
                              <a:cxn ang="0">
                                <a:pos x="T1" y="T3"/>
                              </a:cxn>
                              <a:cxn ang="0">
                                <a:pos x="T5" y="T7"/>
                              </a:cxn>
                              <a:cxn ang="0">
                                <a:pos x="T9" y="T11"/>
                              </a:cxn>
                              <a:cxn ang="0">
                                <a:pos x="T13" y="T15"/>
                              </a:cxn>
                              <a:cxn ang="0">
                                <a:pos x="T17" y="T19"/>
                              </a:cxn>
                              <a:cxn ang="0">
                                <a:pos x="T21" y="T23"/>
                              </a:cxn>
                              <a:cxn ang="0">
                                <a:pos x="T25" y="T27"/>
                              </a:cxn>
                            </a:cxnLst>
                            <a:rect l="0" t="0" r="r" b="b"/>
                            <a:pathLst>
                              <a:path w="7" h="8">
                                <a:moveTo>
                                  <a:pt x="6" y="8"/>
                                </a:moveTo>
                                <a:lnTo>
                                  <a:pt x="6" y="6"/>
                                </a:lnTo>
                                <a:lnTo>
                                  <a:pt x="5" y="4"/>
                                </a:lnTo>
                                <a:lnTo>
                                  <a:pt x="4" y="3"/>
                                </a:lnTo>
                                <a:lnTo>
                                  <a:pt x="3"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Freeform 1560"/>
                        <wps:cNvSpPr>
                          <a:spLocks/>
                        </wps:cNvSpPr>
                        <wps:spPr bwMode="auto">
                          <a:xfrm>
                            <a:off x="767" y="712"/>
                            <a:ext cx="2" cy="2"/>
                          </a:xfrm>
                          <a:custGeom>
                            <a:avLst/>
                            <a:gdLst>
                              <a:gd name="T0" fmla="+- 0 769 768"/>
                              <a:gd name="T1" fmla="*/ T0 w 2"/>
                              <a:gd name="T2" fmla="+- 0 712 712"/>
                              <a:gd name="T3" fmla="*/ 712 h 1"/>
                              <a:gd name="T4" fmla="+- 0 768 768"/>
                              <a:gd name="T5" fmla="*/ T4 w 2"/>
                              <a:gd name="T6" fmla="+- 0 712 712"/>
                              <a:gd name="T7" fmla="*/ 712 h 1"/>
                              <a:gd name="T8" fmla="+- 0 768 768"/>
                              <a:gd name="T9" fmla="*/ T8 w 2"/>
                              <a:gd name="T10" fmla="+- 0 712 712"/>
                              <a:gd name="T11" fmla="*/ 712 h 1"/>
                              <a:gd name="T12" fmla="+- 0 768 768"/>
                              <a:gd name="T13" fmla="*/ T12 w 2"/>
                              <a:gd name="T14" fmla="+- 0 712 712"/>
                              <a:gd name="T15" fmla="*/ 712 h 1"/>
                            </a:gdLst>
                            <a:ahLst/>
                            <a:cxnLst>
                              <a:cxn ang="0">
                                <a:pos x="T1" y="T3"/>
                              </a:cxn>
                              <a:cxn ang="0">
                                <a:pos x="T5" y="T7"/>
                              </a:cxn>
                              <a:cxn ang="0">
                                <a:pos x="T9" y="T11"/>
                              </a:cxn>
                              <a:cxn ang="0">
                                <a:pos x="T13" y="T15"/>
                              </a:cxn>
                            </a:cxnLst>
                            <a:rect l="0" t="0" r="r" b="b"/>
                            <a:pathLst>
                              <a:path w="2"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1561"/>
                        <wps:cNvSpPr>
                          <a:spLocks/>
                        </wps:cNvSpPr>
                        <wps:spPr bwMode="auto">
                          <a:xfrm>
                            <a:off x="907" y="728"/>
                            <a:ext cx="34" cy="23"/>
                          </a:xfrm>
                          <a:custGeom>
                            <a:avLst/>
                            <a:gdLst>
                              <a:gd name="T0" fmla="+- 0 929 908"/>
                              <a:gd name="T1" fmla="*/ T0 w 34"/>
                              <a:gd name="T2" fmla="+- 0 751 729"/>
                              <a:gd name="T3" fmla="*/ 751 h 23"/>
                              <a:gd name="T4" fmla="+- 0 938 908"/>
                              <a:gd name="T5" fmla="*/ T4 w 34"/>
                              <a:gd name="T6" fmla="+- 0 747 729"/>
                              <a:gd name="T7" fmla="*/ 747 h 23"/>
                              <a:gd name="T8" fmla="+- 0 941 908"/>
                              <a:gd name="T9" fmla="*/ T8 w 34"/>
                              <a:gd name="T10" fmla="+- 0 743 729"/>
                              <a:gd name="T11" fmla="*/ 743 h 23"/>
                              <a:gd name="T12" fmla="+- 0 937 908"/>
                              <a:gd name="T13" fmla="*/ T12 w 34"/>
                              <a:gd name="T14" fmla="+- 0 738 729"/>
                              <a:gd name="T15" fmla="*/ 738 h 23"/>
                              <a:gd name="T16" fmla="+- 0 933 908"/>
                              <a:gd name="T17" fmla="*/ T16 w 34"/>
                              <a:gd name="T18" fmla="+- 0 734 729"/>
                              <a:gd name="T19" fmla="*/ 734 h 23"/>
                              <a:gd name="T20" fmla="+- 0 923 908"/>
                              <a:gd name="T21" fmla="*/ T20 w 34"/>
                              <a:gd name="T22" fmla="+- 0 731 729"/>
                              <a:gd name="T23" fmla="*/ 731 h 23"/>
                              <a:gd name="T24" fmla="+- 0 908 908"/>
                              <a:gd name="T25" fmla="*/ T24 w 34"/>
                              <a:gd name="T26" fmla="+- 0 729 729"/>
                              <a:gd name="T27" fmla="*/ 729 h 23"/>
                            </a:gdLst>
                            <a:ahLst/>
                            <a:cxnLst>
                              <a:cxn ang="0">
                                <a:pos x="T1" y="T3"/>
                              </a:cxn>
                              <a:cxn ang="0">
                                <a:pos x="T5" y="T7"/>
                              </a:cxn>
                              <a:cxn ang="0">
                                <a:pos x="T9" y="T11"/>
                              </a:cxn>
                              <a:cxn ang="0">
                                <a:pos x="T13" y="T15"/>
                              </a:cxn>
                              <a:cxn ang="0">
                                <a:pos x="T17" y="T19"/>
                              </a:cxn>
                              <a:cxn ang="0">
                                <a:pos x="T21" y="T23"/>
                              </a:cxn>
                              <a:cxn ang="0">
                                <a:pos x="T25" y="T27"/>
                              </a:cxn>
                            </a:cxnLst>
                            <a:rect l="0" t="0" r="r" b="b"/>
                            <a:pathLst>
                              <a:path w="34" h="23">
                                <a:moveTo>
                                  <a:pt x="21" y="22"/>
                                </a:moveTo>
                                <a:lnTo>
                                  <a:pt x="30" y="18"/>
                                </a:lnTo>
                                <a:lnTo>
                                  <a:pt x="33" y="14"/>
                                </a:lnTo>
                                <a:lnTo>
                                  <a:pt x="29" y="9"/>
                                </a:lnTo>
                                <a:lnTo>
                                  <a:pt x="25" y="5"/>
                                </a:lnTo>
                                <a:lnTo>
                                  <a:pt x="15"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Freeform 1562"/>
                        <wps:cNvSpPr>
                          <a:spLocks/>
                        </wps:cNvSpPr>
                        <wps:spPr bwMode="auto">
                          <a:xfrm>
                            <a:off x="707" y="734"/>
                            <a:ext cx="12" cy="3"/>
                          </a:xfrm>
                          <a:custGeom>
                            <a:avLst/>
                            <a:gdLst>
                              <a:gd name="T0" fmla="+- 0 719 707"/>
                              <a:gd name="T1" fmla="*/ T0 w 12"/>
                              <a:gd name="T2" fmla="+- 0 735 734"/>
                              <a:gd name="T3" fmla="*/ 735 h 3"/>
                              <a:gd name="T4" fmla="+- 0 715 707"/>
                              <a:gd name="T5" fmla="*/ T4 w 12"/>
                              <a:gd name="T6" fmla="+- 0 734 734"/>
                              <a:gd name="T7" fmla="*/ 734 h 3"/>
                              <a:gd name="T8" fmla="+- 0 711 707"/>
                              <a:gd name="T9" fmla="*/ T8 w 12"/>
                              <a:gd name="T10" fmla="+- 0 735 734"/>
                              <a:gd name="T11" fmla="*/ 735 h 3"/>
                              <a:gd name="T12" fmla="+- 0 707 707"/>
                              <a:gd name="T13" fmla="*/ T12 w 12"/>
                              <a:gd name="T14" fmla="+- 0 736 734"/>
                              <a:gd name="T15" fmla="*/ 736 h 3"/>
                            </a:gdLst>
                            <a:ahLst/>
                            <a:cxnLst>
                              <a:cxn ang="0">
                                <a:pos x="T1" y="T3"/>
                              </a:cxn>
                              <a:cxn ang="0">
                                <a:pos x="T5" y="T7"/>
                              </a:cxn>
                              <a:cxn ang="0">
                                <a:pos x="T9" y="T11"/>
                              </a:cxn>
                              <a:cxn ang="0">
                                <a:pos x="T13" y="T15"/>
                              </a:cxn>
                            </a:cxnLst>
                            <a:rect l="0" t="0" r="r" b="b"/>
                            <a:pathLst>
                              <a:path w="12" h="3">
                                <a:moveTo>
                                  <a:pt x="12" y="1"/>
                                </a:moveTo>
                                <a:lnTo>
                                  <a:pt x="8" y="0"/>
                                </a:lnTo>
                                <a:lnTo>
                                  <a:pt x="4"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Freeform 1563"/>
                        <wps:cNvSpPr>
                          <a:spLocks/>
                        </wps:cNvSpPr>
                        <wps:spPr bwMode="auto">
                          <a:xfrm>
                            <a:off x="705" y="734"/>
                            <a:ext cx="14" cy="28"/>
                          </a:xfrm>
                          <a:custGeom>
                            <a:avLst/>
                            <a:gdLst>
                              <a:gd name="T0" fmla="+- 0 719 706"/>
                              <a:gd name="T1" fmla="*/ T0 w 14"/>
                              <a:gd name="T2" fmla="+- 0 735 735"/>
                              <a:gd name="T3" fmla="*/ 735 h 28"/>
                              <a:gd name="T4" fmla="+- 0 712 706"/>
                              <a:gd name="T5" fmla="*/ T4 w 14"/>
                              <a:gd name="T6" fmla="+- 0 738 735"/>
                              <a:gd name="T7" fmla="*/ 738 h 28"/>
                              <a:gd name="T8" fmla="+- 0 707 706"/>
                              <a:gd name="T9" fmla="*/ T8 w 14"/>
                              <a:gd name="T10" fmla="+- 0 749 735"/>
                              <a:gd name="T11" fmla="*/ 749 h 28"/>
                              <a:gd name="T12" fmla="+- 0 706 706"/>
                              <a:gd name="T13" fmla="*/ T12 w 14"/>
                              <a:gd name="T14" fmla="+- 0 762 735"/>
                              <a:gd name="T15" fmla="*/ 762 h 28"/>
                            </a:gdLst>
                            <a:ahLst/>
                            <a:cxnLst>
                              <a:cxn ang="0">
                                <a:pos x="T1" y="T3"/>
                              </a:cxn>
                              <a:cxn ang="0">
                                <a:pos x="T5" y="T7"/>
                              </a:cxn>
                              <a:cxn ang="0">
                                <a:pos x="T9" y="T11"/>
                              </a:cxn>
                              <a:cxn ang="0">
                                <a:pos x="T13" y="T15"/>
                              </a:cxn>
                            </a:cxnLst>
                            <a:rect l="0" t="0" r="r" b="b"/>
                            <a:pathLst>
                              <a:path w="14" h="28">
                                <a:moveTo>
                                  <a:pt x="13" y="0"/>
                                </a:moveTo>
                                <a:lnTo>
                                  <a:pt x="6"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Freeform 1564"/>
                        <wps:cNvSpPr>
                          <a:spLocks/>
                        </wps:cNvSpPr>
                        <wps:spPr bwMode="auto">
                          <a:xfrm>
                            <a:off x="901" y="785"/>
                            <a:ext cx="10" cy="2"/>
                          </a:xfrm>
                          <a:custGeom>
                            <a:avLst/>
                            <a:gdLst>
                              <a:gd name="T0" fmla="+- 0 901 901"/>
                              <a:gd name="T1" fmla="*/ T0 w 10"/>
                              <a:gd name="T2" fmla="+- 0 785 785"/>
                              <a:gd name="T3" fmla="*/ 785 h 1"/>
                              <a:gd name="T4" fmla="+- 0 903 901"/>
                              <a:gd name="T5" fmla="*/ T4 w 10"/>
                              <a:gd name="T6" fmla="+- 0 785 785"/>
                              <a:gd name="T7" fmla="*/ 785 h 1"/>
                              <a:gd name="T8" fmla="+- 0 905 901"/>
                              <a:gd name="T9" fmla="*/ T8 w 10"/>
                              <a:gd name="T10" fmla="+- 0 786 785"/>
                              <a:gd name="T11" fmla="*/ 786 h 1"/>
                              <a:gd name="T12" fmla="+- 0 907 901"/>
                              <a:gd name="T13" fmla="*/ T12 w 10"/>
                              <a:gd name="T14" fmla="+- 0 786 785"/>
                              <a:gd name="T15" fmla="*/ 786 h 1"/>
                              <a:gd name="T16" fmla="+- 0 909 901"/>
                              <a:gd name="T17" fmla="*/ T16 w 10"/>
                              <a:gd name="T18" fmla="+- 0 786 785"/>
                              <a:gd name="T19" fmla="*/ 786 h 1"/>
                              <a:gd name="T20" fmla="+- 0 910 901"/>
                              <a:gd name="T21" fmla="*/ T20 w 10"/>
                              <a:gd name="T22" fmla="+- 0 786 785"/>
                              <a:gd name="T23" fmla="*/ 786 h 1"/>
                              <a:gd name="T24" fmla="+- 0 911 901"/>
                              <a:gd name="T25" fmla="*/ T24 w 10"/>
                              <a:gd name="T26" fmla="+- 0 786 785"/>
                              <a:gd name="T27" fmla="*/ 786 h 1"/>
                            </a:gdLst>
                            <a:ahLst/>
                            <a:cxnLst>
                              <a:cxn ang="0">
                                <a:pos x="T1" y="T3"/>
                              </a:cxn>
                              <a:cxn ang="0">
                                <a:pos x="T5" y="T7"/>
                              </a:cxn>
                              <a:cxn ang="0">
                                <a:pos x="T9" y="T11"/>
                              </a:cxn>
                              <a:cxn ang="0">
                                <a:pos x="T13" y="T15"/>
                              </a:cxn>
                              <a:cxn ang="0">
                                <a:pos x="T17" y="T19"/>
                              </a:cxn>
                              <a:cxn ang="0">
                                <a:pos x="T21" y="T23"/>
                              </a:cxn>
                              <a:cxn ang="0">
                                <a:pos x="T25" y="T27"/>
                              </a:cxn>
                            </a:cxnLst>
                            <a:rect l="0" t="0" r="r" b="b"/>
                            <a:pathLst>
                              <a:path w="10" h="1">
                                <a:moveTo>
                                  <a:pt x="0" y="0"/>
                                </a:moveTo>
                                <a:lnTo>
                                  <a:pt x="2" y="0"/>
                                </a:lnTo>
                                <a:lnTo>
                                  <a:pt x="4" y="1"/>
                                </a:lnTo>
                                <a:lnTo>
                                  <a:pt x="6" y="1"/>
                                </a:lnTo>
                                <a:lnTo>
                                  <a:pt x="8" y="1"/>
                                </a:lnTo>
                                <a:lnTo>
                                  <a:pt x="9" y="1"/>
                                </a:lnTo>
                                <a:lnTo>
                                  <a:pt x="1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Freeform 1565"/>
                        <wps:cNvSpPr>
                          <a:spLocks/>
                        </wps:cNvSpPr>
                        <wps:spPr bwMode="auto">
                          <a:xfrm>
                            <a:off x="701" y="761"/>
                            <a:ext cx="5" cy="5"/>
                          </a:xfrm>
                          <a:custGeom>
                            <a:avLst/>
                            <a:gdLst>
                              <a:gd name="T0" fmla="+- 0 706 702"/>
                              <a:gd name="T1" fmla="*/ T0 w 5"/>
                              <a:gd name="T2" fmla="+- 0 762 762"/>
                              <a:gd name="T3" fmla="*/ 762 h 5"/>
                              <a:gd name="T4" fmla="+- 0 704 702"/>
                              <a:gd name="T5" fmla="*/ T4 w 5"/>
                              <a:gd name="T6" fmla="+- 0 762 762"/>
                              <a:gd name="T7" fmla="*/ 762 h 5"/>
                              <a:gd name="T8" fmla="+- 0 702 702"/>
                              <a:gd name="T9" fmla="*/ T8 w 5"/>
                              <a:gd name="T10" fmla="+- 0 764 762"/>
                              <a:gd name="T11" fmla="*/ 764 h 5"/>
                              <a:gd name="T12" fmla="+- 0 702 702"/>
                              <a:gd name="T13" fmla="*/ T12 w 5"/>
                              <a:gd name="T14" fmla="+- 0 766 762"/>
                              <a:gd name="T15" fmla="*/ 766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1566"/>
                        <wps:cNvSpPr>
                          <a:spLocks/>
                        </wps:cNvSpPr>
                        <wps:spPr bwMode="auto">
                          <a:xfrm>
                            <a:off x="883" y="1050"/>
                            <a:ext cx="11" cy="2"/>
                          </a:xfrm>
                          <a:custGeom>
                            <a:avLst/>
                            <a:gdLst>
                              <a:gd name="T0" fmla="+- 0 884 884"/>
                              <a:gd name="T1" fmla="*/ T0 w 11"/>
                              <a:gd name="T2" fmla="+- 0 1051 1050"/>
                              <a:gd name="T3" fmla="*/ 1051 h 2"/>
                              <a:gd name="T4" fmla="+- 0 885 884"/>
                              <a:gd name="T5" fmla="*/ T4 w 11"/>
                              <a:gd name="T6" fmla="+- 0 1052 1050"/>
                              <a:gd name="T7" fmla="*/ 1052 h 2"/>
                              <a:gd name="T8" fmla="+- 0 887 884"/>
                              <a:gd name="T9" fmla="*/ T8 w 11"/>
                              <a:gd name="T10" fmla="+- 0 1052 1050"/>
                              <a:gd name="T11" fmla="*/ 1052 h 2"/>
                              <a:gd name="T12" fmla="+- 0 889 884"/>
                              <a:gd name="T13" fmla="*/ T12 w 11"/>
                              <a:gd name="T14" fmla="+- 0 1051 1050"/>
                              <a:gd name="T15" fmla="*/ 1051 h 2"/>
                              <a:gd name="T16" fmla="+- 0 891 884"/>
                              <a:gd name="T17" fmla="*/ T16 w 11"/>
                              <a:gd name="T18" fmla="+- 0 1051 1050"/>
                              <a:gd name="T19" fmla="*/ 1051 h 2"/>
                              <a:gd name="T20" fmla="+- 0 893 884"/>
                              <a:gd name="T21" fmla="*/ T20 w 11"/>
                              <a:gd name="T22" fmla="+- 0 1051 1050"/>
                              <a:gd name="T23" fmla="*/ 1051 h 2"/>
                              <a:gd name="T24" fmla="+- 0 894 884"/>
                              <a:gd name="T25" fmla="*/ T24 w 11"/>
                              <a:gd name="T26" fmla="+- 0 1050 1050"/>
                              <a:gd name="T27" fmla="*/ 1050 h 2"/>
                            </a:gdLst>
                            <a:ahLst/>
                            <a:cxnLst>
                              <a:cxn ang="0">
                                <a:pos x="T1" y="T3"/>
                              </a:cxn>
                              <a:cxn ang="0">
                                <a:pos x="T5" y="T7"/>
                              </a:cxn>
                              <a:cxn ang="0">
                                <a:pos x="T9" y="T11"/>
                              </a:cxn>
                              <a:cxn ang="0">
                                <a:pos x="T13" y="T15"/>
                              </a:cxn>
                              <a:cxn ang="0">
                                <a:pos x="T17" y="T19"/>
                              </a:cxn>
                              <a:cxn ang="0">
                                <a:pos x="T21" y="T23"/>
                              </a:cxn>
                              <a:cxn ang="0">
                                <a:pos x="T25" y="T27"/>
                              </a:cxn>
                            </a:cxnLst>
                            <a:rect l="0" t="0" r="r" b="b"/>
                            <a:pathLst>
                              <a:path w="11" h="2">
                                <a:moveTo>
                                  <a:pt x="0" y="1"/>
                                </a:moveTo>
                                <a:lnTo>
                                  <a:pt x="1" y="2"/>
                                </a:lnTo>
                                <a:lnTo>
                                  <a:pt x="3" y="2"/>
                                </a:lnTo>
                                <a:lnTo>
                                  <a:pt x="5" y="1"/>
                                </a:lnTo>
                                <a:lnTo>
                                  <a:pt x="7" y="1"/>
                                </a:lnTo>
                                <a:lnTo>
                                  <a:pt x="9"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1567"/>
                        <wps:cNvSpPr>
                          <a:spLocks/>
                        </wps:cNvSpPr>
                        <wps:spPr bwMode="auto">
                          <a:xfrm>
                            <a:off x="907" y="728"/>
                            <a:ext cx="2" cy="2"/>
                          </a:xfrm>
                          <a:custGeom>
                            <a:avLst/>
                            <a:gdLst>
                              <a:gd name="T0" fmla="+- 0 909 908"/>
                              <a:gd name="T1" fmla="*/ T0 w 2"/>
                              <a:gd name="T2" fmla="+- 0 729 729"/>
                              <a:gd name="T3" fmla="*/ 729 h 1"/>
                              <a:gd name="T4" fmla="+- 0 909 908"/>
                              <a:gd name="T5" fmla="*/ T4 w 2"/>
                              <a:gd name="T6" fmla="+- 0 729 729"/>
                              <a:gd name="T7" fmla="*/ 729 h 1"/>
                              <a:gd name="T8" fmla="+- 0 908 908"/>
                              <a:gd name="T9" fmla="*/ T8 w 2"/>
                              <a:gd name="T10" fmla="+- 0 729 729"/>
                              <a:gd name="T11" fmla="*/ 729 h 1"/>
                              <a:gd name="T12" fmla="+- 0 908 908"/>
                              <a:gd name="T13" fmla="*/ T12 w 2"/>
                              <a:gd name="T14" fmla="+- 0 729 729"/>
                              <a:gd name="T15" fmla="*/ 729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Freeform 1568"/>
                        <wps:cNvSpPr>
                          <a:spLocks/>
                        </wps:cNvSpPr>
                        <wps:spPr bwMode="auto">
                          <a:xfrm>
                            <a:off x="975" y="876"/>
                            <a:ext cx="2" cy="2"/>
                          </a:xfrm>
                          <a:custGeom>
                            <a:avLst/>
                            <a:gdLst>
                              <a:gd name="T0" fmla="+- 0 975 975"/>
                              <a:gd name="T1" fmla="*/ T0 w 2"/>
                              <a:gd name="T2" fmla="+- 0 878 876"/>
                              <a:gd name="T3" fmla="*/ 878 h 2"/>
                              <a:gd name="T4" fmla="+- 0 976 975"/>
                              <a:gd name="T5" fmla="*/ T4 w 2"/>
                              <a:gd name="T6" fmla="+- 0 877 876"/>
                              <a:gd name="T7" fmla="*/ 877 h 2"/>
                              <a:gd name="T8" fmla="+- 0 976 975"/>
                              <a:gd name="T9" fmla="*/ T8 w 2"/>
                              <a:gd name="T10" fmla="+- 0 877 876"/>
                              <a:gd name="T11" fmla="*/ 877 h 2"/>
                              <a:gd name="T12" fmla="+- 0 976 975"/>
                              <a:gd name="T13" fmla="*/ T12 w 2"/>
                              <a:gd name="T14" fmla="+- 0 876 876"/>
                              <a:gd name="T15" fmla="*/ 876 h 2"/>
                            </a:gdLst>
                            <a:ahLst/>
                            <a:cxnLst>
                              <a:cxn ang="0">
                                <a:pos x="T1" y="T3"/>
                              </a:cxn>
                              <a:cxn ang="0">
                                <a:pos x="T5" y="T7"/>
                              </a:cxn>
                              <a:cxn ang="0">
                                <a:pos x="T9" y="T11"/>
                              </a:cxn>
                              <a:cxn ang="0">
                                <a:pos x="T13" y="T15"/>
                              </a:cxn>
                            </a:cxnLst>
                            <a:rect l="0" t="0" r="r" b="b"/>
                            <a:pathLst>
                              <a:path w="2" h="2">
                                <a:moveTo>
                                  <a:pt x="0" y="2"/>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1569"/>
                        <wps:cNvSpPr>
                          <a:spLocks/>
                        </wps:cNvSpPr>
                        <wps:spPr bwMode="auto">
                          <a:xfrm>
                            <a:off x="755" y="711"/>
                            <a:ext cx="12" cy="3"/>
                          </a:xfrm>
                          <a:custGeom>
                            <a:avLst/>
                            <a:gdLst>
                              <a:gd name="T0" fmla="+- 0 768 756"/>
                              <a:gd name="T1" fmla="*/ T0 w 12"/>
                              <a:gd name="T2" fmla="+- 0 712 712"/>
                              <a:gd name="T3" fmla="*/ 712 h 3"/>
                              <a:gd name="T4" fmla="+- 0 763 756"/>
                              <a:gd name="T5" fmla="*/ T4 w 12"/>
                              <a:gd name="T6" fmla="+- 0 712 712"/>
                              <a:gd name="T7" fmla="*/ 712 h 3"/>
                              <a:gd name="T8" fmla="+- 0 759 756"/>
                              <a:gd name="T9" fmla="*/ T8 w 12"/>
                              <a:gd name="T10" fmla="+- 0 712 712"/>
                              <a:gd name="T11" fmla="*/ 712 h 3"/>
                              <a:gd name="T12" fmla="+- 0 756 756"/>
                              <a:gd name="T13" fmla="*/ T12 w 12"/>
                              <a:gd name="T14" fmla="+- 0 714 712"/>
                              <a:gd name="T15" fmla="*/ 714 h 3"/>
                            </a:gdLst>
                            <a:ahLst/>
                            <a:cxnLst>
                              <a:cxn ang="0">
                                <a:pos x="T1" y="T3"/>
                              </a:cxn>
                              <a:cxn ang="0">
                                <a:pos x="T5" y="T7"/>
                              </a:cxn>
                              <a:cxn ang="0">
                                <a:pos x="T9" y="T11"/>
                              </a:cxn>
                              <a:cxn ang="0">
                                <a:pos x="T13" y="T15"/>
                              </a:cxn>
                            </a:cxnLst>
                            <a:rect l="0" t="0" r="r" b="b"/>
                            <a:pathLst>
                              <a:path w="12" h="3">
                                <a:moveTo>
                                  <a:pt x="12" y="0"/>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Freeform 1570"/>
                        <wps:cNvSpPr>
                          <a:spLocks/>
                        </wps:cNvSpPr>
                        <wps:spPr bwMode="auto">
                          <a:xfrm>
                            <a:off x="912" y="813"/>
                            <a:ext cx="6" cy="11"/>
                          </a:xfrm>
                          <a:custGeom>
                            <a:avLst/>
                            <a:gdLst>
                              <a:gd name="T0" fmla="+- 0 918 913"/>
                              <a:gd name="T1" fmla="*/ T0 w 6"/>
                              <a:gd name="T2" fmla="+- 0 814 814"/>
                              <a:gd name="T3" fmla="*/ 814 h 11"/>
                              <a:gd name="T4" fmla="+- 0 915 913"/>
                              <a:gd name="T5" fmla="*/ T4 w 6"/>
                              <a:gd name="T6" fmla="+- 0 815 814"/>
                              <a:gd name="T7" fmla="*/ 815 h 11"/>
                              <a:gd name="T8" fmla="+- 0 913 913"/>
                              <a:gd name="T9" fmla="*/ T8 w 6"/>
                              <a:gd name="T10" fmla="+- 0 820 814"/>
                              <a:gd name="T11" fmla="*/ 820 h 11"/>
                              <a:gd name="T12" fmla="+- 0 913 913"/>
                              <a:gd name="T13" fmla="*/ T12 w 6"/>
                              <a:gd name="T14" fmla="+- 0 825 814"/>
                              <a:gd name="T15" fmla="*/ 825 h 11"/>
                            </a:gdLst>
                            <a:ahLst/>
                            <a:cxnLst>
                              <a:cxn ang="0">
                                <a:pos x="T1" y="T3"/>
                              </a:cxn>
                              <a:cxn ang="0">
                                <a:pos x="T5" y="T7"/>
                              </a:cxn>
                              <a:cxn ang="0">
                                <a:pos x="T9" y="T11"/>
                              </a:cxn>
                              <a:cxn ang="0">
                                <a:pos x="T13" y="T15"/>
                              </a:cxn>
                            </a:cxnLst>
                            <a:rect l="0" t="0" r="r" b="b"/>
                            <a:pathLst>
                              <a:path w="6" h="11">
                                <a:moveTo>
                                  <a:pt x="5" y="0"/>
                                </a:moveTo>
                                <a:lnTo>
                                  <a:pt x="2" y="1"/>
                                </a:lnTo>
                                <a:lnTo>
                                  <a:pt x="0" y="6"/>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1571"/>
                        <wps:cNvSpPr>
                          <a:spLocks/>
                        </wps:cNvSpPr>
                        <wps:spPr bwMode="auto">
                          <a:xfrm>
                            <a:off x="971" y="872"/>
                            <a:ext cx="2" cy="2"/>
                          </a:xfrm>
                          <a:custGeom>
                            <a:avLst/>
                            <a:gdLst>
                              <a:gd name="T0" fmla="+- 0 973 972"/>
                              <a:gd name="T1" fmla="*/ T0 w 2"/>
                              <a:gd name="T2" fmla="+- 0 873 872"/>
                              <a:gd name="T3" fmla="*/ 873 h 1"/>
                              <a:gd name="T4" fmla="+- 0 973 972"/>
                              <a:gd name="T5" fmla="*/ T4 w 2"/>
                              <a:gd name="T6" fmla="+- 0 873 872"/>
                              <a:gd name="T7" fmla="*/ 873 h 1"/>
                              <a:gd name="T8" fmla="+- 0 972 972"/>
                              <a:gd name="T9" fmla="*/ T8 w 2"/>
                              <a:gd name="T10" fmla="+- 0 873 872"/>
                              <a:gd name="T11" fmla="*/ 873 h 1"/>
                              <a:gd name="T12" fmla="+- 0 972 972"/>
                              <a:gd name="T13" fmla="*/ T12 w 2"/>
                              <a:gd name="T14" fmla="+- 0 872 872"/>
                              <a:gd name="T15" fmla="*/ 872 h 1"/>
                            </a:gdLst>
                            <a:ahLst/>
                            <a:cxnLst>
                              <a:cxn ang="0">
                                <a:pos x="T1" y="T3"/>
                              </a:cxn>
                              <a:cxn ang="0">
                                <a:pos x="T5" y="T7"/>
                              </a:cxn>
                              <a:cxn ang="0">
                                <a:pos x="T9" y="T11"/>
                              </a:cxn>
                              <a:cxn ang="0">
                                <a:pos x="T13" y="T15"/>
                              </a:cxn>
                            </a:cxnLst>
                            <a:rect l="0" t="0" r="r" b="b"/>
                            <a:pathLst>
                              <a:path w="2" h="1">
                                <a:moveTo>
                                  <a:pt x="1" y="1"/>
                                </a:moveTo>
                                <a:lnTo>
                                  <a:pt x="1" y="1"/>
                                </a:ln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Freeform 1572"/>
                        <wps:cNvSpPr>
                          <a:spLocks/>
                        </wps:cNvSpPr>
                        <wps:spPr bwMode="auto">
                          <a:xfrm>
                            <a:off x="928" y="751"/>
                            <a:ext cx="7" cy="8"/>
                          </a:xfrm>
                          <a:custGeom>
                            <a:avLst/>
                            <a:gdLst>
                              <a:gd name="T0" fmla="+- 0 935 929"/>
                              <a:gd name="T1" fmla="*/ T0 w 7"/>
                              <a:gd name="T2" fmla="+- 0 759 751"/>
                              <a:gd name="T3" fmla="*/ 759 h 8"/>
                              <a:gd name="T4" fmla="+- 0 930 929"/>
                              <a:gd name="T5" fmla="*/ T4 w 7"/>
                              <a:gd name="T6" fmla="+- 0 752 751"/>
                              <a:gd name="T7" fmla="*/ 752 h 8"/>
                              <a:gd name="T8" fmla="+- 0 929 929"/>
                              <a:gd name="T9" fmla="*/ T8 w 7"/>
                              <a:gd name="T10" fmla="+- 0 751 751"/>
                              <a:gd name="T11" fmla="*/ 751 h 8"/>
                            </a:gdLst>
                            <a:ahLst/>
                            <a:cxnLst>
                              <a:cxn ang="0">
                                <a:pos x="T1" y="T3"/>
                              </a:cxn>
                              <a:cxn ang="0">
                                <a:pos x="T5" y="T7"/>
                              </a:cxn>
                              <a:cxn ang="0">
                                <a:pos x="T9" y="T11"/>
                              </a:cxn>
                            </a:cxnLst>
                            <a:rect l="0" t="0" r="r" b="b"/>
                            <a:pathLst>
                              <a:path w="7" h="8">
                                <a:moveTo>
                                  <a:pt x="6" y="8"/>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1573"/>
                        <wps:cNvSpPr>
                          <a:spLocks/>
                        </wps:cNvSpPr>
                        <wps:spPr bwMode="auto">
                          <a:xfrm>
                            <a:off x="935" y="748"/>
                            <a:ext cx="12" cy="11"/>
                          </a:xfrm>
                          <a:custGeom>
                            <a:avLst/>
                            <a:gdLst>
                              <a:gd name="T0" fmla="+- 0 935 935"/>
                              <a:gd name="T1" fmla="*/ T0 w 12"/>
                              <a:gd name="T2" fmla="+- 0 759 749"/>
                              <a:gd name="T3" fmla="*/ 759 h 11"/>
                              <a:gd name="T4" fmla="+- 0 943 935"/>
                              <a:gd name="T5" fmla="*/ T4 w 12"/>
                              <a:gd name="T6" fmla="+- 0 756 749"/>
                              <a:gd name="T7" fmla="*/ 756 h 11"/>
                              <a:gd name="T8" fmla="+- 0 946 935"/>
                              <a:gd name="T9" fmla="*/ T8 w 12"/>
                              <a:gd name="T10" fmla="+- 0 752 749"/>
                              <a:gd name="T11" fmla="*/ 752 h 11"/>
                              <a:gd name="T12" fmla="+- 0 946 935"/>
                              <a:gd name="T13" fmla="*/ T12 w 12"/>
                              <a:gd name="T14" fmla="+- 0 749 749"/>
                              <a:gd name="T15" fmla="*/ 749 h 11"/>
                            </a:gdLst>
                            <a:ahLst/>
                            <a:cxnLst>
                              <a:cxn ang="0">
                                <a:pos x="T1" y="T3"/>
                              </a:cxn>
                              <a:cxn ang="0">
                                <a:pos x="T5" y="T7"/>
                              </a:cxn>
                              <a:cxn ang="0">
                                <a:pos x="T9" y="T11"/>
                              </a:cxn>
                              <a:cxn ang="0">
                                <a:pos x="T13" y="T15"/>
                              </a:cxn>
                            </a:cxnLst>
                            <a:rect l="0" t="0" r="r" b="b"/>
                            <a:pathLst>
                              <a:path w="12" h="11">
                                <a:moveTo>
                                  <a:pt x="0" y="10"/>
                                </a:moveTo>
                                <a:lnTo>
                                  <a:pt x="8"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1574"/>
                        <wps:cNvSpPr>
                          <a:spLocks/>
                        </wps:cNvSpPr>
                        <wps:spPr bwMode="auto">
                          <a:xfrm>
                            <a:off x="901" y="757"/>
                            <a:ext cx="14" cy="28"/>
                          </a:xfrm>
                          <a:custGeom>
                            <a:avLst/>
                            <a:gdLst>
                              <a:gd name="T0" fmla="+- 0 915 901"/>
                              <a:gd name="T1" fmla="*/ T0 w 14"/>
                              <a:gd name="T2" fmla="+- 0 758 758"/>
                              <a:gd name="T3" fmla="*/ 758 h 28"/>
                              <a:gd name="T4" fmla="+- 0 908 901"/>
                              <a:gd name="T5" fmla="*/ T4 w 14"/>
                              <a:gd name="T6" fmla="+- 0 761 758"/>
                              <a:gd name="T7" fmla="*/ 761 h 28"/>
                              <a:gd name="T8" fmla="+- 0 902 901"/>
                              <a:gd name="T9" fmla="*/ T8 w 14"/>
                              <a:gd name="T10" fmla="+- 0 772 758"/>
                              <a:gd name="T11" fmla="*/ 772 h 28"/>
                              <a:gd name="T12" fmla="+- 0 901 901"/>
                              <a:gd name="T13" fmla="*/ T12 w 14"/>
                              <a:gd name="T14" fmla="+- 0 785 758"/>
                              <a:gd name="T15" fmla="*/ 785 h 28"/>
                            </a:gdLst>
                            <a:ahLst/>
                            <a:cxnLst>
                              <a:cxn ang="0">
                                <a:pos x="T1" y="T3"/>
                              </a:cxn>
                              <a:cxn ang="0">
                                <a:pos x="T5" y="T7"/>
                              </a:cxn>
                              <a:cxn ang="0">
                                <a:pos x="T9" y="T11"/>
                              </a:cxn>
                              <a:cxn ang="0">
                                <a:pos x="T13" y="T15"/>
                              </a:cxn>
                            </a:cxnLst>
                            <a:rect l="0" t="0" r="r" b="b"/>
                            <a:pathLst>
                              <a:path w="14" h="28">
                                <a:moveTo>
                                  <a:pt x="14" y="0"/>
                                </a:moveTo>
                                <a:lnTo>
                                  <a:pt x="7"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1575"/>
                        <wps:cNvSpPr>
                          <a:spLocks/>
                        </wps:cNvSpPr>
                        <wps:spPr bwMode="auto">
                          <a:xfrm>
                            <a:off x="911" y="765"/>
                            <a:ext cx="10" cy="21"/>
                          </a:xfrm>
                          <a:custGeom>
                            <a:avLst/>
                            <a:gdLst>
                              <a:gd name="T0" fmla="+- 0 921 911"/>
                              <a:gd name="T1" fmla="*/ T0 w 10"/>
                              <a:gd name="T2" fmla="+- 0 766 766"/>
                              <a:gd name="T3" fmla="*/ 766 h 21"/>
                              <a:gd name="T4" fmla="+- 0 916 911"/>
                              <a:gd name="T5" fmla="*/ T4 w 10"/>
                              <a:gd name="T6" fmla="+- 0 768 766"/>
                              <a:gd name="T7" fmla="*/ 768 h 21"/>
                              <a:gd name="T8" fmla="+- 0 912 911"/>
                              <a:gd name="T9" fmla="*/ T8 w 10"/>
                              <a:gd name="T10" fmla="+- 0 776 766"/>
                              <a:gd name="T11" fmla="*/ 776 h 21"/>
                              <a:gd name="T12" fmla="+- 0 911 911"/>
                              <a:gd name="T13" fmla="*/ T12 w 10"/>
                              <a:gd name="T14" fmla="+- 0 786 766"/>
                              <a:gd name="T15" fmla="*/ 786 h 21"/>
                            </a:gdLst>
                            <a:ahLst/>
                            <a:cxnLst>
                              <a:cxn ang="0">
                                <a:pos x="T1" y="T3"/>
                              </a:cxn>
                              <a:cxn ang="0">
                                <a:pos x="T5" y="T7"/>
                              </a:cxn>
                              <a:cxn ang="0">
                                <a:pos x="T9" y="T11"/>
                              </a:cxn>
                              <a:cxn ang="0">
                                <a:pos x="T13" y="T15"/>
                              </a:cxn>
                            </a:cxnLst>
                            <a:rect l="0" t="0" r="r" b="b"/>
                            <a:pathLst>
                              <a:path w="10" h="21">
                                <a:moveTo>
                                  <a:pt x="10" y="0"/>
                                </a:moveTo>
                                <a:lnTo>
                                  <a:pt x="5" y="2"/>
                                </a:lnTo>
                                <a:lnTo>
                                  <a:pt x="1" y="10"/>
                                </a:lnTo>
                                <a:lnTo>
                                  <a:pt x="0"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1576"/>
                        <wps:cNvSpPr>
                          <a:spLocks/>
                        </wps:cNvSpPr>
                        <wps:spPr bwMode="auto">
                          <a:xfrm>
                            <a:off x="975" y="889"/>
                            <a:ext cx="2" cy="2"/>
                          </a:xfrm>
                          <a:custGeom>
                            <a:avLst/>
                            <a:gdLst>
                              <a:gd name="T0" fmla="+- 0 976 976"/>
                              <a:gd name="T1" fmla="*/ T0 w 2"/>
                              <a:gd name="T2" fmla="+- 0 891 890"/>
                              <a:gd name="T3" fmla="*/ 891 h 2"/>
                              <a:gd name="T4" fmla="+- 0 976 976"/>
                              <a:gd name="T5" fmla="*/ T4 w 2"/>
                              <a:gd name="T6" fmla="+- 0 891 890"/>
                              <a:gd name="T7" fmla="*/ 891 h 2"/>
                              <a:gd name="T8" fmla="+- 0 977 976"/>
                              <a:gd name="T9" fmla="*/ T8 w 2"/>
                              <a:gd name="T10" fmla="+- 0 890 890"/>
                              <a:gd name="T11" fmla="*/ 890 h 2"/>
                              <a:gd name="T12" fmla="+- 0 977 976"/>
                              <a:gd name="T13" fmla="*/ T12 w 2"/>
                              <a:gd name="T14" fmla="+- 0 890 890"/>
                              <a:gd name="T15" fmla="*/ 890 h 2"/>
                            </a:gdLst>
                            <a:ahLst/>
                            <a:cxnLst>
                              <a:cxn ang="0">
                                <a:pos x="T1" y="T3"/>
                              </a:cxn>
                              <a:cxn ang="0">
                                <a:pos x="T5" y="T7"/>
                              </a:cxn>
                              <a:cxn ang="0">
                                <a:pos x="T9" y="T11"/>
                              </a:cxn>
                              <a:cxn ang="0">
                                <a:pos x="T13" y="T15"/>
                              </a:cxn>
                            </a:cxnLst>
                            <a:rect l="0" t="0" r="r" b="b"/>
                            <a:pathLst>
                              <a:path w="2" h="2">
                                <a:moveTo>
                                  <a:pt x="0" y="1"/>
                                </a:moveTo>
                                <a:lnTo>
                                  <a:pt x="0"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1577"/>
                        <wps:cNvSpPr>
                          <a:spLocks/>
                        </wps:cNvSpPr>
                        <wps:spPr bwMode="auto">
                          <a:xfrm>
                            <a:off x="919" y="775"/>
                            <a:ext cx="5" cy="11"/>
                          </a:xfrm>
                          <a:custGeom>
                            <a:avLst/>
                            <a:gdLst>
                              <a:gd name="T0" fmla="+- 0 924 919"/>
                              <a:gd name="T1" fmla="*/ T0 w 5"/>
                              <a:gd name="T2" fmla="+- 0 775 775"/>
                              <a:gd name="T3" fmla="*/ 775 h 11"/>
                              <a:gd name="T4" fmla="+- 0 922 919"/>
                              <a:gd name="T5" fmla="*/ T4 w 5"/>
                              <a:gd name="T6" fmla="+- 0 776 775"/>
                              <a:gd name="T7" fmla="*/ 776 h 11"/>
                              <a:gd name="T8" fmla="+- 0 921 919"/>
                              <a:gd name="T9" fmla="*/ T8 w 5"/>
                              <a:gd name="T10" fmla="+- 0 777 775"/>
                              <a:gd name="T11" fmla="*/ 777 h 11"/>
                              <a:gd name="T12" fmla="+- 0 920 919"/>
                              <a:gd name="T13" fmla="*/ T12 w 5"/>
                              <a:gd name="T14" fmla="+- 0 779 775"/>
                              <a:gd name="T15" fmla="*/ 779 h 11"/>
                              <a:gd name="T16" fmla="+- 0 920 919"/>
                              <a:gd name="T17" fmla="*/ T16 w 5"/>
                              <a:gd name="T18" fmla="+- 0 781 775"/>
                              <a:gd name="T19" fmla="*/ 781 h 11"/>
                              <a:gd name="T20" fmla="+- 0 919 919"/>
                              <a:gd name="T21" fmla="*/ T20 w 5"/>
                              <a:gd name="T22" fmla="+- 0 784 775"/>
                              <a:gd name="T23" fmla="*/ 784 h 11"/>
                              <a:gd name="T24" fmla="+- 0 919 919"/>
                              <a:gd name="T25" fmla="*/ T24 w 5"/>
                              <a:gd name="T26" fmla="+- 0 786 775"/>
                              <a:gd name="T27" fmla="*/ 786 h 11"/>
                            </a:gdLst>
                            <a:ahLst/>
                            <a:cxnLst>
                              <a:cxn ang="0">
                                <a:pos x="T1" y="T3"/>
                              </a:cxn>
                              <a:cxn ang="0">
                                <a:pos x="T5" y="T7"/>
                              </a:cxn>
                              <a:cxn ang="0">
                                <a:pos x="T9" y="T11"/>
                              </a:cxn>
                              <a:cxn ang="0">
                                <a:pos x="T13" y="T15"/>
                              </a:cxn>
                              <a:cxn ang="0">
                                <a:pos x="T17" y="T19"/>
                              </a:cxn>
                              <a:cxn ang="0">
                                <a:pos x="T21" y="T23"/>
                              </a:cxn>
                              <a:cxn ang="0">
                                <a:pos x="T25" y="T27"/>
                              </a:cxn>
                            </a:cxnLst>
                            <a:rect l="0" t="0" r="r" b="b"/>
                            <a:pathLst>
                              <a:path w="5" h="11">
                                <a:moveTo>
                                  <a:pt x="5" y="0"/>
                                </a:moveTo>
                                <a:lnTo>
                                  <a:pt x="3" y="1"/>
                                </a:lnTo>
                                <a:lnTo>
                                  <a:pt x="2" y="2"/>
                                </a:lnTo>
                                <a:lnTo>
                                  <a:pt x="1" y="4"/>
                                </a:lnTo>
                                <a:lnTo>
                                  <a:pt x="1" y="6"/>
                                </a:lnTo>
                                <a:lnTo>
                                  <a:pt x="0" y="9"/>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Freeform 1578"/>
                        <wps:cNvSpPr>
                          <a:spLocks/>
                        </wps:cNvSpPr>
                        <wps:spPr bwMode="auto">
                          <a:xfrm>
                            <a:off x="935" y="759"/>
                            <a:ext cx="12" cy="11"/>
                          </a:xfrm>
                          <a:custGeom>
                            <a:avLst/>
                            <a:gdLst>
                              <a:gd name="T0" fmla="+- 0 936 936"/>
                              <a:gd name="T1" fmla="*/ T0 w 12"/>
                              <a:gd name="T2" fmla="+- 0 770 759"/>
                              <a:gd name="T3" fmla="*/ 770 h 11"/>
                              <a:gd name="T4" fmla="+- 0 943 936"/>
                              <a:gd name="T5" fmla="*/ T4 w 12"/>
                              <a:gd name="T6" fmla="+- 0 766 759"/>
                              <a:gd name="T7" fmla="*/ 766 h 11"/>
                              <a:gd name="T8" fmla="+- 0 947 936"/>
                              <a:gd name="T9" fmla="*/ T8 w 12"/>
                              <a:gd name="T10" fmla="+- 0 763 759"/>
                              <a:gd name="T11" fmla="*/ 763 h 11"/>
                              <a:gd name="T12" fmla="+- 0 947 936"/>
                              <a:gd name="T13" fmla="*/ T12 w 12"/>
                              <a:gd name="T14" fmla="+- 0 759 759"/>
                              <a:gd name="T15" fmla="*/ 759 h 11"/>
                            </a:gdLst>
                            <a:ahLst/>
                            <a:cxnLst>
                              <a:cxn ang="0">
                                <a:pos x="T1" y="T3"/>
                              </a:cxn>
                              <a:cxn ang="0">
                                <a:pos x="T5" y="T7"/>
                              </a:cxn>
                              <a:cxn ang="0">
                                <a:pos x="T9" y="T11"/>
                              </a:cxn>
                              <a:cxn ang="0">
                                <a:pos x="T13" y="T15"/>
                              </a:cxn>
                            </a:cxnLst>
                            <a:rect l="0" t="0" r="r" b="b"/>
                            <a:pathLst>
                              <a:path w="12" h="11">
                                <a:moveTo>
                                  <a:pt x="0" y="11"/>
                                </a:moveTo>
                                <a:lnTo>
                                  <a:pt x="7" y="7"/>
                                </a:lnTo>
                                <a:lnTo>
                                  <a:pt x="11" y="4"/>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1579"/>
                        <wps:cNvSpPr>
                          <a:spLocks/>
                        </wps:cNvSpPr>
                        <wps:spPr bwMode="auto">
                          <a:xfrm>
                            <a:off x="915" y="849"/>
                            <a:ext cx="2" cy="4"/>
                          </a:xfrm>
                          <a:custGeom>
                            <a:avLst/>
                            <a:gdLst>
                              <a:gd name="T0" fmla="+- 0 917 916"/>
                              <a:gd name="T1" fmla="*/ T0 w 2"/>
                              <a:gd name="T2" fmla="+- 0 852 849"/>
                              <a:gd name="T3" fmla="*/ 852 h 4"/>
                              <a:gd name="T4" fmla="+- 0 917 916"/>
                              <a:gd name="T5" fmla="*/ T4 w 2"/>
                              <a:gd name="T6" fmla="+- 0 851 849"/>
                              <a:gd name="T7" fmla="*/ 851 h 4"/>
                              <a:gd name="T8" fmla="+- 0 917 916"/>
                              <a:gd name="T9" fmla="*/ T8 w 2"/>
                              <a:gd name="T10" fmla="+- 0 849 849"/>
                              <a:gd name="T11" fmla="*/ 849 h 4"/>
                              <a:gd name="T12" fmla="+- 0 916 916"/>
                              <a:gd name="T13" fmla="*/ T12 w 2"/>
                              <a:gd name="T14" fmla="+- 0 849 849"/>
                              <a:gd name="T15" fmla="*/ 849 h 4"/>
                            </a:gdLst>
                            <a:ahLst/>
                            <a:cxnLst>
                              <a:cxn ang="0">
                                <a:pos x="T1" y="T3"/>
                              </a:cxn>
                              <a:cxn ang="0">
                                <a:pos x="T5" y="T7"/>
                              </a:cxn>
                              <a:cxn ang="0">
                                <a:pos x="T9" y="T11"/>
                              </a:cxn>
                              <a:cxn ang="0">
                                <a:pos x="T13" y="T15"/>
                              </a:cxn>
                            </a:cxnLst>
                            <a:rect l="0" t="0" r="r" b="b"/>
                            <a:pathLst>
                              <a:path w="2" h="4">
                                <a:moveTo>
                                  <a:pt x="1" y="3"/>
                                </a:moveTo>
                                <a:lnTo>
                                  <a:pt x="1" y="2"/>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1580"/>
                        <wps:cNvSpPr>
                          <a:spLocks/>
                        </wps:cNvSpPr>
                        <wps:spPr bwMode="auto">
                          <a:xfrm>
                            <a:off x="973" y="939"/>
                            <a:ext cx="11" cy="17"/>
                          </a:xfrm>
                          <a:custGeom>
                            <a:avLst/>
                            <a:gdLst>
                              <a:gd name="T0" fmla="+- 0 973 973"/>
                              <a:gd name="T1" fmla="*/ T0 w 11"/>
                              <a:gd name="T2" fmla="+- 0 956 939"/>
                              <a:gd name="T3" fmla="*/ 956 h 17"/>
                              <a:gd name="T4" fmla="+- 0 977 973"/>
                              <a:gd name="T5" fmla="*/ T4 w 11"/>
                              <a:gd name="T6" fmla="+- 0 956 939"/>
                              <a:gd name="T7" fmla="*/ 956 h 17"/>
                              <a:gd name="T8" fmla="+- 0 981 973"/>
                              <a:gd name="T9" fmla="*/ T8 w 11"/>
                              <a:gd name="T10" fmla="+- 0 954 939"/>
                              <a:gd name="T11" fmla="*/ 954 h 17"/>
                              <a:gd name="T12" fmla="+- 0 982 973"/>
                              <a:gd name="T13" fmla="*/ T12 w 11"/>
                              <a:gd name="T14" fmla="+- 0 950 939"/>
                              <a:gd name="T15" fmla="*/ 950 h 17"/>
                              <a:gd name="T16" fmla="+- 0 984 973"/>
                              <a:gd name="T17" fmla="*/ T16 w 11"/>
                              <a:gd name="T18" fmla="+- 0 946 939"/>
                              <a:gd name="T19" fmla="*/ 946 h 17"/>
                              <a:gd name="T20" fmla="+- 0 983 973"/>
                              <a:gd name="T21" fmla="*/ T20 w 11"/>
                              <a:gd name="T22" fmla="+- 0 942 939"/>
                              <a:gd name="T23" fmla="*/ 942 h 17"/>
                              <a:gd name="T24" fmla="+- 0 980 973"/>
                              <a:gd name="T25" fmla="*/ T24 w 11"/>
                              <a:gd name="T26" fmla="+- 0 939 939"/>
                              <a:gd name="T27" fmla="*/ 939 h 17"/>
                            </a:gdLst>
                            <a:ahLst/>
                            <a:cxnLst>
                              <a:cxn ang="0">
                                <a:pos x="T1" y="T3"/>
                              </a:cxn>
                              <a:cxn ang="0">
                                <a:pos x="T5" y="T7"/>
                              </a:cxn>
                              <a:cxn ang="0">
                                <a:pos x="T9" y="T11"/>
                              </a:cxn>
                              <a:cxn ang="0">
                                <a:pos x="T13" y="T15"/>
                              </a:cxn>
                              <a:cxn ang="0">
                                <a:pos x="T17" y="T19"/>
                              </a:cxn>
                              <a:cxn ang="0">
                                <a:pos x="T21" y="T23"/>
                              </a:cxn>
                              <a:cxn ang="0">
                                <a:pos x="T25" y="T27"/>
                              </a:cxn>
                            </a:cxnLst>
                            <a:rect l="0" t="0" r="r" b="b"/>
                            <a:pathLst>
                              <a:path w="11" h="17">
                                <a:moveTo>
                                  <a:pt x="0" y="17"/>
                                </a:moveTo>
                                <a:lnTo>
                                  <a:pt x="4" y="17"/>
                                </a:lnTo>
                                <a:lnTo>
                                  <a:pt x="8" y="15"/>
                                </a:lnTo>
                                <a:lnTo>
                                  <a:pt x="9" y="11"/>
                                </a:lnTo>
                                <a:lnTo>
                                  <a:pt x="11" y="7"/>
                                </a:lnTo>
                                <a:lnTo>
                                  <a:pt x="10"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581"/>
                        <wps:cNvSpPr>
                          <a:spLocks/>
                        </wps:cNvSpPr>
                        <wps:spPr bwMode="auto">
                          <a:xfrm>
                            <a:off x="964" y="897"/>
                            <a:ext cx="13" cy="12"/>
                          </a:xfrm>
                          <a:custGeom>
                            <a:avLst/>
                            <a:gdLst>
                              <a:gd name="T0" fmla="+- 0 965 965"/>
                              <a:gd name="T1" fmla="*/ T0 w 13"/>
                              <a:gd name="T2" fmla="+- 0 897 897"/>
                              <a:gd name="T3" fmla="*/ 897 h 12"/>
                              <a:gd name="T4" fmla="+- 0 974 965"/>
                              <a:gd name="T5" fmla="*/ T4 w 13"/>
                              <a:gd name="T6" fmla="+- 0 909 897"/>
                              <a:gd name="T7" fmla="*/ 909 h 12"/>
                              <a:gd name="T8" fmla="+- 0 978 965"/>
                              <a:gd name="T9" fmla="*/ T8 w 13"/>
                              <a:gd name="T10" fmla="+- 0 908 897"/>
                              <a:gd name="T11" fmla="*/ 908 h 12"/>
                            </a:gdLst>
                            <a:ahLst/>
                            <a:cxnLst>
                              <a:cxn ang="0">
                                <a:pos x="T1" y="T3"/>
                              </a:cxn>
                              <a:cxn ang="0">
                                <a:pos x="T5" y="T7"/>
                              </a:cxn>
                              <a:cxn ang="0">
                                <a:pos x="T9" y="T11"/>
                              </a:cxn>
                            </a:cxnLst>
                            <a:rect l="0" t="0" r="r" b="b"/>
                            <a:pathLst>
                              <a:path w="13" h="12">
                                <a:moveTo>
                                  <a:pt x="0" y="0"/>
                                </a:moveTo>
                                <a:lnTo>
                                  <a:pt x="9" y="12"/>
                                </a:lnTo>
                                <a:lnTo>
                                  <a:pt x="13"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1582"/>
                        <wps:cNvSpPr>
                          <a:spLocks/>
                        </wps:cNvSpPr>
                        <wps:spPr bwMode="auto">
                          <a:xfrm>
                            <a:off x="969" y="938"/>
                            <a:ext cx="19" cy="21"/>
                          </a:xfrm>
                          <a:custGeom>
                            <a:avLst/>
                            <a:gdLst>
                              <a:gd name="T0" fmla="+- 0 975 969"/>
                              <a:gd name="T1" fmla="*/ T0 w 19"/>
                              <a:gd name="T2" fmla="+- 0 957 938"/>
                              <a:gd name="T3" fmla="*/ 957 h 21"/>
                              <a:gd name="T4" fmla="+- 0 979 969"/>
                              <a:gd name="T5" fmla="*/ T4 w 19"/>
                              <a:gd name="T6" fmla="+- 0 958 938"/>
                              <a:gd name="T7" fmla="*/ 958 h 21"/>
                              <a:gd name="T8" fmla="+- 0 984 969"/>
                              <a:gd name="T9" fmla="*/ T8 w 19"/>
                              <a:gd name="T10" fmla="+- 0 956 938"/>
                              <a:gd name="T11" fmla="*/ 956 h 21"/>
                              <a:gd name="T12" fmla="+- 0 986 969"/>
                              <a:gd name="T13" fmla="*/ T12 w 19"/>
                              <a:gd name="T14" fmla="+- 0 951 938"/>
                              <a:gd name="T15" fmla="*/ 951 h 21"/>
                              <a:gd name="T16" fmla="+- 0 987 969"/>
                              <a:gd name="T17" fmla="*/ T16 w 19"/>
                              <a:gd name="T18" fmla="+- 0 946 938"/>
                              <a:gd name="T19" fmla="*/ 946 h 21"/>
                              <a:gd name="T20" fmla="+- 0 986 969"/>
                              <a:gd name="T21" fmla="*/ T20 w 19"/>
                              <a:gd name="T22" fmla="+- 0 941 938"/>
                              <a:gd name="T23" fmla="*/ 941 h 21"/>
                              <a:gd name="T24" fmla="+- 0 982 969"/>
                              <a:gd name="T25" fmla="*/ T24 w 19"/>
                              <a:gd name="T26" fmla="+- 0 940 938"/>
                              <a:gd name="T27" fmla="*/ 940 h 21"/>
                              <a:gd name="T28" fmla="+- 0 978 969"/>
                              <a:gd name="T29" fmla="*/ T28 w 19"/>
                              <a:gd name="T30" fmla="+- 0 938 938"/>
                              <a:gd name="T31" fmla="*/ 938 h 21"/>
                              <a:gd name="T32" fmla="+- 0 973 969"/>
                              <a:gd name="T33" fmla="*/ T32 w 19"/>
                              <a:gd name="T34" fmla="+- 0 941 938"/>
                              <a:gd name="T35" fmla="*/ 941 h 21"/>
                              <a:gd name="T36" fmla="+- 0 971 969"/>
                              <a:gd name="T37" fmla="*/ T36 w 19"/>
                              <a:gd name="T38" fmla="+- 0 945 938"/>
                              <a:gd name="T39" fmla="*/ 945 h 21"/>
                              <a:gd name="T40" fmla="+- 0 969 969"/>
                              <a:gd name="T41" fmla="*/ T40 w 19"/>
                              <a:gd name="T42" fmla="+- 0 950 938"/>
                              <a:gd name="T43" fmla="*/ 950 h 21"/>
                              <a:gd name="T44" fmla="+- 0 971 969"/>
                              <a:gd name="T45" fmla="*/ T44 w 19"/>
                              <a:gd name="T46" fmla="+- 0 955 938"/>
                              <a:gd name="T47" fmla="*/ 955 h 21"/>
                              <a:gd name="T48" fmla="+- 0 975 969"/>
                              <a:gd name="T49" fmla="*/ T48 w 19"/>
                              <a:gd name="T50" fmla="+- 0 957 938"/>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1">
                                <a:moveTo>
                                  <a:pt x="6" y="19"/>
                                </a:moveTo>
                                <a:lnTo>
                                  <a:pt x="10" y="20"/>
                                </a:lnTo>
                                <a:lnTo>
                                  <a:pt x="15" y="18"/>
                                </a:lnTo>
                                <a:lnTo>
                                  <a:pt x="17" y="13"/>
                                </a:lnTo>
                                <a:lnTo>
                                  <a:pt x="18" y="8"/>
                                </a:lnTo>
                                <a:lnTo>
                                  <a:pt x="17" y="3"/>
                                </a:lnTo>
                                <a:lnTo>
                                  <a:pt x="13" y="2"/>
                                </a:lnTo>
                                <a:lnTo>
                                  <a:pt x="9" y="0"/>
                                </a:lnTo>
                                <a:lnTo>
                                  <a:pt x="4" y="3"/>
                                </a:lnTo>
                                <a:lnTo>
                                  <a:pt x="2" y="7"/>
                                </a:lnTo>
                                <a:lnTo>
                                  <a:pt x="0" y="12"/>
                                </a:lnTo>
                                <a:lnTo>
                                  <a:pt x="2" y="17"/>
                                </a:lnTo>
                                <a:lnTo>
                                  <a:pt x="6"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583"/>
                        <wps:cNvSpPr>
                          <a:spLocks/>
                        </wps:cNvSpPr>
                        <wps:spPr bwMode="auto">
                          <a:xfrm>
                            <a:off x="948" y="1034"/>
                            <a:ext cx="25" cy="2"/>
                          </a:xfrm>
                          <a:custGeom>
                            <a:avLst/>
                            <a:gdLst>
                              <a:gd name="T0" fmla="+- 0 949 949"/>
                              <a:gd name="T1" fmla="*/ T0 w 25"/>
                              <a:gd name="T2" fmla="+- 0 1034 1034"/>
                              <a:gd name="T3" fmla="*/ 1034 h 2"/>
                              <a:gd name="T4" fmla="+- 0 951 949"/>
                              <a:gd name="T5" fmla="*/ T4 w 25"/>
                              <a:gd name="T6" fmla="+- 0 1035 1034"/>
                              <a:gd name="T7" fmla="*/ 1035 h 2"/>
                              <a:gd name="T8" fmla="+- 0 955 949"/>
                              <a:gd name="T9" fmla="*/ T8 w 25"/>
                              <a:gd name="T10" fmla="+- 0 1036 1034"/>
                              <a:gd name="T11" fmla="*/ 1036 h 2"/>
                              <a:gd name="T12" fmla="+- 0 959 949"/>
                              <a:gd name="T13" fmla="*/ T12 w 25"/>
                              <a:gd name="T14" fmla="+- 0 1036 1034"/>
                              <a:gd name="T15" fmla="*/ 1036 h 2"/>
                              <a:gd name="T16" fmla="+- 0 964 949"/>
                              <a:gd name="T17" fmla="*/ T16 w 25"/>
                              <a:gd name="T18" fmla="+- 0 1036 1034"/>
                              <a:gd name="T19" fmla="*/ 1036 h 2"/>
                              <a:gd name="T20" fmla="+- 0 969 949"/>
                              <a:gd name="T21" fmla="*/ T20 w 25"/>
                              <a:gd name="T22" fmla="+- 0 1036 1034"/>
                              <a:gd name="T23" fmla="*/ 1036 h 2"/>
                              <a:gd name="T24" fmla="+- 0 973 949"/>
                              <a:gd name="T25" fmla="*/ T24 w 25"/>
                              <a:gd name="T26" fmla="+- 0 1035 1034"/>
                              <a:gd name="T27" fmla="*/ 1035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2" y="1"/>
                                </a:lnTo>
                                <a:lnTo>
                                  <a:pt x="6" y="2"/>
                                </a:lnTo>
                                <a:lnTo>
                                  <a:pt x="10" y="2"/>
                                </a:lnTo>
                                <a:lnTo>
                                  <a:pt x="15" y="2"/>
                                </a:lnTo>
                                <a:lnTo>
                                  <a:pt x="20" y="2"/>
                                </a:lnTo>
                                <a:lnTo>
                                  <a:pt x="2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1584"/>
                        <wps:cNvSpPr>
                          <a:spLocks/>
                        </wps:cNvSpPr>
                        <wps:spPr bwMode="auto">
                          <a:xfrm>
                            <a:off x="970" y="906"/>
                            <a:ext cx="5" cy="2"/>
                          </a:xfrm>
                          <a:custGeom>
                            <a:avLst/>
                            <a:gdLst>
                              <a:gd name="T0" fmla="+- 0 970 970"/>
                              <a:gd name="T1" fmla="*/ T0 w 5"/>
                              <a:gd name="T2" fmla="+- 0 907 907"/>
                              <a:gd name="T3" fmla="*/ 907 h 1"/>
                              <a:gd name="T4" fmla="+- 0 972 970"/>
                              <a:gd name="T5" fmla="*/ T4 w 5"/>
                              <a:gd name="T6" fmla="+- 0 907 907"/>
                              <a:gd name="T7" fmla="*/ 907 h 1"/>
                              <a:gd name="T8" fmla="+- 0 973 970"/>
                              <a:gd name="T9" fmla="*/ T8 w 5"/>
                              <a:gd name="T10" fmla="+- 0 907 907"/>
                              <a:gd name="T11" fmla="*/ 907 h 1"/>
                              <a:gd name="T12" fmla="+- 0 974 970"/>
                              <a:gd name="T13" fmla="*/ T12 w 5"/>
                              <a:gd name="T14" fmla="+- 0 907 907"/>
                              <a:gd name="T15" fmla="*/ 907 h 1"/>
                            </a:gdLst>
                            <a:ahLst/>
                            <a:cxnLst>
                              <a:cxn ang="0">
                                <a:pos x="T1" y="T3"/>
                              </a:cxn>
                              <a:cxn ang="0">
                                <a:pos x="T5" y="T7"/>
                              </a:cxn>
                              <a:cxn ang="0">
                                <a:pos x="T9" y="T11"/>
                              </a:cxn>
                              <a:cxn ang="0">
                                <a:pos x="T13" y="T15"/>
                              </a:cxn>
                            </a:cxnLst>
                            <a:rect l="0" t="0" r="r" b="b"/>
                            <a:pathLst>
                              <a:path w="5" h="1">
                                <a:moveTo>
                                  <a:pt x="0" y="0"/>
                                </a:moveTo>
                                <a:lnTo>
                                  <a:pt x="2" y="0"/>
                                </a:lnTo>
                                <a:lnTo>
                                  <a:pt x="3" y="0"/>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1585"/>
                        <wps:cNvSpPr>
                          <a:spLocks/>
                        </wps:cNvSpPr>
                        <wps:spPr bwMode="auto">
                          <a:xfrm>
                            <a:off x="962" y="837"/>
                            <a:ext cx="12" cy="16"/>
                          </a:xfrm>
                          <a:custGeom>
                            <a:avLst/>
                            <a:gdLst>
                              <a:gd name="T0" fmla="+- 0 974 962"/>
                              <a:gd name="T1" fmla="*/ T0 w 12"/>
                              <a:gd name="T2" fmla="+- 0 838 838"/>
                              <a:gd name="T3" fmla="*/ 838 h 16"/>
                              <a:gd name="T4" fmla="+- 0 970 962"/>
                              <a:gd name="T5" fmla="*/ T4 w 12"/>
                              <a:gd name="T6" fmla="+- 0 838 838"/>
                              <a:gd name="T7" fmla="*/ 838 h 16"/>
                              <a:gd name="T8" fmla="+- 0 968 962"/>
                              <a:gd name="T9" fmla="*/ T8 w 12"/>
                              <a:gd name="T10" fmla="+- 0 840 838"/>
                              <a:gd name="T11" fmla="*/ 840 h 16"/>
                              <a:gd name="T12" fmla="+- 0 965 962"/>
                              <a:gd name="T13" fmla="*/ T12 w 12"/>
                              <a:gd name="T14" fmla="+- 0 843 838"/>
                              <a:gd name="T15" fmla="*/ 843 h 16"/>
                              <a:gd name="T16" fmla="+- 0 963 962"/>
                              <a:gd name="T17" fmla="*/ T16 w 12"/>
                              <a:gd name="T18" fmla="+- 0 846 838"/>
                              <a:gd name="T19" fmla="*/ 846 h 16"/>
                              <a:gd name="T20" fmla="+- 0 962 962"/>
                              <a:gd name="T21" fmla="*/ T20 w 12"/>
                              <a:gd name="T22" fmla="+- 0 850 838"/>
                              <a:gd name="T23" fmla="*/ 850 h 16"/>
                              <a:gd name="T24" fmla="+- 0 962 962"/>
                              <a:gd name="T25" fmla="*/ T24 w 12"/>
                              <a:gd name="T26" fmla="+- 0 853 838"/>
                              <a:gd name="T27" fmla="*/ 853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12" y="0"/>
                                </a:moveTo>
                                <a:lnTo>
                                  <a:pt x="8" y="0"/>
                                </a:lnTo>
                                <a:lnTo>
                                  <a:pt x="6" y="2"/>
                                </a:lnTo>
                                <a:lnTo>
                                  <a:pt x="3" y="5"/>
                                </a:lnTo>
                                <a:lnTo>
                                  <a:pt x="1" y="8"/>
                                </a:lnTo>
                                <a:lnTo>
                                  <a:pt x="0" y="12"/>
                                </a:lnTo>
                                <a:lnTo>
                                  <a:pt x="0"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1586"/>
                        <wps:cNvSpPr>
                          <a:spLocks/>
                        </wps:cNvSpPr>
                        <wps:spPr bwMode="auto">
                          <a:xfrm>
                            <a:off x="933" y="1025"/>
                            <a:ext cx="5" cy="4"/>
                          </a:xfrm>
                          <a:custGeom>
                            <a:avLst/>
                            <a:gdLst>
                              <a:gd name="T0" fmla="+- 0 934 934"/>
                              <a:gd name="T1" fmla="*/ T0 w 5"/>
                              <a:gd name="T2" fmla="+- 0 1026 1026"/>
                              <a:gd name="T3" fmla="*/ 1026 h 4"/>
                              <a:gd name="T4" fmla="+- 0 935 934"/>
                              <a:gd name="T5" fmla="*/ T4 w 5"/>
                              <a:gd name="T6" fmla="+- 0 1027 1026"/>
                              <a:gd name="T7" fmla="*/ 1027 h 4"/>
                              <a:gd name="T8" fmla="+- 0 937 934"/>
                              <a:gd name="T9" fmla="*/ T8 w 5"/>
                              <a:gd name="T10" fmla="+- 0 1029 1026"/>
                              <a:gd name="T11" fmla="*/ 1029 h 4"/>
                              <a:gd name="T12" fmla="+- 0 938 934"/>
                              <a:gd name="T13" fmla="*/ T12 w 5"/>
                              <a:gd name="T14" fmla="+- 0 1029 1026"/>
                              <a:gd name="T15" fmla="*/ 1029 h 4"/>
                            </a:gdLst>
                            <a:ahLst/>
                            <a:cxnLst>
                              <a:cxn ang="0">
                                <a:pos x="T1" y="T3"/>
                              </a:cxn>
                              <a:cxn ang="0">
                                <a:pos x="T5" y="T7"/>
                              </a:cxn>
                              <a:cxn ang="0">
                                <a:pos x="T9" y="T11"/>
                              </a:cxn>
                              <a:cxn ang="0">
                                <a:pos x="T13" y="T15"/>
                              </a:cxn>
                            </a:cxnLst>
                            <a:rect l="0" t="0" r="r" b="b"/>
                            <a:pathLst>
                              <a:path w="5" h="4">
                                <a:moveTo>
                                  <a:pt x="0" y="0"/>
                                </a:moveTo>
                                <a:lnTo>
                                  <a:pt x="1" y="1"/>
                                </a:lnTo>
                                <a:lnTo>
                                  <a:pt x="3" y="3"/>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587"/>
                        <wps:cNvSpPr>
                          <a:spLocks/>
                        </wps:cNvSpPr>
                        <wps:spPr bwMode="auto">
                          <a:xfrm>
                            <a:off x="933" y="1017"/>
                            <a:ext cx="5" cy="5"/>
                          </a:xfrm>
                          <a:custGeom>
                            <a:avLst/>
                            <a:gdLst>
                              <a:gd name="T0" fmla="+- 0 933 933"/>
                              <a:gd name="T1" fmla="*/ T0 w 5"/>
                              <a:gd name="T2" fmla="+- 0 1018 1018"/>
                              <a:gd name="T3" fmla="*/ 1018 h 5"/>
                              <a:gd name="T4" fmla="+- 0 935 933"/>
                              <a:gd name="T5" fmla="*/ T4 w 5"/>
                              <a:gd name="T6" fmla="+- 0 1020 1018"/>
                              <a:gd name="T7" fmla="*/ 1020 h 5"/>
                              <a:gd name="T8" fmla="+- 0 936 933"/>
                              <a:gd name="T9" fmla="*/ T8 w 5"/>
                              <a:gd name="T10" fmla="+- 0 1022 1018"/>
                              <a:gd name="T11" fmla="*/ 1022 h 5"/>
                              <a:gd name="T12" fmla="+- 0 938 933"/>
                              <a:gd name="T13" fmla="*/ T12 w 5"/>
                              <a:gd name="T14" fmla="+- 0 1022 1018"/>
                              <a:gd name="T15" fmla="*/ 1022 h 5"/>
                            </a:gdLst>
                            <a:ahLst/>
                            <a:cxnLst>
                              <a:cxn ang="0">
                                <a:pos x="T1" y="T3"/>
                              </a:cxn>
                              <a:cxn ang="0">
                                <a:pos x="T5" y="T7"/>
                              </a:cxn>
                              <a:cxn ang="0">
                                <a:pos x="T9" y="T11"/>
                              </a:cxn>
                              <a:cxn ang="0">
                                <a:pos x="T13" y="T15"/>
                              </a:cxn>
                            </a:cxnLst>
                            <a:rect l="0" t="0" r="r" b="b"/>
                            <a:pathLst>
                              <a:path w="5" h="5">
                                <a:moveTo>
                                  <a:pt x="0" y="0"/>
                                </a:moveTo>
                                <a:lnTo>
                                  <a:pt x="2" y="2"/>
                                </a:lnTo>
                                <a:lnTo>
                                  <a:pt x="3" y="4"/>
                                </a:lnTo>
                                <a:lnTo>
                                  <a:pt x="5"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588"/>
                        <wps:cNvSpPr>
                          <a:spLocks/>
                        </wps:cNvSpPr>
                        <wps:spPr bwMode="auto">
                          <a:xfrm>
                            <a:off x="1005" y="887"/>
                            <a:ext cx="12" cy="16"/>
                          </a:xfrm>
                          <a:custGeom>
                            <a:avLst/>
                            <a:gdLst>
                              <a:gd name="T0" fmla="+- 0 1006 1006"/>
                              <a:gd name="T1" fmla="*/ T0 w 12"/>
                              <a:gd name="T2" fmla="+- 0 903 888"/>
                              <a:gd name="T3" fmla="*/ 903 h 16"/>
                              <a:gd name="T4" fmla="+- 0 1009 1006"/>
                              <a:gd name="T5" fmla="*/ T4 w 12"/>
                              <a:gd name="T6" fmla="+- 0 903 888"/>
                              <a:gd name="T7" fmla="*/ 903 h 16"/>
                              <a:gd name="T8" fmla="+- 0 1012 1006"/>
                              <a:gd name="T9" fmla="*/ T8 w 12"/>
                              <a:gd name="T10" fmla="+- 0 901 888"/>
                              <a:gd name="T11" fmla="*/ 901 h 16"/>
                              <a:gd name="T12" fmla="+- 0 1014 1006"/>
                              <a:gd name="T13" fmla="*/ T12 w 12"/>
                              <a:gd name="T14" fmla="+- 0 898 888"/>
                              <a:gd name="T15" fmla="*/ 898 h 16"/>
                              <a:gd name="T16" fmla="+- 0 1016 1006"/>
                              <a:gd name="T17" fmla="*/ T16 w 12"/>
                              <a:gd name="T18" fmla="+- 0 895 888"/>
                              <a:gd name="T19" fmla="*/ 895 h 16"/>
                              <a:gd name="T20" fmla="+- 0 1017 1006"/>
                              <a:gd name="T21" fmla="*/ T20 w 12"/>
                              <a:gd name="T22" fmla="+- 0 891 888"/>
                              <a:gd name="T23" fmla="*/ 891 h 16"/>
                              <a:gd name="T24" fmla="+- 0 1017 1006"/>
                              <a:gd name="T25" fmla="*/ T24 w 12"/>
                              <a:gd name="T26" fmla="+- 0 888 888"/>
                              <a:gd name="T27" fmla="*/ 888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5"/>
                                </a:moveTo>
                                <a:lnTo>
                                  <a:pt x="3" y="15"/>
                                </a:lnTo>
                                <a:lnTo>
                                  <a:pt x="6" y="13"/>
                                </a:lnTo>
                                <a:lnTo>
                                  <a:pt x="8" y="10"/>
                                </a:lnTo>
                                <a:lnTo>
                                  <a:pt x="10"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589"/>
                        <wps:cNvSpPr>
                          <a:spLocks/>
                        </wps:cNvSpPr>
                        <wps:spPr bwMode="auto">
                          <a:xfrm>
                            <a:off x="913" y="821"/>
                            <a:ext cx="2" cy="2"/>
                          </a:xfrm>
                          <a:custGeom>
                            <a:avLst/>
                            <a:gdLst>
                              <a:gd name="T0" fmla="+- 0 915 913"/>
                              <a:gd name="T1" fmla="*/ T0 w 2"/>
                              <a:gd name="T2" fmla="+- 0 823 821"/>
                              <a:gd name="T3" fmla="*/ 823 h 2"/>
                              <a:gd name="T4" fmla="+- 0 914 913"/>
                              <a:gd name="T5" fmla="*/ T4 w 2"/>
                              <a:gd name="T6" fmla="+- 0 822 821"/>
                              <a:gd name="T7" fmla="*/ 822 h 2"/>
                              <a:gd name="T8" fmla="+- 0 914 913"/>
                              <a:gd name="T9" fmla="*/ T8 w 2"/>
                              <a:gd name="T10" fmla="+- 0 822 821"/>
                              <a:gd name="T11" fmla="*/ 822 h 2"/>
                              <a:gd name="T12" fmla="+- 0 913 913"/>
                              <a:gd name="T13" fmla="*/ T12 w 2"/>
                              <a:gd name="T14" fmla="+- 0 821 821"/>
                              <a:gd name="T15" fmla="*/ 821 h 2"/>
                            </a:gdLst>
                            <a:ahLst/>
                            <a:cxnLst>
                              <a:cxn ang="0">
                                <a:pos x="T1" y="T3"/>
                              </a:cxn>
                              <a:cxn ang="0">
                                <a:pos x="T5" y="T7"/>
                              </a:cxn>
                              <a:cxn ang="0">
                                <a:pos x="T9" y="T11"/>
                              </a:cxn>
                              <a:cxn ang="0">
                                <a:pos x="T13" y="T15"/>
                              </a:cxn>
                            </a:cxnLst>
                            <a:rect l="0" t="0" r="r" b="b"/>
                            <a:pathLst>
                              <a:path w="2" h="2">
                                <a:moveTo>
                                  <a:pt x="2" y="2"/>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1590"/>
                        <wps:cNvSpPr>
                          <a:spLocks/>
                        </wps:cNvSpPr>
                        <wps:spPr bwMode="auto">
                          <a:xfrm>
                            <a:off x="915" y="816"/>
                            <a:ext cx="4" cy="8"/>
                          </a:xfrm>
                          <a:custGeom>
                            <a:avLst/>
                            <a:gdLst>
                              <a:gd name="T0" fmla="+- 0 919 915"/>
                              <a:gd name="T1" fmla="*/ T0 w 4"/>
                              <a:gd name="T2" fmla="+- 0 823 816"/>
                              <a:gd name="T3" fmla="*/ 823 h 8"/>
                              <a:gd name="T4" fmla="+- 0 918 915"/>
                              <a:gd name="T5" fmla="*/ T4 w 4"/>
                              <a:gd name="T6" fmla="+- 0 821 816"/>
                              <a:gd name="T7" fmla="*/ 821 h 8"/>
                              <a:gd name="T8" fmla="+- 0 917 915"/>
                              <a:gd name="T9" fmla="*/ T8 w 4"/>
                              <a:gd name="T10" fmla="+- 0 818 816"/>
                              <a:gd name="T11" fmla="*/ 818 h 8"/>
                              <a:gd name="T12" fmla="+- 0 915 915"/>
                              <a:gd name="T13" fmla="*/ T12 w 4"/>
                              <a:gd name="T14" fmla="+- 0 816 816"/>
                              <a:gd name="T15" fmla="*/ 816 h 8"/>
                            </a:gdLst>
                            <a:ahLst/>
                            <a:cxnLst>
                              <a:cxn ang="0">
                                <a:pos x="T1" y="T3"/>
                              </a:cxn>
                              <a:cxn ang="0">
                                <a:pos x="T5" y="T7"/>
                              </a:cxn>
                              <a:cxn ang="0">
                                <a:pos x="T9" y="T11"/>
                              </a:cxn>
                              <a:cxn ang="0">
                                <a:pos x="T13" y="T15"/>
                              </a:cxn>
                            </a:cxnLst>
                            <a:rect l="0" t="0" r="r" b="b"/>
                            <a:pathLst>
                              <a:path w="4" h="8">
                                <a:moveTo>
                                  <a:pt x="4" y="7"/>
                                </a:moveTo>
                                <a:lnTo>
                                  <a:pt x="3" y="5"/>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1591"/>
                        <wps:cNvSpPr>
                          <a:spLocks/>
                        </wps:cNvSpPr>
                        <wps:spPr bwMode="auto">
                          <a:xfrm>
                            <a:off x="948" y="1027"/>
                            <a:ext cx="25" cy="2"/>
                          </a:xfrm>
                          <a:custGeom>
                            <a:avLst/>
                            <a:gdLst>
                              <a:gd name="T0" fmla="+- 0 948 948"/>
                              <a:gd name="T1" fmla="*/ T0 w 25"/>
                              <a:gd name="T2" fmla="+- 0 1027 1027"/>
                              <a:gd name="T3" fmla="*/ 1027 h 2"/>
                              <a:gd name="T4" fmla="+- 0 951 948"/>
                              <a:gd name="T5" fmla="*/ T4 w 25"/>
                              <a:gd name="T6" fmla="+- 0 1028 1027"/>
                              <a:gd name="T7" fmla="*/ 1028 h 2"/>
                              <a:gd name="T8" fmla="+- 0 955 948"/>
                              <a:gd name="T9" fmla="*/ T8 w 25"/>
                              <a:gd name="T10" fmla="+- 0 1029 1027"/>
                              <a:gd name="T11" fmla="*/ 1029 h 2"/>
                              <a:gd name="T12" fmla="+- 0 959 948"/>
                              <a:gd name="T13" fmla="*/ T12 w 25"/>
                              <a:gd name="T14" fmla="+- 0 1029 1027"/>
                              <a:gd name="T15" fmla="*/ 1029 h 2"/>
                              <a:gd name="T16" fmla="+- 0 964 948"/>
                              <a:gd name="T17" fmla="*/ T16 w 25"/>
                              <a:gd name="T18" fmla="+- 0 1029 1027"/>
                              <a:gd name="T19" fmla="*/ 1029 h 2"/>
                              <a:gd name="T20" fmla="+- 0 969 948"/>
                              <a:gd name="T21" fmla="*/ T20 w 25"/>
                              <a:gd name="T22" fmla="+- 0 1029 1027"/>
                              <a:gd name="T23" fmla="*/ 1029 h 2"/>
                              <a:gd name="T24" fmla="+- 0 973 948"/>
                              <a:gd name="T25" fmla="*/ T24 w 25"/>
                              <a:gd name="T26" fmla="+- 0 1028 1027"/>
                              <a:gd name="T27" fmla="*/ 1028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3" y="1"/>
                                </a:lnTo>
                                <a:lnTo>
                                  <a:pt x="7" y="2"/>
                                </a:lnTo>
                                <a:lnTo>
                                  <a:pt x="11" y="2"/>
                                </a:lnTo>
                                <a:lnTo>
                                  <a:pt x="16" y="2"/>
                                </a:lnTo>
                                <a:lnTo>
                                  <a:pt x="21" y="2"/>
                                </a:lnTo>
                                <a:lnTo>
                                  <a:pt x="25"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1592"/>
                        <wps:cNvSpPr>
                          <a:spLocks/>
                        </wps:cNvSpPr>
                        <wps:spPr bwMode="auto">
                          <a:xfrm>
                            <a:off x="1002" y="886"/>
                            <a:ext cx="12" cy="16"/>
                          </a:xfrm>
                          <a:custGeom>
                            <a:avLst/>
                            <a:gdLst>
                              <a:gd name="T0" fmla="+- 0 1002 1002"/>
                              <a:gd name="T1" fmla="*/ T0 w 12"/>
                              <a:gd name="T2" fmla="+- 0 902 886"/>
                              <a:gd name="T3" fmla="*/ 902 h 16"/>
                              <a:gd name="T4" fmla="+- 0 1005 1002"/>
                              <a:gd name="T5" fmla="*/ T4 w 12"/>
                              <a:gd name="T6" fmla="+- 0 901 886"/>
                              <a:gd name="T7" fmla="*/ 901 h 16"/>
                              <a:gd name="T8" fmla="+- 0 1008 1002"/>
                              <a:gd name="T9" fmla="*/ T8 w 12"/>
                              <a:gd name="T10" fmla="+- 0 899 886"/>
                              <a:gd name="T11" fmla="*/ 899 h 16"/>
                              <a:gd name="T12" fmla="+- 0 1011 1002"/>
                              <a:gd name="T13" fmla="*/ T12 w 12"/>
                              <a:gd name="T14" fmla="+- 0 896 886"/>
                              <a:gd name="T15" fmla="*/ 896 h 16"/>
                              <a:gd name="T16" fmla="+- 0 1013 1002"/>
                              <a:gd name="T17" fmla="*/ T16 w 12"/>
                              <a:gd name="T18" fmla="+- 0 894 886"/>
                              <a:gd name="T19" fmla="*/ 894 h 16"/>
                              <a:gd name="T20" fmla="+- 0 1014 1002"/>
                              <a:gd name="T21" fmla="*/ T20 w 12"/>
                              <a:gd name="T22" fmla="+- 0 890 886"/>
                              <a:gd name="T23" fmla="*/ 890 h 16"/>
                              <a:gd name="T24" fmla="+- 0 1014 1002"/>
                              <a:gd name="T25" fmla="*/ T24 w 12"/>
                              <a:gd name="T26" fmla="+- 0 886 886"/>
                              <a:gd name="T27" fmla="*/ 886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6"/>
                                </a:moveTo>
                                <a:lnTo>
                                  <a:pt x="3" y="15"/>
                                </a:lnTo>
                                <a:lnTo>
                                  <a:pt x="6" y="13"/>
                                </a:lnTo>
                                <a:lnTo>
                                  <a:pt x="9" y="10"/>
                                </a:lnTo>
                                <a:lnTo>
                                  <a:pt x="11" y="8"/>
                                </a:lnTo>
                                <a:lnTo>
                                  <a:pt x="12" y="4"/>
                                </a:lnTo>
                                <a:lnTo>
                                  <a:pt x="1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1593"/>
                        <wps:cNvSpPr>
                          <a:spLocks/>
                        </wps:cNvSpPr>
                        <wps:spPr bwMode="auto">
                          <a:xfrm>
                            <a:off x="582" y="931"/>
                            <a:ext cx="2" cy="2"/>
                          </a:xfrm>
                          <a:custGeom>
                            <a:avLst/>
                            <a:gdLst>
                              <a:gd name="T0" fmla="+- 0 584 583"/>
                              <a:gd name="T1" fmla="*/ T0 w 2"/>
                              <a:gd name="T2" fmla="+- 0 932 931"/>
                              <a:gd name="T3" fmla="*/ 932 h 1"/>
                              <a:gd name="T4" fmla="+- 0 584 583"/>
                              <a:gd name="T5" fmla="*/ T4 w 2"/>
                              <a:gd name="T6" fmla="+- 0 931 931"/>
                              <a:gd name="T7" fmla="*/ 931 h 1"/>
                              <a:gd name="T8" fmla="+- 0 583 583"/>
                              <a:gd name="T9" fmla="*/ T8 w 2"/>
                              <a:gd name="T10" fmla="+- 0 931 931"/>
                              <a:gd name="T11" fmla="*/ 931 h 1"/>
                              <a:gd name="T12" fmla="+- 0 583 583"/>
                              <a:gd name="T13" fmla="*/ T12 w 2"/>
                              <a:gd name="T14" fmla="+- 0 931 931"/>
                              <a:gd name="T15" fmla="*/ 931 h 1"/>
                            </a:gdLst>
                            <a:ahLst/>
                            <a:cxnLst>
                              <a:cxn ang="0">
                                <a:pos x="T1" y="T3"/>
                              </a:cxn>
                              <a:cxn ang="0">
                                <a:pos x="T5" y="T7"/>
                              </a:cxn>
                              <a:cxn ang="0">
                                <a:pos x="T9" y="T11"/>
                              </a:cxn>
                              <a:cxn ang="0">
                                <a:pos x="T13" y="T15"/>
                              </a:cxn>
                            </a:cxnLst>
                            <a:rect l="0" t="0" r="r" b="b"/>
                            <a:pathLst>
                              <a:path w="2" h="1">
                                <a:moveTo>
                                  <a:pt x="1" y="1"/>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1594"/>
                        <wps:cNvSpPr>
                          <a:spLocks/>
                        </wps:cNvSpPr>
                        <wps:spPr bwMode="auto">
                          <a:xfrm>
                            <a:off x="566" y="931"/>
                            <a:ext cx="18" cy="12"/>
                          </a:xfrm>
                          <a:custGeom>
                            <a:avLst/>
                            <a:gdLst>
                              <a:gd name="T0" fmla="+- 0 584 566"/>
                              <a:gd name="T1" fmla="*/ T0 w 18"/>
                              <a:gd name="T2" fmla="+- 0 932 932"/>
                              <a:gd name="T3" fmla="*/ 932 h 12"/>
                              <a:gd name="T4" fmla="+- 0 577 566"/>
                              <a:gd name="T5" fmla="*/ T4 w 18"/>
                              <a:gd name="T6" fmla="+- 0 933 932"/>
                              <a:gd name="T7" fmla="*/ 933 h 12"/>
                              <a:gd name="T8" fmla="+- 0 571 566"/>
                              <a:gd name="T9" fmla="*/ T8 w 18"/>
                              <a:gd name="T10" fmla="+- 0 935 932"/>
                              <a:gd name="T11" fmla="*/ 935 h 12"/>
                              <a:gd name="T12" fmla="+- 0 569 566"/>
                              <a:gd name="T13" fmla="*/ T12 w 18"/>
                              <a:gd name="T14" fmla="+- 0 937 932"/>
                              <a:gd name="T15" fmla="*/ 937 h 12"/>
                              <a:gd name="T16" fmla="+- 0 566 566"/>
                              <a:gd name="T17" fmla="*/ T16 w 18"/>
                              <a:gd name="T18" fmla="+- 0 939 932"/>
                              <a:gd name="T19" fmla="*/ 939 h 12"/>
                              <a:gd name="T20" fmla="+- 0 567 566"/>
                              <a:gd name="T21" fmla="*/ T20 w 18"/>
                              <a:gd name="T22" fmla="+- 0 942 932"/>
                              <a:gd name="T23" fmla="*/ 942 h 12"/>
                              <a:gd name="T24" fmla="+- 0 571 566"/>
                              <a:gd name="T25" fmla="*/ T24 w 18"/>
                              <a:gd name="T26" fmla="+- 0 943 932"/>
                              <a:gd name="T27" fmla="*/ 943 h 12"/>
                            </a:gdLst>
                            <a:ahLst/>
                            <a:cxnLst>
                              <a:cxn ang="0">
                                <a:pos x="T1" y="T3"/>
                              </a:cxn>
                              <a:cxn ang="0">
                                <a:pos x="T5" y="T7"/>
                              </a:cxn>
                              <a:cxn ang="0">
                                <a:pos x="T9" y="T11"/>
                              </a:cxn>
                              <a:cxn ang="0">
                                <a:pos x="T13" y="T15"/>
                              </a:cxn>
                              <a:cxn ang="0">
                                <a:pos x="T17" y="T19"/>
                              </a:cxn>
                              <a:cxn ang="0">
                                <a:pos x="T21" y="T23"/>
                              </a:cxn>
                              <a:cxn ang="0">
                                <a:pos x="T25" y="T27"/>
                              </a:cxn>
                            </a:cxnLst>
                            <a:rect l="0" t="0" r="r" b="b"/>
                            <a:pathLst>
                              <a:path w="18" h="12">
                                <a:moveTo>
                                  <a:pt x="18" y="0"/>
                                </a:moveTo>
                                <a:lnTo>
                                  <a:pt x="11" y="1"/>
                                </a:lnTo>
                                <a:lnTo>
                                  <a:pt x="5" y="3"/>
                                </a:lnTo>
                                <a:lnTo>
                                  <a:pt x="3" y="5"/>
                                </a:lnTo>
                                <a:lnTo>
                                  <a:pt x="0" y="7"/>
                                </a:lnTo>
                                <a:lnTo>
                                  <a:pt x="1" y="10"/>
                                </a:lnTo>
                                <a:lnTo>
                                  <a:pt x="5"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1595"/>
                        <wps:cNvSpPr>
                          <a:spLocks/>
                        </wps:cNvSpPr>
                        <wps:spPr bwMode="auto">
                          <a:xfrm>
                            <a:off x="1154" y="1008"/>
                            <a:ext cx="2" cy="3"/>
                          </a:xfrm>
                          <a:custGeom>
                            <a:avLst/>
                            <a:gdLst>
                              <a:gd name="T0" fmla="+- 0 1154 1154"/>
                              <a:gd name="T1" fmla="*/ T0 w 1"/>
                              <a:gd name="T2" fmla="+- 0 1009 1009"/>
                              <a:gd name="T3" fmla="*/ 1009 h 3"/>
                              <a:gd name="T4" fmla="+- 0 1154 1154"/>
                              <a:gd name="T5" fmla="*/ T4 w 1"/>
                              <a:gd name="T6" fmla="+- 0 1009 1009"/>
                              <a:gd name="T7" fmla="*/ 1009 h 3"/>
                              <a:gd name="T8" fmla="+- 0 1154 1154"/>
                              <a:gd name="T9" fmla="*/ T8 w 1"/>
                              <a:gd name="T10" fmla="+- 0 1009 1009"/>
                              <a:gd name="T11" fmla="*/ 1009 h 3"/>
                              <a:gd name="T12" fmla="+- 0 1154 1154"/>
                              <a:gd name="T13" fmla="*/ T12 w 1"/>
                              <a:gd name="T14" fmla="+- 0 1010 1009"/>
                              <a:gd name="T15" fmla="*/ 1010 h 3"/>
                              <a:gd name="T16" fmla="+- 0 1154 1154"/>
                              <a:gd name="T17" fmla="*/ T16 w 1"/>
                              <a:gd name="T18" fmla="+- 0 1010 1009"/>
                              <a:gd name="T19" fmla="*/ 1010 h 3"/>
                              <a:gd name="T20" fmla="+- 0 1154 1154"/>
                              <a:gd name="T21" fmla="*/ T20 w 1"/>
                              <a:gd name="T22" fmla="+- 0 1011 1009"/>
                              <a:gd name="T23" fmla="*/ 1011 h 3"/>
                              <a:gd name="T24" fmla="+- 0 1154 1154"/>
                              <a:gd name="T25" fmla="*/ T24 w 1"/>
                              <a:gd name="T26" fmla="+- 0 1012 1009"/>
                              <a:gd name="T27" fmla="*/ 1012 h 3"/>
                            </a:gdLst>
                            <a:ahLst/>
                            <a:cxnLst>
                              <a:cxn ang="0">
                                <a:pos x="T1" y="T3"/>
                              </a:cxn>
                              <a:cxn ang="0">
                                <a:pos x="T5" y="T7"/>
                              </a:cxn>
                              <a:cxn ang="0">
                                <a:pos x="T9" y="T11"/>
                              </a:cxn>
                              <a:cxn ang="0">
                                <a:pos x="T13" y="T15"/>
                              </a:cxn>
                              <a:cxn ang="0">
                                <a:pos x="T17" y="T19"/>
                              </a:cxn>
                              <a:cxn ang="0">
                                <a:pos x="T21" y="T23"/>
                              </a:cxn>
                              <a:cxn ang="0">
                                <a:pos x="T25" y="T27"/>
                              </a:cxn>
                            </a:cxnLst>
                            <a:rect l="0" t="0" r="r" b="b"/>
                            <a:pathLst>
                              <a:path w="1" h="3">
                                <a:moveTo>
                                  <a:pt x="0" y="0"/>
                                </a:moveTo>
                                <a:lnTo>
                                  <a:pt x="0" y="0"/>
                                </a:lnTo>
                                <a:lnTo>
                                  <a:pt x="0"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1596"/>
                        <wps:cNvSpPr>
                          <a:spLocks/>
                        </wps:cNvSpPr>
                        <wps:spPr bwMode="auto">
                          <a:xfrm>
                            <a:off x="1280" y="1002"/>
                            <a:ext cx="2" cy="4"/>
                          </a:xfrm>
                          <a:custGeom>
                            <a:avLst/>
                            <a:gdLst>
                              <a:gd name="T0" fmla="+- 0 1281 1280"/>
                              <a:gd name="T1" fmla="*/ T0 w 2"/>
                              <a:gd name="T2" fmla="+- 0 1006 1003"/>
                              <a:gd name="T3" fmla="*/ 1006 h 4"/>
                              <a:gd name="T4" fmla="+- 0 1281 1280"/>
                              <a:gd name="T5" fmla="*/ T4 w 2"/>
                              <a:gd name="T6" fmla="+- 0 1005 1003"/>
                              <a:gd name="T7" fmla="*/ 1005 h 4"/>
                              <a:gd name="T8" fmla="+- 0 1281 1280"/>
                              <a:gd name="T9" fmla="*/ T8 w 2"/>
                              <a:gd name="T10" fmla="+- 0 1004 1003"/>
                              <a:gd name="T11" fmla="*/ 1004 h 4"/>
                              <a:gd name="T12" fmla="+- 0 1281 1280"/>
                              <a:gd name="T13" fmla="*/ T12 w 2"/>
                              <a:gd name="T14" fmla="+- 0 1003 1003"/>
                              <a:gd name="T15" fmla="*/ 1003 h 4"/>
                              <a:gd name="T16" fmla="+- 0 1280 1280"/>
                              <a:gd name="T17" fmla="*/ T16 w 2"/>
                              <a:gd name="T18" fmla="+- 0 1003 1003"/>
                              <a:gd name="T19" fmla="*/ 1003 h 4"/>
                              <a:gd name="T20" fmla="+- 0 1280 1280"/>
                              <a:gd name="T21" fmla="*/ T20 w 2"/>
                              <a:gd name="T22" fmla="+- 0 1003 1003"/>
                              <a:gd name="T23" fmla="*/ 1003 h 4"/>
                            </a:gdLst>
                            <a:ahLst/>
                            <a:cxnLst>
                              <a:cxn ang="0">
                                <a:pos x="T1" y="T3"/>
                              </a:cxn>
                              <a:cxn ang="0">
                                <a:pos x="T5" y="T7"/>
                              </a:cxn>
                              <a:cxn ang="0">
                                <a:pos x="T9" y="T11"/>
                              </a:cxn>
                              <a:cxn ang="0">
                                <a:pos x="T13" y="T15"/>
                              </a:cxn>
                              <a:cxn ang="0">
                                <a:pos x="T17" y="T19"/>
                              </a:cxn>
                              <a:cxn ang="0">
                                <a:pos x="T21" y="T23"/>
                              </a:cxn>
                            </a:cxnLst>
                            <a:rect l="0" t="0" r="r" b="b"/>
                            <a:pathLst>
                              <a:path w="2" h="4">
                                <a:moveTo>
                                  <a:pt x="1" y="3"/>
                                </a:moveTo>
                                <a:lnTo>
                                  <a:pt x="1"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Freeform 1597"/>
                        <wps:cNvSpPr>
                          <a:spLocks/>
                        </wps:cNvSpPr>
                        <wps:spPr bwMode="auto">
                          <a:xfrm>
                            <a:off x="554" y="931"/>
                            <a:ext cx="28" cy="23"/>
                          </a:xfrm>
                          <a:custGeom>
                            <a:avLst/>
                            <a:gdLst>
                              <a:gd name="T0" fmla="+- 0 583 555"/>
                              <a:gd name="T1" fmla="*/ T0 w 28"/>
                              <a:gd name="T2" fmla="+- 0 931 931"/>
                              <a:gd name="T3" fmla="*/ 931 h 23"/>
                              <a:gd name="T4" fmla="+- 0 581 555"/>
                              <a:gd name="T5" fmla="*/ T4 w 28"/>
                              <a:gd name="T6" fmla="+- 0 932 931"/>
                              <a:gd name="T7" fmla="*/ 932 h 23"/>
                              <a:gd name="T8" fmla="+- 0 580 555"/>
                              <a:gd name="T9" fmla="*/ T8 w 28"/>
                              <a:gd name="T10" fmla="+- 0 932 931"/>
                              <a:gd name="T11" fmla="*/ 932 h 23"/>
                              <a:gd name="T12" fmla="+- 0 579 555"/>
                              <a:gd name="T13" fmla="*/ T12 w 28"/>
                              <a:gd name="T14" fmla="+- 0 932 931"/>
                              <a:gd name="T15" fmla="*/ 932 h 23"/>
                              <a:gd name="T16" fmla="+- 0 577 555"/>
                              <a:gd name="T17" fmla="*/ T16 w 28"/>
                              <a:gd name="T18" fmla="+- 0 932 931"/>
                              <a:gd name="T19" fmla="*/ 932 h 23"/>
                              <a:gd name="T20" fmla="+- 0 575 555"/>
                              <a:gd name="T21" fmla="*/ T20 w 28"/>
                              <a:gd name="T22" fmla="+- 0 933 931"/>
                              <a:gd name="T23" fmla="*/ 933 h 23"/>
                              <a:gd name="T24" fmla="+- 0 573 555"/>
                              <a:gd name="T25" fmla="*/ T24 w 28"/>
                              <a:gd name="T26" fmla="+- 0 934 931"/>
                              <a:gd name="T27" fmla="*/ 934 h 23"/>
                              <a:gd name="T28" fmla="+- 0 571 555"/>
                              <a:gd name="T29" fmla="*/ T28 w 28"/>
                              <a:gd name="T30" fmla="+- 0 934 931"/>
                              <a:gd name="T31" fmla="*/ 934 h 23"/>
                              <a:gd name="T32" fmla="+- 0 557 555"/>
                              <a:gd name="T33" fmla="*/ T32 w 28"/>
                              <a:gd name="T34" fmla="+- 0 943 931"/>
                              <a:gd name="T35" fmla="*/ 943 h 23"/>
                              <a:gd name="T36" fmla="+- 0 557 555"/>
                              <a:gd name="T37" fmla="*/ T36 w 28"/>
                              <a:gd name="T38" fmla="+- 0 945 931"/>
                              <a:gd name="T39" fmla="*/ 945 h 23"/>
                              <a:gd name="T40" fmla="+- 0 556 555"/>
                              <a:gd name="T41" fmla="*/ T40 w 28"/>
                              <a:gd name="T42" fmla="+- 0 946 931"/>
                              <a:gd name="T43" fmla="*/ 946 h 23"/>
                              <a:gd name="T44" fmla="+- 0 556 555"/>
                              <a:gd name="T45" fmla="*/ T44 w 28"/>
                              <a:gd name="T46" fmla="+- 0 947 931"/>
                              <a:gd name="T47" fmla="*/ 947 h 23"/>
                              <a:gd name="T48" fmla="+- 0 555 555"/>
                              <a:gd name="T49" fmla="*/ T48 w 28"/>
                              <a:gd name="T50" fmla="+- 0 948 931"/>
                              <a:gd name="T51" fmla="*/ 948 h 23"/>
                              <a:gd name="T52" fmla="+- 0 555 555"/>
                              <a:gd name="T53" fmla="*/ T52 w 28"/>
                              <a:gd name="T54" fmla="+- 0 950 931"/>
                              <a:gd name="T55" fmla="*/ 950 h 23"/>
                              <a:gd name="T56" fmla="+- 0 555 555"/>
                              <a:gd name="T57" fmla="*/ T56 w 28"/>
                              <a:gd name="T58" fmla="+- 0 951 931"/>
                              <a:gd name="T59" fmla="*/ 951 h 23"/>
                              <a:gd name="T60" fmla="+- 0 555 555"/>
                              <a:gd name="T61" fmla="*/ T60 w 28"/>
                              <a:gd name="T62" fmla="+- 0 952 931"/>
                              <a:gd name="T63" fmla="*/ 952 h 23"/>
                              <a:gd name="T64" fmla="+- 0 555 555"/>
                              <a:gd name="T65" fmla="*/ T64 w 28"/>
                              <a:gd name="T66" fmla="+- 0 953 931"/>
                              <a:gd name="T67" fmla="*/ 953 h 23"/>
                              <a:gd name="T68" fmla="+- 0 555 555"/>
                              <a:gd name="T69" fmla="*/ T68 w 28"/>
                              <a:gd name="T70" fmla="+- 0 954 931"/>
                              <a:gd name="T71" fmla="*/ 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23">
                                <a:moveTo>
                                  <a:pt x="28" y="0"/>
                                </a:moveTo>
                                <a:lnTo>
                                  <a:pt x="26" y="1"/>
                                </a:lnTo>
                                <a:lnTo>
                                  <a:pt x="25" y="1"/>
                                </a:lnTo>
                                <a:lnTo>
                                  <a:pt x="24" y="1"/>
                                </a:lnTo>
                                <a:lnTo>
                                  <a:pt x="22" y="1"/>
                                </a:lnTo>
                                <a:lnTo>
                                  <a:pt x="20" y="2"/>
                                </a:lnTo>
                                <a:lnTo>
                                  <a:pt x="18" y="3"/>
                                </a:lnTo>
                                <a:lnTo>
                                  <a:pt x="16" y="3"/>
                                </a:lnTo>
                                <a:lnTo>
                                  <a:pt x="2" y="12"/>
                                </a:lnTo>
                                <a:lnTo>
                                  <a:pt x="2" y="14"/>
                                </a:lnTo>
                                <a:lnTo>
                                  <a:pt x="1" y="15"/>
                                </a:lnTo>
                                <a:lnTo>
                                  <a:pt x="1" y="16"/>
                                </a:lnTo>
                                <a:lnTo>
                                  <a:pt x="0" y="17"/>
                                </a:lnTo>
                                <a:lnTo>
                                  <a:pt x="0" y="19"/>
                                </a:lnTo>
                                <a:lnTo>
                                  <a:pt x="0" y="20"/>
                                </a:lnTo>
                                <a:lnTo>
                                  <a:pt x="0" y="21"/>
                                </a:lnTo>
                                <a:lnTo>
                                  <a:pt x="0" y="22"/>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1598"/>
                        <wps:cNvSpPr>
                          <a:spLocks/>
                        </wps:cNvSpPr>
                        <wps:spPr bwMode="auto">
                          <a:xfrm>
                            <a:off x="555" y="962"/>
                            <a:ext cx="12" cy="16"/>
                          </a:xfrm>
                          <a:custGeom>
                            <a:avLst/>
                            <a:gdLst>
                              <a:gd name="T0" fmla="+- 0 555 555"/>
                              <a:gd name="T1" fmla="*/ T0 w 12"/>
                              <a:gd name="T2" fmla="+- 0 962 962"/>
                              <a:gd name="T3" fmla="*/ 962 h 16"/>
                              <a:gd name="T4" fmla="+- 0 555 555"/>
                              <a:gd name="T5" fmla="*/ T4 w 12"/>
                              <a:gd name="T6" fmla="+- 0 963 962"/>
                              <a:gd name="T7" fmla="*/ 963 h 16"/>
                              <a:gd name="T8" fmla="+- 0 555 555"/>
                              <a:gd name="T9" fmla="*/ T8 w 12"/>
                              <a:gd name="T10" fmla="+- 0 963 962"/>
                              <a:gd name="T11" fmla="*/ 963 h 16"/>
                              <a:gd name="T12" fmla="+- 0 560 555"/>
                              <a:gd name="T13" fmla="*/ T12 w 12"/>
                              <a:gd name="T14" fmla="+- 0 974 962"/>
                              <a:gd name="T15" fmla="*/ 974 h 16"/>
                              <a:gd name="T16" fmla="+- 0 561 555"/>
                              <a:gd name="T17" fmla="*/ T16 w 12"/>
                              <a:gd name="T18" fmla="+- 0 975 962"/>
                              <a:gd name="T19" fmla="*/ 975 h 16"/>
                              <a:gd name="T20" fmla="+- 0 562 555"/>
                              <a:gd name="T21" fmla="*/ T20 w 12"/>
                              <a:gd name="T22" fmla="+- 0 975 962"/>
                              <a:gd name="T23" fmla="*/ 975 h 16"/>
                              <a:gd name="T24" fmla="+- 0 563 555"/>
                              <a:gd name="T25" fmla="*/ T24 w 12"/>
                              <a:gd name="T26" fmla="+- 0 976 962"/>
                              <a:gd name="T27" fmla="*/ 976 h 16"/>
                              <a:gd name="T28" fmla="+- 0 564 555"/>
                              <a:gd name="T29" fmla="*/ T28 w 12"/>
                              <a:gd name="T30" fmla="+- 0 977 962"/>
                              <a:gd name="T31" fmla="*/ 977 h 16"/>
                              <a:gd name="T32" fmla="+- 0 566 555"/>
                              <a:gd name="T33" fmla="*/ T32 w 12"/>
                              <a:gd name="T34" fmla="+- 0 977 962"/>
                              <a:gd name="T35" fmla="*/ 977 h 16"/>
                              <a:gd name="T36" fmla="+- 0 567 555"/>
                              <a:gd name="T37" fmla="*/ T36 w 12"/>
                              <a:gd name="T38" fmla="+- 0 978 962"/>
                              <a:gd name="T39" fmla="*/ 97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6">
                                <a:moveTo>
                                  <a:pt x="0" y="0"/>
                                </a:moveTo>
                                <a:lnTo>
                                  <a:pt x="0" y="1"/>
                                </a:lnTo>
                                <a:lnTo>
                                  <a:pt x="5" y="12"/>
                                </a:lnTo>
                                <a:lnTo>
                                  <a:pt x="6" y="13"/>
                                </a:lnTo>
                                <a:lnTo>
                                  <a:pt x="7" y="13"/>
                                </a:lnTo>
                                <a:lnTo>
                                  <a:pt x="8" y="14"/>
                                </a:lnTo>
                                <a:lnTo>
                                  <a:pt x="9" y="15"/>
                                </a:lnTo>
                                <a:lnTo>
                                  <a:pt x="11" y="15"/>
                                </a:lnTo>
                                <a:lnTo>
                                  <a:pt x="12"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1599"/>
                        <wps:cNvSpPr>
                          <a:spLocks/>
                        </wps:cNvSpPr>
                        <wps:spPr bwMode="auto">
                          <a:xfrm>
                            <a:off x="909" y="728"/>
                            <a:ext cx="38" cy="20"/>
                          </a:xfrm>
                          <a:custGeom>
                            <a:avLst/>
                            <a:gdLst>
                              <a:gd name="T0" fmla="+- 0 946 909"/>
                              <a:gd name="T1" fmla="*/ T0 w 38"/>
                              <a:gd name="T2" fmla="+- 0 749 729"/>
                              <a:gd name="T3" fmla="*/ 749 h 20"/>
                              <a:gd name="T4" fmla="+- 0 946 909"/>
                              <a:gd name="T5" fmla="*/ T4 w 38"/>
                              <a:gd name="T6" fmla="+- 0 748 729"/>
                              <a:gd name="T7" fmla="*/ 748 h 20"/>
                              <a:gd name="T8" fmla="+- 0 946 909"/>
                              <a:gd name="T9" fmla="*/ T8 w 38"/>
                              <a:gd name="T10" fmla="+- 0 748 729"/>
                              <a:gd name="T11" fmla="*/ 748 h 20"/>
                              <a:gd name="T12" fmla="+- 0 946 909"/>
                              <a:gd name="T13" fmla="*/ T12 w 38"/>
                              <a:gd name="T14" fmla="+- 0 748 729"/>
                              <a:gd name="T15" fmla="*/ 748 h 20"/>
                              <a:gd name="T16" fmla="+- 0 946 909"/>
                              <a:gd name="T17" fmla="*/ T16 w 38"/>
                              <a:gd name="T18" fmla="+- 0 747 729"/>
                              <a:gd name="T19" fmla="*/ 747 h 20"/>
                              <a:gd name="T20" fmla="+- 0 946 909"/>
                              <a:gd name="T21" fmla="*/ T20 w 38"/>
                              <a:gd name="T22" fmla="+- 0 745 729"/>
                              <a:gd name="T23" fmla="*/ 745 h 20"/>
                              <a:gd name="T24" fmla="+- 0 945 909"/>
                              <a:gd name="T25" fmla="*/ T24 w 38"/>
                              <a:gd name="T26" fmla="+- 0 744 729"/>
                              <a:gd name="T27" fmla="*/ 744 h 20"/>
                              <a:gd name="T28" fmla="+- 0 945 909"/>
                              <a:gd name="T29" fmla="*/ T28 w 38"/>
                              <a:gd name="T30" fmla="+- 0 743 729"/>
                              <a:gd name="T31" fmla="*/ 743 h 20"/>
                              <a:gd name="T32" fmla="+- 0 910 909"/>
                              <a:gd name="T33" fmla="*/ T32 w 38"/>
                              <a:gd name="T34" fmla="+- 0 729 729"/>
                              <a:gd name="T35" fmla="*/ 729 h 20"/>
                              <a:gd name="T36" fmla="+- 0 909 909"/>
                              <a:gd name="T37" fmla="*/ T36 w 38"/>
                              <a:gd name="T38" fmla="+- 0 729 729"/>
                              <a:gd name="T39" fmla="*/ 7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20">
                                <a:moveTo>
                                  <a:pt x="37" y="20"/>
                                </a:moveTo>
                                <a:lnTo>
                                  <a:pt x="37" y="19"/>
                                </a:lnTo>
                                <a:lnTo>
                                  <a:pt x="37" y="18"/>
                                </a:lnTo>
                                <a:lnTo>
                                  <a:pt x="37" y="16"/>
                                </a:lnTo>
                                <a:lnTo>
                                  <a:pt x="36" y="15"/>
                                </a:lnTo>
                                <a:lnTo>
                                  <a:pt x="36" y="14"/>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1600"/>
                        <wps:cNvSpPr>
                          <a:spLocks/>
                        </wps:cNvSpPr>
                        <wps:spPr bwMode="auto">
                          <a:xfrm>
                            <a:off x="671" y="762"/>
                            <a:ext cx="18" cy="258"/>
                          </a:xfrm>
                          <a:custGeom>
                            <a:avLst/>
                            <a:gdLst>
                              <a:gd name="T0" fmla="+- 0 689 671"/>
                              <a:gd name="T1" fmla="*/ T0 w 18"/>
                              <a:gd name="T2" fmla="+- 0 763 763"/>
                              <a:gd name="T3" fmla="*/ 763 h 258"/>
                              <a:gd name="T4" fmla="+- 0 684 671"/>
                              <a:gd name="T5" fmla="*/ T4 w 18"/>
                              <a:gd name="T6" fmla="+- 0 828 763"/>
                              <a:gd name="T7" fmla="*/ 828 h 258"/>
                              <a:gd name="T8" fmla="+- 0 680 671"/>
                              <a:gd name="T9" fmla="*/ T8 w 18"/>
                              <a:gd name="T10" fmla="+- 0 894 763"/>
                              <a:gd name="T11" fmla="*/ 894 h 258"/>
                              <a:gd name="T12" fmla="+- 0 678 671"/>
                              <a:gd name="T13" fmla="*/ T12 w 18"/>
                              <a:gd name="T14" fmla="+- 0 916 763"/>
                              <a:gd name="T15" fmla="*/ 916 h 258"/>
                              <a:gd name="T16" fmla="+- 0 677 671"/>
                              <a:gd name="T17" fmla="*/ T16 w 18"/>
                              <a:gd name="T18" fmla="+- 0 938 763"/>
                              <a:gd name="T19" fmla="*/ 938 h 258"/>
                              <a:gd name="T20" fmla="+- 0 676 671"/>
                              <a:gd name="T21" fmla="*/ T20 w 18"/>
                              <a:gd name="T22" fmla="+- 0 959 763"/>
                              <a:gd name="T23" fmla="*/ 959 h 258"/>
                              <a:gd name="T24" fmla="+- 0 674 671"/>
                              <a:gd name="T25" fmla="*/ T24 w 18"/>
                              <a:gd name="T26" fmla="+- 0 979 763"/>
                              <a:gd name="T27" fmla="*/ 979 h 258"/>
                              <a:gd name="T28" fmla="+- 0 673 671"/>
                              <a:gd name="T29" fmla="*/ T28 w 18"/>
                              <a:gd name="T30" fmla="+- 0 1000 763"/>
                              <a:gd name="T31" fmla="*/ 1000 h 258"/>
                              <a:gd name="T32" fmla="+- 0 671 671"/>
                              <a:gd name="T33" fmla="*/ T32 w 18"/>
                              <a:gd name="T34" fmla="+- 0 1021 763"/>
                              <a:gd name="T35" fmla="*/ 102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58">
                                <a:moveTo>
                                  <a:pt x="18" y="0"/>
                                </a:moveTo>
                                <a:lnTo>
                                  <a:pt x="13" y="65"/>
                                </a:lnTo>
                                <a:lnTo>
                                  <a:pt x="9" y="131"/>
                                </a:lnTo>
                                <a:lnTo>
                                  <a:pt x="7" y="153"/>
                                </a:lnTo>
                                <a:lnTo>
                                  <a:pt x="6" y="175"/>
                                </a:lnTo>
                                <a:lnTo>
                                  <a:pt x="5" y="196"/>
                                </a:lnTo>
                                <a:lnTo>
                                  <a:pt x="3" y="216"/>
                                </a:lnTo>
                                <a:lnTo>
                                  <a:pt x="2" y="237"/>
                                </a:lnTo>
                                <a:lnTo>
                                  <a:pt x="0" y="25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1601"/>
                        <wps:cNvSpPr>
                          <a:spLocks/>
                        </wps:cNvSpPr>
                        <wps:spPr bwMode="auto">
                          <a:xfrm>
                            <a:off x="688" y="736"/>
                            <a:ext cx="19" cy="27"/>
                          </a:xfrm>
                          <a:custGeom>
                            <a:avLst/>
                            <a:gdLst>
                              <a:gd name="T0" fmla="+- 0 707 689"/>
                              <a:gd name="T1" fmla="*/ T0 w 19"/>
                              <a:gd name="T2" fmla="+- 0 737 737"/>
                              <a:gd name="T3" fmla="*/ 737 h 27"/>
                              <a:gd name="T4" fmla="+- 0 697 689"/>
                              <a:gd name="T5" fmla="*/ T4 w 19"/>
                              <a:gd name="T6" fmla="+- 0 744 737"/>
                              <a:gd name="T7" fmla="*/ 744 h 27"/>
                              <a:gd name="T8" fmla="+- 0 696 689"/>
                              <a:gd name="T9" fmla="*/ T8 w 19"/>
                              <a:gd name="T10" fmla="+- 0 745 737"/>
                              <a:gd name="T11" fmla="*/ 745 h 27"/>
                              <a:gd name="T12" fmla="+- 0 689 689"/>
                              <a:gd name="T13" fmla="*/ T12 w 19"/>
                              <a:gd name="T14" fmla="+- 0 759 737"/>
                              <a:gd name="T15" fmla="*/ 759 h 27"/>
                              <a:gd name="T16" fmla="+- 0 689 689"/>
                              <a:gd name="T17" fmla="*/ T16 w 19"/>
                              <a:gd name="T18" fmla="+- 0 760 737"/>
                              <a:gd name="T19" fmla="*/ 760 h 27"/>
                              <a:gd name="T20" fmla="+- 0 689 689"/>
                              <a:gd name="T21" fmla="*/ T20 w 19"/>
                              <a:gd name="T22" fmla="+- 0 762 737"/>
                              <a:gd name="T23" fmla="*/ 762 h 27"/>
                              <a:gd name="T24" fmla="+- 0 689 689"/>
                              <a:gd name="T25" fmla="*/ T24 w 19"/>
                              <a:gd name="T26" fmla="+- 0 763 737"/>
                              <a:gd name="T27" fmla="*/ 763 h 27"/>
                            </a:gdLst>
                            <a:ahLst/>
                            <a:cxnLst>
                              <a:cxn ang="0">
                                <a:pos x="T1" y="T3"/>
                              </a:cxn>
                              <a:cxn ang="0">
                                <a:pos x="T5" y="T7"/>
                              </a:cxn>
                              <a:cxn ang="0">
                                <a:pos x="T9" y="T11"/>
                              </a:cxn>
                              <a:cxn ang="0">
                                <a:pos x="T13" y="T15"/>
                              </a:cxn>
                              <a:cxn ang="0">
                                <a:pos x="T17" y="T19"/>
                              </a:cxn>
                              <a:cxn ang="0">
                                <a:pos x="T21" y="T23"/>
                              </a:cxn>
                              <a:cxn ang="0">
                                <a:pos x="T25" y="T27"/>
                              </a:cxn>
                            </a:cxnLst>
                            <a:rect l="0" t="0" r="r" b="b"/>
                            <a:pathLst>
                              <a:path w="19" h="27">
                                <a:moveTo>
                                  <a:pt x="18" y="0"/>
                                </a:moveTo>
                                <a:lnTo>
                                  <a:pt x="8" y="7"/>
                                </a:lnTo>
                                <a:lnTo>
                                  <a:pt x="7" y="8"/>
                                </a:lnTo>
                                <a:lnTo>
                                  <a:pt x="0" y="22"/>
                                </a:lnTo>
                                <a:lnTo>
                                  <a:pt x="0" y="23"/>
                                </a:lnTo>
                                <a:lnTo>
                                  <a:pt x="0" y="25"/>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1602"/>
                        <wps:cNvSpPr>
                          <a:spLocks/>
                        </wps:cNvSpPr>
                        <wps:spPr bwMode="auto">
                          <a:xfrm>
                            <a:off x="754" y="711"/>
                            <a:ext cx="14" cy="3"/>
                          </a:xfrm>
                          <a:custGeom>
                            <a:avLst/>
                            <a:gdLst>
                              <a:gd name="T0" fmla="+- 0 769 755"/>
                              <a:gd name="T1" fmla="*/ T0 w 14"/>
                              <a:gd name="T2" fmla="+- 0 712 712"/>
                              <a:gd name="T3" fmla="*/ 712 h 3"/>
                              <a:gd name="T4" fmla="+- 0 768 755"/>
                              <a:gd name="T5" fmla="*/ T4 w 14"/>
                              <a:gd name="T6" fmla="+- 0 712 712"/>
                              <a:gd name="T7" fmla="*/ 712 h 3"/>
                              <a:gd name="T8" fmla="+- 0 766 755"/>
                              <a:gd name="T9" fmla="*/ T8 w 14"/>
                              <a:gd name="T10" fmla="+- 0 712 712"/>
                              <a:gd name="T11" fmla="*/ 712 h 3"/>
                              <a:gd name="T12" fmla="+- 0 765 755"/>
                              <a:gd name="T13" fmla="*/ T12 w 14"/>
                              <a:gd name="T14" fmla="+- 0 712 712"/>
                              <a:gd name="T15" fmla="*/ 712 h 3"/>
                              <a:gd name="T16" fmla="+- 0 764 755"/>
                              <a:gd name="T17" fmla="*/ T16 w 14"/>
                              <a:gd name="T18" fmla="+- 0 712 712"/>
                              <a:gd name="T19" fmla="*/ 712 h 3"/>
                              <a:gd name="T20" fmla="+- 0 755 755"/>
                              <a:gd name="T21" fmla="*/ T20 w 14"/>
                              <a:gd name="T22" fmla="+- 0 714 712"/>
                              <a:gd name="T23" fmla="*/ 714 h 3"/>
                            </a:gdLst>
                            <a:ahLst/>
                            <a:cxnLst>
                              <a:cxn ang="0">
                                <a:pos x="T1" y="T3"/>
                              </a:cxn>
                              <a:cxn ang="0">
                                <a:pos x="T5" y="T7"/>
                              </a:cxn>
                              <a:cxn ang="0">
                                <a:pos x="T9" y="T11"/>
                              </a:cxn>
                              <a:cxn ang="0">
                                <a:pos x="T13" y="T15"/>
                              </a:cxn>
                              <a:cxn ang="0">
                                <a:pos x="T17" y="T19"/>
                              </a:cxn>
                              <a:cxn ang="0">
                                <a:pos x="T21" y="T23"/>
                              </a:cxn>
                            </a:cxnLst>
                            <a:rect l="0" t="0" r="r" b="b"/>
                            <a:pathLst>
                              <a:path w="14" h="3">
                                <a:moveTo>
                                  <a:pt x="14" y="0"/>
                                </a:moveTo>
                                <a:lnTo>
                                  <a:pt x="13" y="0"/>
                                </a:lnTo>
                                <a:lnTo>
                                  <a:pt x="11" y="0"/>
                                </a:lnTo>
                                <a:lnTo>
                                  <a:pt x="10" y="0"/>
                                </a:lnTo>
                                <a:lnTo>
                                  <a:pt x="9"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1603"/>
                        <wps:cNvSpPr>
                          <a:spLocks/>
                        </wps:cNvSpPr>
                        <wps:spPr bwMode="auto">
                          <a:xfrm>
                            <a:off x="695" y="747"/>
                            <a:ext cx="2" cy="2"/>
                          </a:xfrm>
                          <a:custGeom>
                            <a:avLst/>
                            <a:gdLst>
                              <a:gd name="T0" fmla="+- 0 695 695"/>
                              <a:gd name="T1" fmla="*/ T0 w 1"/>
                              <a:gd name="T2" fmla="+- 0 748 748"/>
                              <a:gd name="T3" fmla="*/ 748 h 1"/>
                              <a:gd name="T4" fmla="+- 0 695 695"/>
                              <a:gd name="T5" fmla="*/ T4 w 1"/>
                              <a:gd name="T6" fmla="+- 0 748 748"/>
                              <a:gd name="T7" fmla="*/ 748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1604"/>
                        <wps:cNvSpPr>
                          <a:spLocks/>
                        </wps:cNvSpPr>
                        <wps:spPr bwMode="auto">
                          <a:xfrm>
                            <a:off x="680" y="833"/>
                            <a:ext cx="4" cy="65"/>
                          </a:xfrm>
                          <a:custGeom>
                            <a:avLst/>
                            <a:gdLst>
                              <a:gd name="T0" fmla="+- 0 680 680"/>
                              <a:gd name="T1" fmla="*/ T0 w 4"/>
                              <a:gd name="T2" fmla="+- 0 898 833"/>
                              <a:gd name="T3" fmla="*/ 898 h 65"/>
                              <a:gd name="T4" fmla="+- 0 684 680"/>
                              <a:gd name="T5" fmla="*/ T4 w 4"/>
                              <a:gd name="T6" fmla="+- 0 837 833"/>
                              <a:gd name="T7" fmla="*/ 837 h 65"/>
                              <a:gd name="T8" fmla="+- 0 684 680"/>
                              <a:gd name="T9" fmla="*/ T8 w 4"/>
                              <a:gd name="T10" fmla="+- 0 833 833"/>
                              <a:gd name="T11" fmla="*/ 833 h 65"/>
                            </a:gdLst>
                            <a:ahLst/>
                            <a:cxnLst>
                              <a:cxn ang="0">
                                <a:pos x="T1" y="T3"/>
                              </a:cxn>
                              <a:cxn ang="0">
                                <a:pos x="T5" y="T7"/>
                              </a:cxn>
                              <a:cxn ang="0">
                                <a:pos x="T9" y="T11"/>
                              </a:cxn>
                            </a:cxnLst>
                            <a:rect l="0" t="0" r="r" b="b"/>
                            <a:pathLst>
                              <a:path w="4" h="65">
                                <a:moveTo>
                                  <a:pt x="0" y="65"/>
                                </a:moveTo>
                                <a:lnTo>
                                  <a:pt x="4" y="4"/>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Freeform 1605"/>
                        <wps:cNvSpPr>
                          <a:spLocks/>
                        </wps:cNvSpPr>
                        <wps:spPr bwMode="auto">
                          <a:xfrm>
                            <a:off x="687" y="902"/>
                            <a:ext cx="7" cy="126"/>
                          </a:xfrm>
                          <a:custGeom>
                            <a:avLst/>
                            <a:gdLst>
                              <a:gd name="T0" fmla="+- 0 688 688"/>
                              <a:gd name="T1" fmla="*/ T0 w 7"/>
                              <a:gd name="T2" fmla="+- 0 1028 902"/>
                              <a:gd name="T3" fmla="*/ 1028 h 126"/>
                              <a:gd name="T4" fmla="+- 0 690 688"/>
                              <a:gd name="T5" fmla="*/ T4 w 7"/>
                              <a:gd name="T6" fmla="+- 0 997 902"/>
                              <a:gd name="T7" fmla="*/ 997 h 126"/>
                              <a:gd name="T8" fmla="+- 0 692 688"/>
                              <a:gd name="T9" fmla="*/ T8 w 7"/>
                              <a:gd name="T10" fmla="+- 0 965 902"/>
                              <a:gd name="T11" fmla="*/ 965 h 126"/>
                              <a:gd name="T12" fmla="+- 0 693 688"/>
                              <a:gd name="T13" fmla="*/ T12 w 7"/>
                              <a:gd name="T14" fmla="+- 0 934 902"/>
                              <a:gd name="T15" fmla="*/ 934 h 126"/>
                              <a:gd name="T16" fmla="+- 0 695 688"/>
                              <a:gd name="T17" fmla="*/ T16 w 7"/>
                              <a:gd name="T18" fmla="+- 0 902 902"/>
                              <a:gd name="T19" fmla="*/ 902 h 126"/>
                            </a:gdLst>
                            <a:ahLst/>
                            <a:cxnLst>
                              <a:cxn ang="0">
                                <a:pos x="T1" y="T3"/>
                              </a:cxn>
                              <a:cxn ang="0">
                                <a:pos x="T5" y="T7"/>
                              </a:cxn>
                              <a:cxn ang="0">
                                <a:pos x="T9" y="T11"/>
                              </a:cxn>
                              <a:cxn ang="0">
                                <a:pos x="T13" y="T15"/>
                              </a:cxn>
                              <a:cxn ang="0">
                                <a:pos x="T17" y="T19"/>
                              </a:cxn>
                            </a:cxnLst>
                            <a:rect l="0" t="0" r="r" b="b"/>
                            <a:pathLst>
                              <a:path w="7" h="126">
                                <a:moveTo>
                                  <a:pt x="0" y="126"/>
                                </a:moveTo>
                                <a:lnTo>
                                  <a:pt x="2" y="95"/>
                                </a:lnTo>
                                <a:lnTo>
                                  <a:pt x="4" y="63"/>
                                </a:lnTo>
                                <a:lnTo>
                                  <a:pt x="5" y="32"/>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Line 1606"/>
                        <wps:cNvCnPr>
                          <a:cxnSpLocks noChangeShapeType="1"/>
                        </wps:cNvCnPr>
                        <wps:spPr bwMode="auto">
                          <a:xfrm flipV="1">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626" name="Freeform 1607"/>
                        <wps:cNvSpPr>
                          <a:spLocks/>
                        </wps:cNvSpPr>
                        <wps:spPr bwMode="auto">
                          <a:xfrm>
                            <a:off x="688" y="762"/>
                            <a:ext cx="13" cy="4"/>
                          </a:xfrm>
                          <a:custGeom>
                            <a:avLst/>
                            <a:gdLst>
                              <a:gd name="T0" fmla="+- 0 702 689"/>
                              <a:gd name="T1" fmla="*/ T0 w 13"/>
                              <a:gd name="T2" fmla="+- 0 766 763"/>
                              <a:gd name="T3" fmla="*/ 766 h 4"/>
                              <a:gd name="T4" fmla="+- 0 693 689"/>
                              <a:gd name="T5" fmla="*/ T4 w 13"/>
                              <a:gd name="T6" fmla="+- 0 765 763"/>
                              <a:gd name="T7" fmla="*/ 765 h 4"/>
                              <a:gd name="T8" fmla="+- 0 689 689"/>
                              <a:gd name="T9" fmla="*/ T8 w 13"/>
                              <a:gd name="T10" fmla="+- 0 763 763"/>
                              <a:gd name="T11" fmla="*/ 763 h 4"/>
                              <a:gd name="T12" fmla="+- 0 689 689"/>
                              <a:gd name="T13" fmla="*/ T12 w 13"/>
                              <a:gd name="T14" fmla="+- 0 763 763"/>
                              <a:gd name="T15" fmla="*/ 763 h 4"/>
                            </a:gdLst>
                            <a:ahLst/>
                            <a:cxnLst>
                              <a:cxn ang="0">
                                <a:pos x="T1" y="T3"/>
                              </a:cxn>
                              <a:cxn ang="0">
                                <a:pos x="T5" y="T7"/>
                              </a:cxn>
                              <a:cxn ang="0">
                                <a:pos x="T9" y="T11"/>
                              </a:cxn>
                              <a:cxn ang="0">
                                <a:pos x="T13" y="T15"/>
                              </a:cxn>
                            </a:cxnLst>
                            <a:rect l="0" t="0" r="r" b="b"/>
                            <a:pathLst>
                              <a:path w="13" h="4">
                                <a:moveTo>
                                  <a:pt x="13" y="3"/>
                                </a:moveTo>
                                <a:lnTo>
                                  <a:pt x="4"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608"/>
                        <wps:cNvSpPr>
                          <a:spLocks/>
                        </wps:cNvSpPr>
                        <wps:spPr bwMode="auto">
                          <a:xfrm>
                            <a:off x="680" y="897"/>
                            <a:ext cx="15" cy="5"/>
                          </a:xfrm>
                          <a:custGeom>
                            <a:avLst/>
                            <a:gdLst>
                              <a:gd name="T0" fmla="+- 0 695 680"/>
                              <a:gd name="T1" fmla="*/ T0 w 15"/>
                              <a:gd name="T2" fmla="+- 0 902 898"/>
                              <a:gd name="T3" fmla="*/ 902 h 5"/>
                              <a:gd name="T4" fmla="+- 0 692 680"/>
                              <a:gd name="T5" fmla="*/ T4 w 15"/>
                              <a:gd name="T6" fmla="+- 0 902 898"/>
                              <a:gd name="T7" fmla="*/ 902 h 5"/>
                              <a:gd name="T8" fmla="+- 0 689 680"/>
                              <a:gd name="T9" fmla="*/ T8 w 15"/>
                              <a:gd name="T10" fmla="+- 0 902 898"/>
                              <a:gd name="T11" fmla="*/ 902 h 5"/>
                              <a:gd name="T12" fmla="+- 0 687 680"/>
                              <a:gd name="T13" fmla="*/ T12 w 15"/>
                              <a:gd name="T14" fmla="+- 0 901 898"/>
                              <a:gd name="T15" fmla="*/ 901 h 5"/>
                              <a:gd name="T16" fmla="+- 0 684 680"/>
                              <a:gd name="T17" fmla="*/ T16 w 15"/>
                              <a:gd name="T18" fmla="+- 0 900 898"/>
                              <a:gd name="T19" fmla="*/ 900 h 5"/>
                              <a:gd name="T20" fmla="+- 0 683 680"/>
                              <a:gd name="T21" fmla="*/ T20 w 15"/>
                              <a:gd name="T22" fmla="+- 0 900 898"/>
                              <a:gd name="T23" fmla="*/ 900 h 5"/>
                              <a:gd name="T24" fmla="+- 0 681 680"/>
                              <a:gd name="T25" fmla="*/ T24 w 15"/>
                              <a:gd name="T26" fmla="+- 0 899 898"/>
                              <a:gd name="T27" fmla="*/ 899 h 5"/>
                              <a:gd name="T28" fmla="+- 0 681 680"/>
                              <a:gd name="T29" fmla="*/ T28 w 15"/>
                              <a:gd name="T30" fmla="+- 0 898 898"/>
                              <a:gd name="T31" fmla="*/ 898 h 5"/>
                              <a:gd name="T32" fmla="+- 0 681 680"/>
                              <a:gd name="T33" fmla="*/ T32 w 15"/>
                              <a:gd name="T34" fmla="+- 0 898 898"/>
                              <a:gd name="T35" fmla="*/ 898 h 5"/>
                              <a:gd name="T36" fmla="+- 0 680 680"/>
                              <a:gd name="T37" fmla="*/ T36 w 15"/>
                              <a:gd name="T38" fmla="+- 0 898 898"/>
                              <a:gd name="T39" fmla="*/ 89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5">
                                <a:moveTo>
                                  <a:pt x="15" y="4"/>
                                </a:moveTo>
                                <a:lnTo>
                                  <a:pt x="12" y="4"/>
                                </a:lnTo>
                                <a:lnTo>
                                  <a:pt x="9" y="4"/>
                                </a:lnTo>
                                <a:lnTo>
                                  <a:pt x="7" y="3"/>
                                </a:lnTo>
                                <a:lnTo>
                                  <a:pt x="4" y="2"/>
                                </a:lnTo>
                                <a:lnTo>
                                  <a:pt x="3"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1609"/>
                        <wps:cNvSpPr>
                          <a:spLocks/>
                        </wps:cNvSpPr>
                        <wps:spPr bwMode="auto">
                          <a:xfrm>
                            <a:off x="684" y="833"/>
                            <a:ext cx="13" cy="5"/>
                          </a:xfrm>
                          <a:custGeom>
                            <a:avLst/>
                            <a:gdLst>
                              <a:gd name="T0" fmla="+- 0 684 684"/>
                              <a:gd name="T1" fmla="*/ T0 w 13"/>
                              <a:gd name="T2" fmla="+- 0 833 833"/>
                              <a:gd name="T3" fmla="*/ 833 h 5"/>
                              <a:gd name="T4" fmla="+- 0 685 684"/>
                              <a:gd name="T5" fmla="*/ T4 w 13"/>
                              <a:gd name="T6" fmla="+- 0 834 833"/>
                              <a:gd name="T7" fmla="*/ 834 h 5"/>
                              <a:gd name="T8" fmla="+- 0 686 684"/>
                              <a:gd name="T9" fmla="*/ T8 w 13"/>
                              <a:gd name="T10" fmla="+- 0 835 833"/>
                              <a:gd name="T11" fmla="*/ 835 h 5"/>
                              <a:gd name="T12" fmla="+- 0 687 684"/>
                              <a:gd name="T13" fmla="*/ T12 w 13"/>
                              <a:gd name="T14" fmla="+- 0 835 833"/>
                              <a:gd name="T15" fmla="*/ 835 h 5"/>
                              <a:gd name="T16" fmla="+- 0 689 684"/>
                              <a:gd name="T17" fmla="*/ T16 w 13"/>
                              <a:gd name="T18" fmla="+- 0 836 833"/>
                              <a:gd name="T19" fmla="*/ 836 h 5"/>
                              <a:gd name="T20" fmla="+- 0 691 684"/>
                              <a:gd name="T21" fmla="*/ T20 w 13"/>
                              <a:gd name="T22" fmla="+- 0 837 833"/>
                              <a:gd name="T23" fmla="*/ 837 h 5"/>
                              <a:gd name="T24" fmla="+- 0 694 684"/>
                              <a:gd name="T25" fmla="*/ T24 w 13"/>
                              <a:gd name="T26" fmla="+- 0 837 833"/>
                              <a:gd name="T27" fmla="*/ 837 h 5"/>
                              <a:gd name="T28" fmla="+- 0 695 684"/>
                              <a:gd name="T29" fmla="*/ T28 w 13"/>
                              <a:gd name="T30" fmla="+- 0 837 833"/>
                              <a:gd name="T31" fmla="*/ 837 h 5"/>
                              <a:gd name="T32" fmla="+- 0 696 684"/>
                              <a:gd name="T33" fmla="*/ T32 w 13"/>
                              <a:gd name="T34" fmla="+- 0 837 833"/>
                              <a:gd name="T35" fmla="*/ 837 h 5"/>
                              <a:gd name="T36" fmla="+- 0 697 684"/>
                              <a:gd name="T37" fmla="*/ T36 w 13"/>
                              <a:gd name="T38" fmla="+- 0 838 833"/>
                              <a:gd name="T39" fmla="*/ 83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0" y="0"/>
                                </a:moveTo>
                                <a:lnTo>
                                  <a:pt x="1" y="1"/>
                                </a:lnTo>
                                <a:lnTo>
                                  <a:pt x="2" y="2"/>
                                </a:lnTo>
                                <a:lnTo>
                                  <a:pt x="3" y="2"/>
                                </a:lnTo>
                                <a:lnTo>
                                  <a:pt x="5" y="3"/>
                                </a:lnTo>
                                <a:lnTo>
                                  <a:pt x="7" y="4"/>
                                </a:lnTo>
                                <a:lnTo>
                                  <a:pt x="10" y="4"/>
                                </a:lnTo>
                                <a:lnTo>
                                  <a:pt x="11" y="4"/>
                                </a:lnTo>
                                <a:lnTo>
                                  <a:pt x="12" y="4"/>
                                </a:lnTo>
                                <a:lnTo>
                                  <a:pt x="13"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1610"/>
                        <wps:cNvSpPr>
                          <a:spLocks/>
                        </wps:cNvSpPr>
                        <wps:spPr bwMode="auto">
                          <a:xfrm>
                            <a:off x="671" y="1020"/>
                            <a:ext cx="17" cy="8"/>
                          </a:xfrm>
                          <a:custGeom>
                            <a:avLst/>
                            <a:gdLst>
                              <a:gd name="T0" fmla="+- 0 671 671"/>
                              <a:gd name="T1" fmla="*/ T0 w 17"/>
                              <a:gd name="T2" fmla="+- 0 1021 1021"/>
                              <a:gd name="T3" fmla="*/ 1021 h 8"/>
                              <a:gd name="T4" fmla="+- 0 671 671"/>
                              <a:gd name="T5" fmla="*/ T4 w 17"/>
                              <a:gd name="T6" fmla="+- 0 1021 1021"/>
                              <a:gd name="T7" fmla="*/ 1021 h 8"/>
                              <a:gd name="T8" fmla="+- 0 671 671"/>
                              <a:gd name="T9" fmla="*/ T8 w 17"/>
                              <a:gd name="T10" fmla="+- 0 1022 1021"/>
                              <a:gd name="T11" fmla="*/ 1022 h 8"/>
                              <a:gd name="T12" fmla="+- 0 672 671"/>
                              <a:gd name="T13" fmla="*/ T12 w 17"/>
                              <a:gd name="T14" fmla="+- 0 1023 1021"/>
                              <a:gd name="T15" fmla="*/ 1023 h 8"/>
                              <a:gd name="T16" fmla="+- 0 674 671"/>
                              <a:gd name="T17" fmla="*/ T16 w 17"/>
                              <a:gd name="T18" fmla="+- 0 1025 1021"/>
                              <a:gd name="T19" fmla="*/ 1025 h 8"/>
                              <a:gd name="T20" fmla="+- 0 680 671"/>
                              <a:gd name="T21" fmla="*/ T20 w 17"/>
                              <a:gd name="T22" fmla="+- 0 1027 1021"/>
                              <a:gd name="T23" fmla="*/ 1027 h 8"/>
                              <a:gd name="T24" fmla="+- 0 688 671"/>
                              <a:gd name="T25" fmla="*/ T24 w 17"/>
                              <a:gd name="T26" fmla="+- 0 1028 1021"/>
                              <a:gd name="T27" fmla="*/ 1028 h 8"/>
                            </a:gdLst>
                            <a:ahLst/>
                            <a:cxnLst>
                              <a:cxn ang="0">
                                <a:pos x="T1" y="T3"/>
                              </a:cxn>
                              <a:cxn ang="0">
                                <a:pos x="T5" y="T7"/>
                              </a:cxn>
                              <a:cxn ang="0">
                                <a:pos x="T9" y="T11"/>
                              </a:cxn>
                              <a:cxn ang="0">
                                <a:pos x="T13" y="T15"/>
                              </a:cxn>
                              <a:cxn ang="0">
                                <a:pos x="T17" y="T19"/>
                              </a:cxn>
                              <a:cxn ang="0">
                                <a:pos x="T21" y="T23"/>
                              </a:cxn>
                              <a:cxn ang="0">
                                <a:pos x="T25" y="T27"/>
                              </a:cxn>
                            </a:cxnLst>
                            <a:rect l="0" t="0" r="r" b="b"/>
                            <a:pathLst>
                              <a:path w="17" h="8">
                                <a:moveTo>
                                  <a:pt x="0" y="0"/>
                                </a:moveTo>
                                <a:lnTo>
                                  <a:pt x="0" y="0"/>
                                </a:lnTo>
                                <a:lnTo>
                                  <a:pt x="0" y="1"/>
                                </a:lnTo>
                                <a:lnTo>
                                  <a:pt x="1" y="2"/>
                                </a:lnTo>
                                <a:lnTo>
                                  <a:pt x="3" y="4"/>
                                </a:lnTo>
                                <a:lnTo>
                                  <a:pt x="9" y="6"/>
                                </a:lnTo>
                                <a:lnTo>
                                  <a:pt x="17"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1611"/>
                        <wps:cNvSpPr>
                          <a:spLocks/>
                        </wps:cNvSpPr>
                        <wps:spPr bwMode="auto">
                          <a:xfrm>
                            <a:off x="697" y="766"/>
                            <a:ext cx="5" cy="72"/>
                          </a:xfrm>
                          <a:custGeom>
                            <a:avLst/>
                            <a:gdLst>
                              <a:gd name="T0" fmla="+- 0 697 697"/>
                              <a:gd name="T1" fmla="*/ T0 w 5"/>
                              <a:gd name="T2" fmla="+- 0 838 766"/>
                              <a:gd name="T3" fmla="*/ 838 h 72"/>
                              <a:gd name="T4" fmla="+- 0 698 697"/>
                              <a:gd name="T5" fmla="*/ T4 w 5"/>
                              <a:gd name="T6" fmla="+- 0 820 766"/>
                              <a:gd name="T7" fmla="*/ 820 h 72"/>
                              <a:gd name="T8" fmla="+- 0 699 697"/>
                              <a:gd name="T9" fmla="*/ T8 w 5"/>
                              <a:gd name="T10" fmla="+- 0 802 766"/>
                              <a:gd name="T11" fmla="*/ 802 h 72"/>
                              <a:gd name="T12" fmla="+- 0 700 697"/>
                              <a:gd name="T13" fmla="*/ T12 w 5"/>
                              <a:gd name="T14" fmla="+- 0 784 766"/>
                              <a:gd name="T15" fmla="*/ 784 h 72"/>
                              <a:gd name="T16" fmla="+- 0 702 697"/>
                              <a:gd name="T17" fmla="*/ T16 w 5"/>
                              <a:gd name="T18" fmla="+- 0 766 766"/>
                              <a:gd name="T19" fmla="*/ 766 h 72"/>
                            </a:gdLst>
                            <a:ahLst/>
                            <a:cxnLst>
                              <a:cxn ang="0">
                                <a:pos x="T1" y="T3"/>
                              </a:cxn>
                              <a:cxn ang="0">
                                <a:pos x="T5" y="T7"/>
                              </a:cxn>
                              <a:cxn ang="0">
                                <a:pos x="T9" y="T11"/>
                              </a:cxn>
                              <a:cxn ang="0">
                                <a:pos x="T13" y="T15"/>
                              </a:cxn>
                              <a:cxn ang="0">
                                <a:pos x="T17" y="T19"/>
                              </a:cxn>
                            </a:cxnLst>
                            <a:rect l="0" t="0" r="r" b="b"/>
                            <a:pathLst>
                              <a:path w="5" h="72">
                                <a:moveTo>
                                  <a:pt x="0" y="72"/>
                                </a:moveTo>
                                <a:lnTo>
                                  <a:pt x="1" y="54"/>
                                </a:lnTo>
                                <a:lnTo>
                                  <a:pt x="2" y="36"/>
                                </a:lnTo>
                                <a:lnTo>
                                  <a:pt x="3" y="18"/>
                                </a:lnTo>
                                <a:lnTo>
                                  <a:pt x="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Line 1612"/>
                        <wps:cNvCnPr>
                          <a:cxnSpLocks noChangeShapeType="1"/>
                        </wps:cNvCnPr>
                        <wps:spPr bwMode="auto">
                          <a:xfrm>
                            <a:off x="922" y="777"/>
                            <a:ext cx="644"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2" name="Picture 16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999" y="241"/>
                            <a:ext cx="1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3" name="Line 1614"/>
                        <wps:cNvCnPr>
                          <a:cxnSpLocks noChangeShapeType="1"/>
                        </wps:cNvCnPr>
                        <wps:spPr bwMode="auto">
                          <a:xfrm>
                            <a:off x="919" y="786"/>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4" name="Picture 16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35" y="240"/>
                            <a:ext cx="3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5" name="Picture 16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581" y="1122"/>
                            <a:ext cx="21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6" name="Freeform 1617"/>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Text Box 1618"/>
                        <wps:cNvSpPr txBox="1">
                          <a:spLocks noChangeArrowheads="1"/>
                        </wps:cNvSpPr>
                        <wps:spPr bwMode="auto">
                          <a:xfrm>
                            <a:off x="397"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F5EEF" w14:textId="77777777" w:rsidR="0054119F" w:rsidRDefault="0054119F">
                              <w:pPr>
                                <w:rPr>
                                  <w:sz w:val="26"/>
                                </w:rPr>
                              </w:pPr>
                            </w:p>
                            <w:p w14:paraId="7919B4DD" w14:textId="77777777" w:rsidR="0054119F" w:rsidRDefault="0054119F">
                              <w:pPr>
                                <w:rPr>
                                  <w:sz w:val="26"/>
                                </w:rPr>
                              </w:pPr>
                            </w:p>
                            <w:p w14:paraId="6A3C6B68" w14:textId="77777777" w:rsidR="0054119F" w:rsidRDefault="0054119F">
                              <w:pPr>
                                <w:rPr>
                                  <w:sz w:val="26"/>
                                </w:rPr>
                              </w:pPr>
                            </w:p>
                            <w:p w14:paraId="2AF16EFE" w14:textId="77777777" w:rsidR="0054119F" w:rsidRDefault="0054119F">
                              <w:pPr>
                                <w:spacing w:before="174"/>
                                <w:ind w:left="321"/>
                                <w:rPr>
                                  <w:sz w:val="20"/>
                                </w:rPr>
                              </w:pPr>
                              <w:r>
                                <w:rPr>
                                  <w:color w:val="231F20"/>
                                  <w:w w:val="99"/>
                                  <w:sz w:val="20"/>
                                </w:rPr>
                                <w:t>1</w:t>
                              </w:r>
                            </w:p>
                          </w:txbxContent>
                        </wps:txbx>
                        <wps:bodyPr rot="0" vert="horz" wrap="square" lIns="0" tIns="0" rIns="0" bIns="0" anchor="t" anchorCtr="0" upright="1">
                          <a:noAutofit/>
                        </wps:bodyPr>
                      </wps:wsp>
                      <wps:wsp>
                        <wps:cNvPr id="3638" name="Text Box 1619"/>
                        <wps:cNvSpPr txBox="1">
                          <a:spLocks noChangeArrowheads="1"/>
                        </wps:cNvSpPr>
                        <wps:spPr bwMode="auto">
                          <a:xfrm>
                            <a:off x="1852"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A5B7C" w14:textId="77777777" w:rsidR="0054119F" w:rsidRDefault="0054119F">
                              <w:pPr>
                                <w:spacing w:before="7"/>
                                <w:rPr>
                                  <w:sz w:val="35"/>
                                </w:rPr>
                              </w:pPr>
                            </w:p>
                            <w:p w14:paraId="0424544E" w14:textId="77777777" w:rsidR="0054119F" w:rsidRDefault="0054119F">
                              <w:pPr>
                                <w:ind w:right="112"/>
                                <w:jc w:val="right"/>
                                <w:rPr>
                                  <w:sz w:val="20"/>
                                </w:rPr>
                              </w:pPr>
                              <w:r>
                                <w:rPr>
                                  <w:color w:val="231F20"/>
                                  <w:w w:val="99"/>
                                  <w:sz w:val="20"/>
                                </w:rPr>
                                <w:t>2</w:t>
                              </w:r>
                            </w:p>
                          </w:txbxContent>
                        </wps:txbx>
                        <wps:bodyPr rot="0" vert="horz" wrap="square" lIns="0" tIns="0" rIns="0" bIns="0" anchor="t" anchorCtr="0" upright="1">
                          <a:noAutofit/>
                        </wps:bodyPr>
                      </wps:wsp>
                      <wps:wsp>
                        <wps:cNvPr id="3639" name="Text Box 1620"/>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69C9" w14:textId="77777777" w:rsidR="0054119F" w:rsidRDefault="0054119F">
                              <w:pPr>
                                <w:spacing w:before="142"/>
                                <w:ind w:left="87"/>
                                <w:rPr>
                                  <w:sz w:val="20"/>
                                </w:rPr>
                              </w:pPr>
                              <w:r>
                                <w:rPr>
                                  <w:color w:val="231F20"/>
                                  <w:w w:val="99"/>
                                  <w:sz w:val="20"/>
                                </w:rPr>
                                <w:t>b</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1B9DD21" id="Group 1449" o:spid="_x0000_s1808"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">
                <v:shape id="Picture 1450" o:spid="_x0000_s1809" type="#_x0000_t75" style="position:absolute;left:1850;top:520;width:85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">
                  <v:imagedata r:id="rId210" o:title=""/>
                </v:shape>
                <v:shape id="Picture 1451" o:spid="_x0000_s1810" type="#_x0000_t75" style="position:absolute;left:2285;top:369;width:2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">
                  <v:imagedata r:id="rId211" o:title=""/>
                </v:shape>
                <v:shape id="Picture 1452" o:spid="_x0000_s1811" type="#_x0000_t75" style="position:absolute;left:2669;top:702;width:15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">
                  <v:imagedata r:id="rId212" o:title=""/>
                </v:shape>
                <v:line id="Line 1453" o:spid="_x0000_s1812" style="position:absolute;flip:x y;visibility:visible;mso-wrap-style:square" from="2383,450" to="246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" strokecolor="#231f20" strokeweight=".07619mm"/>
                <v:line id="Line 1454" o:spid="_x0000_s1813" style="position:absolute;flip:y;visibility:visible;mso-wrap-style:square" from="2396,650" to="2422,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" strokecolor="#231f20" strokeweight=".07619mm"/>
                <v:line id="Line 1455" o:spid="_x0000_s1814" style="position:absolute;flip:x y;visibility:visible;mso-wrap-style:square" from="2329,650" to="239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" strokecolor="#231f20" strokeweight=".07619mm"/>
                <v:shape id="Picture 1456" o:spid="_x0000_s1815" type="#_x0000_t75" style="position:absolute;left:2232;top:368;width:28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">
                  <v:imagedata r:id="rId213" o:title=""/>
                </v:shape>
                <v:shape id="Picture 1457" o:spid="_x0000_s1816" type="#_x0000_t75" style="position:absolute;left:958;top:238;width:2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">
                  <v:imagedata r:id="rId214" o:title=""/>
                </v:shape>
                <v:line id="Line 1458" o:spid="_x0000_s1817" style="position:absolute;flip:x;visibility:visible;mso-wrap-style:square" from="868,597"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qC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" strokecolor="#231f20" strokeweight=".07619mm"/>
                <v:line id="Line 1459" o:spid="_x0000_s1818" style="position:absolute;flip:y;visibility:visible;mso-wrap-style:square" from="974,940" to="98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" strokecolor="#231f20" strokeweight=".07619mm"/>
                <v:line id="Line 1460" o:spid="_x0000_s1819" style="position:absolute;visibility:visible;mso-wrap-style:square" from="920,813" to="156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" strokecolor="#231f20" strokeweight=".07619mm"/>
                <v:line id="Line 1461" o:spid="_x0000_s1820" style="position:absolute;flip:x;visibility:visible;mso-wrap-style:square" from="583,914" to="6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" strokecolor="#231f20" strokeweight=".07619mm"/>
                <v:line id="Line 1462" o:spid="_x0000_s1821" style="position:absolute;visibility:visible;mso-wrap-style:square" from="555,954" to="55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" strokecolor="#231f20" strokeweight=".07619mm"/>
                <v:line id="Line 1463" o:spid="_x0000_s1822" style="position:absolute;visibility:visible;mso-wrap-style:square" from="567,978" to="1566,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" strokecolor="#231f20" strokeweight=".07619mm"/>
                <v:line id="Line 1464" o:spid="_x0000_s1823" style="position:absolute;flip:x y;visibility:visible;mso-wrap-style:square" from="946,749" to="9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" strokecolor="#231f20" strokeweight=".07619mm"/>
                <v:line id="Line 1465" o:spid="_x0000_s1824" style="position:absolute;flip:y;visibility:visible;mso-wrap-style:square" from="975,842" to="9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" strokecolor="#231f20" strokeweight=".07619mm"/>
                <v:line id="Line 1466" o:spid="_x0000_s1825" style="position:absolute;flip:x y;visibility:visible;mso-wrap-style:square" from="976,877" to="9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" strokecolor="#231f20" strokeweight=".07619mm"/>
                <v:line id="Line 1467" o:spid="_x0000_s1826" style="position:absolute;flip:x y;visibility:visible;mso-wrap-style:square" from="769,712" to="90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" strokecolor="#231f20" strokeweight=".07619mm"/>
                <v:line id="Line 1468" o:spid="_x0000_s1827" style="position:absolute;flip:x;visibility:visible;mso-wrap-style:square" from="707,714" to="75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l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" strokecolor="#231f20" strokeweight=".07619mm"/>
                <v:line id="Line 1469" o:spid="_x0000_s1828" style="position:absolute;visibility:visible;mso-wrap-style:square" from="1154,1012" to="115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" strokecolor="#231f20" strokeweight=".07619mm"/>
                <v:line id="Line 1470" o:spid="_x0000_s1829" style="position:absolute;flip:x y;visibility:visible;mso-wrap-style:square" from="1281,1006" to="128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" strokecolor="#231f20" strokeweight=".07619mm"/>
                <v:line id="Line 1471" o:spid="_x0000_s1830" style="position:absolute;flip:x y;visibility:visible;mso-wrap-style:square" from="1280,988" to="128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" strokecolor="#231f20" strokeweight=".07619mm"/>
                <v:line id="Line 1472" o:spid="_x0000_s1831" style="position:absolute;visibility:visible;mso-wrap-style:square" from="1153,993" to="115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" strokecolor="#231f20" strokeweight=".07619mm"/>
                <v:line id="Line 1473" o:spid="_x0000_s1832" style="position:absolute;visibility:visible;mso-wrap-style:square" from="1358,728" to="15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" strokecolor="#231f20" strokeweight=".07619mm"/>
                <v:line id="Line 1474" o:spid="_x0000_s1833" style="position:absolute;visibility:visible;mso-wrap-style:square" from="695,748"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" strokecolor="#231f20" strokeweight=".07619mm"/>
                <v:line id="Line 1475" o:spid="_x0000_s1834" style="position:absolute;visibility:visible;mso-wrap-style:square" from="917,852"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" strokecolor="#231f20" strokeweight=".07619mm"/>
                <v:line id="Line 1476" o:spid="_x0000_s1835" style="position:absolute;flip:x;visibility:visible;mso-wrap-style:square" from="680,889" to="69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" strokecolor="#231f20" strokeweight=".07619mm"/>
                <v:line id="Line 1477" o:spid="_x0000_s1836" style="position:absolute;flip:x;visibility:visible;mso-wrap-style:square" from="916,839" to="9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" strokecolor="#231f20" strokeweight=".07619mm"/>
                <v:line id="Line 1478" o:spid="_x0000_s1837" style="position:absolute;flip:x;visibility:visible;mso-wrap-style:square" from="884,785" to="90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" strokecolor="#231f20" strokeweight=".07619mm"/>
                <v:line id="Line 1479" o:spid="_x0000_s1838" style="position:absolute;flip:x y;visibility:visible;mso-wrap-style:square" from="911,848"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" strokecolor="#231f20" strokeweight=".07619mm"/>
                <v:line id="Line 1480" o:spid="_x0000_s1839" style="position:absolute;visibility:visible;mso-wrap-style:square" from="973,873" to="97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" strokecolor="#231f20" strokeweight=".07619mm"/>
                <v:line id="Line 1481" o:spid="_x0000_s1840" style="position:absolute;visibility:visible;mso-wrap-style:square" from="965,895"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" strokecolor="#231f20" strokeweight=".07619mm"/>
                <v:line id="Line 1482" o:spid="_x0000_s1841" style="position:absolute;flip:y;visibility:visible;mso-wrap-style:square" from="972,878" to="9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" strokecolor="#231f20" strokeweight=".07619mm"/>
                <v:line id="Line 1483" o:spid="_x0000_s1842" style="position:absolute;flip:x y;visibility:visible;mso-wrap-style:square" from="913,827" to="91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" strokecolor="#231f20" strokeweight=".07619mm"/>
                <v:line id="Line 1484" o:spid="_x0000_s1843" style="position:absolute;visibility:visible;mso-wrap-style:square" from="919,82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xk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JIX7m/gE5PofAAD//wMAUEsBAi0AFAAGAAgAAAAhANvh9svuAAAAhQEAABMAAAAAAAAA&#10;AAAAAAAAAAAAAFtDb250ZW50X1R5cGVzXS54bWxQSwECLQAUAAYACAAAACEAWvQsW78AAAAVAQAA&#10;CwAAAAAAAAAAAAAAAAAfAQAAX3JlbHMvLnJlbHNQSwECLQAUAAYACAAAACEAFbesZMYAAADdAAAA&#10;DwAAAAAAAAAAAAAAAAAHAgAAZHJzL2Rvd25yZXYueG1sUEsFBgAAAAADAAMAtwAAAPoCAAAAAA==&#10;" strokecolor="#231f20" strokeweight=".07619mm"/>
                <v:line id="Line 1485" o:spid="_x0000_s1844" style="position:absolute;visibility:visible;mso-wrap-style:square" from="688,1028" to="88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" strokecolor="#231f20" strokeweight=".07619mm"/>
                <v:line id="Line 1486" o:spid="_x0000_s1845" style="position:absolute;flip:y;visibility:visible;mso-wrap-style:square" from="964,843" to="97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" strokecolor="#231f20" strokeweight=".07619mm"/>
                <v:line id="Line 1487" o:spid="_x0000_s1846" style="position:absolute;visibility:visible;mso-wrap-style:square" from="911,852" to="9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" strokecolor="#231f20" strokeweight=".07619mm"/>
                <v:line id="Line 1488" o:spid="_x0000_s1847" style="position:absolute;visibility:visible;mso-wrap-style:square" from="975,878" to="97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" strokecolor="#231f20" strokeweight=".07619mm"/>
                <v:line id="Line 1489" o:spid="_x0000_s1848" style="position:absolute;visibility:visible;mso-wrap-style:square" from="971,857" to="97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" strokecolor="#231f20" strokeweight=".07619mm"/>
                <v:line id="Line 1490" o:spid="_x0000_s1849" style="position:absolute;flip:x y;visibility:visible;mso-wrap-style:square" from="913,823" to="92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" strokecolor="#231f20" strokeweight=".07619mm"/>
                <v:line id="Line 1491" o:spid="_x0000_s1850" style="position:absolute;flip:x;visibility:visible;mso-wrap-style:square" from="899,825" to="91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" strokecolor="#231f20" strokeweight=".07619mm"/>
                <v:line id="Line 1492" o:spid="_x0000_s1851" style="position:absolute;flip:x;visibility:visible;mso-wrap-style:square" from="697,838" to="7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" strokecolor="#231f20" strokeweight=".07619mm"/>
                <v:line id="Line 1493" o:spid="_x0000_s1852" style="position:absolute;visibility:visible;mso-wrap-style:square" from="926,824"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" strokecolor="#231f20" strokeweight=".07619mm"/>
                <v:line id="Line 1494" o:spid="_x0000_s1853" style="position:absolute;visibility:visible;mso-wrap-style:square" from="935,1027"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" strokecolor="#231f20" strokeweight=".07619mm"/>
                <v:line id="Line 1495" o:spid="_x0000_s1854" style="position:absolute;visibility:visible;mso-wrap-style:square" from="964,846" to="96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" strokecolor="#231f20" strokeweight=".07619mm"/>
                <v:line id="Line 1496" o:spid="_x0000_s1855" style="position:absolute;flip:x;visibility:visible;mso-wrap-style:square" from="899,1032" to="92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" strokecolor="#231f20" strokeweight=".07619mm"/>
                <v:line id="Line 1497" o:spid="_x0000_s1856" style="position:absolute;flip:y;visibility:visible;mso-wrap-style:square" from="894,786" to="9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" strokecolor="#231f20" strokeweight=".07619mm"/>
                <v:line id="Line 1498" o:spid="_x0000_s1857" style="position:absolute;visibility:visible;mso-wrap-style:square" from="768,712" to="90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" strokecolor="#231f20" strokeweight=".07619mm"/>
                <v:line id="Line 1499" o:spid="_x0000_s1858" style="position:absolute;flip:x;visibility:visible;mso-wrap-style:square" from="912,840" to="9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" strokecolor="#231f20" strokeweight=".07619mm"/>
                <v:line id="Line 1500" o:spid="_x0000_s1859" style="position:absolute;flip:x;visibility:visible;mso-wrap-style:square" from="924,770" to="93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" strokecolor="#231f20" strokeweight=".07619mm"/>
                <v:line id="Line 1501" o:spid="_x0000_s1860" style="position:absolute;visibility:visible;mso-wrap-style:square" from="693,748" to="69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" strokecolor="#231f20" strokeweight=".07619mm"/>
                <v:line id="Line 1502" o:spid="_x0000_s1861" style="position:absolute;flip:x y;visibility:visible;mso-wrap-style:square" from="719,735" to="9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" strokecolor="#231f20" strokeweight=".07619mm"/>
                <v:line id="Line 1503" o:spid="_x0000_s1862" style="position:absolute;visibility:visible;mso-wrap-style:square" from="964,846"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" strokecolor="#231f20" strokeweight=".07619mm"/>
                <v:line id="Line 1504" o:spid="_x0000_s1863" style="position:absolute;visibility:visible;mso-wrap-style:square" from="899,1029"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" strokecolor="#231f20" strokeweight=".07619mm"/>
                <v:line id="Line 1505" o:spid="_x0000_s1864" style="position:absolute;flip:x;visibility:visible;mso-wrap-style:square" from="971,856" to="9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" strokecolor="#231f20" strokeweight=".07619mm"/>
                <v:line id="Line 1506" o:spid="_x0000_s1865" style="position:absolute;visibility:visible;mso-wrap-style:square" from="971,839" to="9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" strokecolor="#231f20" strokeweight=".07619mm"/>
                <v:line id="Line 1507" o:spid="_x0000_s1866" style="position:absolute;flip:y;visibility:visible;mso-wrap-style:square" from="698,838" to="70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" strokecolor="#231f20" strokeweight=".07619mm"/>
                <v:line id="Line 1508" o:spid="_x0000_s1867" style="position:absolute;visibility:visible;mso-wrap-style:square" from="899,1035" to="89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" strokecolor="#231f20" strokeweight=".07619mm"/>
                <v:line id="Line 1509" o:spid="_x0000_s1868" style="position:absolute;visibility:visible;mso-wrap-style:square" from="921,813"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" strokecolor="#231f20" strokeweight=".07619mm"/>
                <v:line id="Line 1510" o:spid="_x0000_s1869" style="position:absolute;flip:x y;visibility:visible;mso-wrap-style:square" from="912,83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" strokecolor="#231f20" strokeweight=".07619mm"/>
                <v:line id="Line 1511" o:spid="_x0000_s1870" style="position:absolute;flip:y;visibility:visible;mso-wrap-style:square" from="918,813" to="9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" strokecolor="#231f20" strokeweight=".07619mm"/>
                <v:line id="Line 1512" o:spid="_x0000_s1871" style="position:absolute;flip:y;visibility:visible;mso-wrap-style:square" from="921,759" to="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" strokecolor="#231f20" strokeweight=".07619mm"/>
                <v:line id="Line 1513" o:spid="_x0000_s1872" style="position:absolute;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" strokecolor="#231f20" strokeweight=".07619mm"/>
                <v:line id="Line 1514" o:spid="_x0000_s1873" style="position:absolute;visibility:visible;mso-wrap-style:square" from="695,902" to="69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bZ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NIX7m/gE5PofAAD//wMAUEsBAi0AFAAGAAgAAAAhANvh9svuAAAAhQEAABMAAAAAAAAA&#10;AAAAAAAAAAAAAFtDb250ZW50X1R5cGVzXS54bWxQSwECLQAUAAYACAAAACEAWvQsW78AAAAVAQAA&#10;CwAAAAAAAAAAAAAAAAAfAQAAX3JlbHMvLnJlbHNQSwECLQAUAAYACAAAACEA29tm2cYAAADdAAAA&#10;DwAAAAAAAAAAAAAAAAAHAgAAZHJzL2Rvd25yZXYueG1sUEsFBgAAAAADAAMAtwAAAPoCAAAAAA==&#10;" strokecolor="#231f20" strokeweight=".07619mm"/>
                <v:line id="Line 1515" o:spid="_x0000_s1874" style="position:absolute;flip:y;visibility:visible;mso-wrap-style:square" from="919,824" to="9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Ko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wC37fhCcgF28AAAD//wMAUEsBAi0AFAAGAAgAAAAhANvh9svuAAAAhQEAABMAAAAAAAAA&#10;AAAAAAAAAAAAAFtDb250ZW50X1R5cGVzXS54bWxQSwECLQAUAAYACAAAACEAWvQsW78AAAAVAQAA&#10;CwAAAAAAAAAAAAAAAAAfAQAAX3JlbHMvLnJlbHNQSwECLQAUAAYACAAAACEAM3aCqMYAAADdAAAA&#10;DwAAAAAAAAAAAAAAAAAHAgAAZHJzL2Rvd25yZXYueG1sUEsFBgAAAAADAAMAtwAAAPoCAAAAAA==&#10;" strokecolor="#231f20" strokeweight=".07619mm"/>
                <v:line id="Line 1516" o:spid="_x0000_s1875" style="position:absolute;visibility:visible;mso-wrap-style:square" from="916,840"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" strokecolor="#231f20" strokeweight=".07619mm"/>
                <v:line id="Line 1517" o:spid="_x0000_s1876" style="position:absolute;flip:y;visibility:visible;mso-wrap-style:square" from="719,712" to="7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" strokecolor="#231f20" strokeweight=".07619mm"/>
                <v:line id="Line 1518" o:spid="_x0000_s1877" style="position:absolute;flip:y;visibility:visible;mso-wrap-style:square" from="894,1031" to="93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" strokecolor="#231f20" strokeweight=".07619mm"/>
                <v:line id="Line 1519" o:spid="_x0000_s1878" style="position:absolute;visibility:visible;mso-wrap-style:square" from="935,759" to="93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" strokecolor="#231f20" strokeweight=".07619mm"/>
                <v:line id="Line 1520" o:spid="_x0000_s1879" style="position:absolute;flip:y;visibility:visible;mso-wrap-style:square" from="967,891" to="9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" strokecolor="#231f20" strokeweight=".07619mm"/>
                <v:line id="Line 1521" o:spid="_x0000_s1880" style="position:absolute;visibility:visible;mso-wrap-style:square" from="706,762" to="9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" strokecolor="#231f20" strokeweight=".07619mm"/>
                <v:line id="Line 1522" o:spid="_x0000_s1881" style="position:absolute;flip:x;visibility:visible;mso-wrap-style:square" from="915,751" to="92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" strokecolor="#231f20" strokeweight=".07619mm"/>
                <v:line id="Line 1523" o:spid="_x0000_s1882" style="position:absolute;visibility:visible;mso-wrap-style:square" from="973,843" to="97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" strokecolor="#231f20" strokeweight=".07619mm"/>
                <v:line id="Line 1524" o:spid="_x0000_s1883"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mh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XEH7fhCcgF28AAAD//wMAUEsBAi0AFAAGAAgAAAAhANvh9svuAAAAhQEAABMAAAAAAAAA&#10;AAAAAAAAAAAAAFtDb250ZW50X1R5cGVzXS54bWxQSwECLQAUAAYACAAAACEAWvQsW78AAAAVAQAA&#10;CwAAAAAAAAAAAAAAAAAfAQAAX3JlbHMvLnJlbHNQSwECLQAUAAYACAAAACEA5JlpocYAAADdAAAA&#10;DwAAAAAAAAAAAAAAAAAHAgAAZHJzL2Rvd25yZXYueG1sUEsFBgAAAAADAAMAtwAAAPoCAAAAAA==&#10;" strokecolor="#231f20" strokeweight=".07619mm"/>
                <v:line id="Line 1525" o:spid="_x0000_s1884"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" strokecolor="#231f20" strokeweight=".07619mm"/>
                <v:line id="Line 1526" o:spid="_x0000_s1885" style="position:absolute;flip:x;visibility:visible;mso-wrap-style:square" from="870,598"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" strokecolor="#231f20" strokeweight=".07619mm"/>
                <v:line id="Line 1527" o:spid="_x0000_s1886" style="position:absolute;flip:y;visibility:visible;mso-wrap-style:square" from="934,952" to="123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" strokecolor="#231f20" strokeweight=".07619mm"/>
                <v:line id="Line 1528" o:spid="_x0000_s1887" style="position:absolute;visibility:visible;mso-wrap-style:square" from="938,1029"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" strokecolor="#231f20" strokeweight=".07619mm"/>
                <v:line id="Line 1529" o:spid="_x0000_s1888" style="position:absolute;flip:x y;visibility:visible;mso-wrap-style:square" from="962,853" to="9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" strokecolor="#231f20" strokeweight=".07619mm"/>
                <v:line id="Line 1530" o:spid="_x0000_s1889" style="position:absolute;visibility:visible;mso-wrap-style:square" from="973,1028" to="97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JO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xs+gGPN/EJyNUfAAAA//8DAFBLAQItABQABgAIAAAAIQDb4fbL7gAAAIUBAAATAAAAAAAA&#10;AAAAAAAAAAAAAABbQ29udGVudF9UeXBlc10ueG1sUEsBAi0AFAAGAAgAAAAhAFr0LFu/AAAAFQEA&#10;AAsAAAAAAAAAAAAAAAAAHwEAAF9yZWxzLy5yZWxzUEsBAi0AFAAGAAgAAAAhAOI1Ik7HAAAA3QAA&#10;AA8AAAAAAAAAAAAAAAAABwIAAGRycy9kb3ducmV2LnhtbFBLBQYAAAAAAwADALcAAAD7AgAAAAA=&#10;" strokecolor="#231f20" strokeweight=".07619mm"/>
                <v:line id="Line 1531" o:spid="_x0000_s1890" style="position:absolute;flip:x y;visibility:visible;mso-wrap-style:square" from="948,1027"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" strokecolor="#231f20" strokeweight=".07619mm"/>
                <v:line id="Line 1532" o:spid="_x0000_s1891" style="position:absolute;flip:x y;visibility:visible;mso-wrap-style:square" from="1012,854" to="10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" strokecolor="#231f20" strokeweight=".07619mm"/>
                <v:line id="Line 1533" o:spid="_x0000_s1892" style="position:absolute;visibility:visible;mso-wrap-style:square" from="974,838" to="97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" strokecolor="#231f20" strokeweight=".07619mm"/>
                <v:line id="Line 1534" o:spid="_x0000_s1893" style="position:absolute;flip:x;visibility:visible;mso-wrap-style:square" from="978,903" to="10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" strokecolor="#231f20" strokeweight=".07619mm"/>
                <v:line id="Line 1535" o:spid="_x0000_s1894" style="position:absolute;visibility:visible;mso-wrap-style:square" from="1015,855"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" strokecolor="#231f20" strokeweight=".07619mm"/>
                <v:line id="Line 1536" o:spid="_x0000_s1895" style="position:absolute;flip:x;visibility:visible;mso-wrap-style:square" from="938,964" to="12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" strokecolor="#231f20" strokeweight=".07619mm"/>
                <v:line id="Line 1537" o:spid="_x0000_s1896" style="position:absolute;flip:x y;visibility:visible;mso-wrap-style:square" from="1002,902" to="100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" strokecolor="#231f20" strokeweight=".07619mm"/>
                <v:line id="Line 1538" o:spid="_x0000_s1897" style="position:absolute;flip:y;visibility:visible;mso-wrap-style:square" from="973,995" to="115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" strokecolor="#231f20" strokeweight=".07619mm"/>
                <v:line id="Line 1539" o:spid="_x0000_s1898" style="position:absolute;flip:y;visibility:visible;mso-wrap-style:square" from="1258,972" to="127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" strokecolor="#231f20" strokeweight=".07619mm"/>
                <v:line id="Line 1540" o:spid="_x0000_s1899" style="position:absolute;flip:x y;visibility:visible;mso-wrap-style:square" from="938,1022" to="94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" strokecolor="#231f20" strokeweight=".07619mm"/>
                <v:line id="Line 1541" o:spid="_x0000_s1900" style="position:absolute;flip:y;visibility:visible;mso-wrap-style:square" from="974,902" to="10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" strokecolor="#231f20" strokeweight=".07619mm"/>
                <v:line id="Line 1542" o:spid="_x0000_s1901" style="position:absolute;flip:x;visibility:visible;mso-wrap-style:square" from="926,828" to="9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" strokecolor="#231f20" strokeweight=".07619mm"/>
                <v:line id="Line 1543" o:spid="_x0000_s1902" style="position:absolute;flip:y;visibility:visible;mso-wrap-style:square" from="973,1002" to="1154,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" strokecolor="#231f20" strokeweight=".07619mm"/>
                <v:line id="Line 1544" o:spid="_x0000_s1903" style="position:absolute;flip:y;visibility:visible;mso-wrap-style:square" from="1273,977" to="129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" strokecolor="#231f20" strokeweight=".07619mm"/>
                <v:line id="Line 1545" o:spid="_x0000_s1904" style="position:absolute;visibility:visible;mso-wrap-style:square" from="1014,886"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" strokecolor="#231f20" strokeweight=".07619mm"/>
                <v:line id="Line 1546" o:spid="_x0000_s1905" style="position:absolute;visibility:visible;mso-wrap-style:square" from="974,907" to="97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" strokecolor="#231f20" strokeweight=".07619mm"/>
                <v:line id="Line 1547" o:spid="_x0000_s1906" style="position:absolute;flip:x;visibility:visible;mso-wrap-style:square" from="584,915" to="67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" strokecolor="#231f20" strokeweight=".07619mm"/>
                <v:line id="Line 1548" o:spid="_x0000_s1907" style="position:absolute;visibility:visible;mso-wrap-style:square" from="571,943" to="6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" strokecolor="#231f20" strokeweight=".07619mm"/>
                <v:line id="Line 1549" o:spid="_x0000_s1908" style="position:absolute;visibility:visible;mso-wrap-style:square" from="789,1040" to="156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" strokecolor="#231f20" strokeweight=".07619mm"/>
                <v:shape id="Freeform 1550" o:spid="_x0000_s1909" style="position:absolute;left:1153;top:974;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" path="m,19r6,7l19,30r21,3l65,33,89,31r20,-5l123,20r4,-6l122,7,108,3,88,,63,,38,2,18,7,5,13,,19xe" filled="f" strokecolor="#231f20" strokeweight=".07619mm">
                  <v:path arrowok="t" o:connecttype="custom" o:connectlocs="0,993;6,1000;19,1004;40,1007;65,1007;89,1005;109,1000;123,994;127,988;122,981;108,977;88,974;63,974;38,976;18,981;5,987;0,993" o:connectangles="0,0,0,0,0,0,0,0,0,0,0,0,0,0,0,0,0"/>
                </v:shape>
                <v:shape id="Freeform 1551" o:spid="_x0000_s1910" style="position:absolute;left:1192;top:98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" path="m,9r1,3l12,14r13,l39,13,50,10,49,6r,-3l38,,25,1,11,2,,5,,9xe" filled="f" strokecolor="#231f20" strokeweight=".07619mm">
                  <v:path arrowok="t" o:connecttype="custom" o:connectlocs="0,992;1,995;12,997;25,997;39,996;50,993;49,989;49,986;38,983;25,984;11,985;0,988;0,992" o:connectangles="0,0,0,0,0,0,0,0,0,0,0,0,0"/>
                </v:shape>
                <v:shape id="Freeform 1552" o:spid="_x0000_s1911" style="position:absolute;left:1153;top:1001;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" path="m,5r5,7l19,16r20,3l64,19,89,17r20,-5l122,6,127,e" filled="f" strokecolor="#231f20" strokeweight=".07619mm">
                  <v:path arrowok="t" o:connecttype="custom" o:connectlocs="0,1007;5,1014;19,1018;39,1021;64,1021;89,1019;109,1014;122,1008;127,1002" o:connectangles="0,0,0,0,0,0,0,0,0"/>
                </v:shape>
                <v:shape id="Freeform 1553" o:spid="_x0000_s1912" style="position:absolute;left:1154;top:1020;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" path="m,l,5r12,5l31,12r15,1l62,13,78,12,93,10e" filled="f" strokecolor="#231f20" strokeweight=".07619mm">
                  <v:path arrowok="t" o:connecttype="custom" o:connectlocs="0,1021;0,1026;12,1031;31,1033;46,1034;62,1034;78,1033;93,1031" o:connectangles="0,0,0,0,0,0,0,0"/>
                </v:shape>
                <v:shape id="Freeform 1554" o:spid="_x0000_s1913" style="position:absolute;left:1248;top:1014;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" path="m,16l21,12,34,6,34,e" filled="f" strokecolor="#231f20" strokeweight=".07619mm">
                  <v:path arrowok="t" o:connecttype="custom" o:connectlocs="0,1031;21,1027;34,1021;34,1015" o:connectangles="0,0,0,0"/>
                </v:shape>
                <v:shape id="Freeform 1555" o:spid="_x0000_s1914" style="position:absolute;left:1154;top:1011;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" path="m,l,6r12,4l31,12r15,2l62,13,78,12,94,10e" filled="f" strokecolor="#231f20" strokeweight=".07619mm">
                  <v:path arrowok="t" o:connecttype="custom" o:connectlocs="0,1012;0,1018;12,1022;31,1024;46,1026;62,1025;78,1024;94,1022" o:connectangles="0,0,0,0,0,0,0,0"/>
                </v:shape>
                <v:shape id="Freeform 1556" o:spid="_x0000_s1915" style="position:absolute;left:1247;top:1005;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" path="m,16l21,12,34,6,33,e" filled="f" strokecolor="#231f20" strokeweight=".07619mm">
                  <v:path arrowok="t" o:connecttype="custom" o:connectlocs="0,1022;21,1018;34,1012;33,1006" o:connectangles="0,0,0,0"/>
                </v:shape>
                <v:shape id="Freeform 1557" o:spid="_x0000_s1916" style="position:absolute;left:973;top:8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" path="m,2l1,1r1,l1,e" filled="f" strokecolor="#231f20" strokeweight=".07619mm">
                  <v:path arrowok="t" o:connecttype="custom" o:connectlocs="0,843;1,842;2,842;1,841" o:connectangles="0,0,0,0"/>
                </v:shape>
                <v:shape id="Freeform 1558" o:spid="_x0000_s1917" style="position:absolute;left:974;top:8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" path="m,1r1,l1,e" filled="f" strokecolor="#231f20" strokeweight=".07619mm">
                  <v:path arrowok="t" o:connecttype="custom" o:connectlocs="0,856;1,856;1,855;1,855" o:connectangles="0,0,0,0"/>
                </v:shape>
                <v:shape id="Freeform 1559" o:spid="_x0000_s1918" style="position:absolute;left:914;top:75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" path="m6,8l6,6,5,4,4,3,3,1,1,,,e" filled="f" strokecolor="#231f20" strokeweight=".07619mm">
                  <v:path arrowok="t" o:connecttype="custom" o:connectlocs="6,766;6,764;5,762;4,761;3,759;1,758;0,758" o:connectangles="0,0,0,0,0,0,0"/>
                </v:shape>
                <v:shape id="Freeform 1560" o:spid="_x0000_s1919" style="position:absolute;left:767;top:71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" path="m1,l,e" filled="f" strokecolor="#231f20" strokeweight=".07619mm">
                  <v:path arrowok="t" o:connecttype="custom" o:connectlocs="1,1424;0,1424;0,1424;0,1424" o:connectangles="0,0,0,0"/>
                </v:shape>
                <v:shape id="Freeform 1561" o:spid="_x0000_s1920" style="position:absolute;left:907;top:72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" path="m21,22r9,-4l33,14,29,9,25,5,15,2,,e" filled="f" strokecolor="#231f20" strokeweight=".07619mm">
                  <v:path arrowok="t" o:connecttype="custom" o:connectlocs="21,751;30,747;33,743;29,738;25,734;15,731;0,729" o:connectangles="0,0,0,0,0,0,0"/>
                </v:shape>
                <v:shape id="Freeform 1562" o:spid="_x0000_s1921" style="position:absolute;left:707;top:734;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" path="m12,1l8,,4,1,,2e" filled="f" strokecolor="#231f20" strokeweight=".07619mm">
                  <v:path arrowok="t" o:connecttype="custom" o:connectlocs="12,735;8,734;4,735;0,736" o:connectangles="0,0,0,0"/>
                </v:shape>
                <v:shape id="Freeform 1563" o:spid="_x0000_s1922" style="position:absolute;left:705;top:734;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" path="m13,l6,3,1,14,,27e" filled="f" strokecolor="#231f20" strokeweight=".07619mm">
                  <v:path arrowok="t" o:connecttype="custom" o:connectlocs="13,735;6,738;1,749;0,762" o:connectangles="0,0,0,0"/>
                </v:shape>
                <v:shape id="Freeform 1564" o:spid="_x0000_s1923" style="position:absolute;left:901;top:785;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" path="m,l2,,4,1r2,l8,1r1,l10,1e" filled="f" strokecolor="#231f20" strokeweight=".07619mm">
                  <v:path arrowok="t" o:connecttype="custom" o:connectlocs="0,1570;2,1570;4,1572;6,1572;8,1572;9,1572;10,1572" o:connectangles="0,0,0,0,0,0,0"/>
                </v:shape>
                <v:shape id="Freeform 1565" o:spid="_x0000_s1924" style="position:absolute;left:701;top:76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" path="m4,l2,,,2,,4e" filled="f" strokecolor="#231f20" strokeweight=".07619mm">
                  <v:path arrowok="t" o:connecttype="custom" o:connectlocs="4,762;2,762;0,764;0,766" o:connectangles="0,0,0,0"/>
                </v:shape>
                <v:shape id="Freeform 1566" o:spid="_x0000_s1925" style="position:absolute;left:883;top:1050;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" path="m,1l1,2r2,l5,1r2,l9,1,10,e" filled="f" strokecolor="#231f20" strokeweight=".07619mm">
                  <v:path arrowok="t" o:connecttype="custom" o:connectlocs="0,1051;1,1052;3,1052;5,1051;7,1051;9,1051;10,1050" o:connectangles="0,0,0,0,0,0,0"/>
                </v:shape>
                <v:shape id="Freeform 1567" o:spid="_x0000_s1926" style="position:absolute;left:907;top:72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" path="m1,r,l,e" filled="f" strokecolor="#231f20" strokeweight=".07619mm">
                  <v:path arrowok="t" o:connecttype="custom" o:connectlocs="1,1458;1,1458;0,1458;0,1458" o:connectangles="0,0,0,0"/>
                </v:shape>
                <v:shape id="Freeform 1568" o:spid="_x0000_s1927" style="position:absolute;left:975;top:8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" path="m,2l1,1,1,e" filled="f" strokecolor="#231f20" strokeweight=".07619mm">
                  <v:path arrowok="t" o:connecttype="custom" o:connectlocs="0,878;1,877;1,877;1,876" o:connectangles="0,0,0,0"/>
                </v:shape>
                <v:shape id="Freeform 1569" o:spid="_x0000_s1928" style="position:absolute;left:755;top:711;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" path="m12,l7,,3,,,2e" filled="f" strokecolor="#231f20" strokeweight=".07619mm">
                  <v:path arrowok="t" o:connecttype="custom" o:connectlocs="12,712;7,712;3,712;0,714" o:connectangles="0,0,0,0"/>
                </v:shape>
                <v:shape id="Freeform 1570" o:spid="_x0000_s1929" style="position:absolute;left:912;top:813;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" path="m5,l2,1,,6r,5e" filled="f" strokecolor="#231f20" strokeweight=".07619mm">
                  <v:path arrowok="t" o:connecttype="custom" o:connectlocs="5,814;2,815;0,820;0,825" o:connectangles="0,0,0,0"/>
                </v:shape>
                <v:shape id="Freeform 1571" o:spid="_x0000_s1930" style="position:absolute;left:971;top:87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" path="m1,1r,l,1,,e" filled="f" strokecolor="#231f20" strokeweight=".07619mm">
                  <v:path arrowok="t" o:connecttype="custom" o:connectlocs="1,1746;1,1746;0,1746;0,1744" o:connectangles="0,0,0,0"/>
                </v:shape>
                <v:shape id="Freeform 1572" o:spid="_x0000_s1931" style="position:absolute;left:928;top:75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" path="m6,8l1,1,,e" filled="f" strokecolor="#231f20" strokeweight=".07619mm">
                  <v:path arrowok="t" o:connecttype="custom" o:connectlocs="6,759;1,752;0,751" o:connectangles="0,0,0"/>
                </v:shape>
                <v:shape id="Freeform 1573" o:spid="_x0000_s1932" style="position:absolute;left:935;top:748;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" path="m,10l8,7,11,3,11,e" filled="f" strokecolor="#231f20" strokeweight=".07619mm">
                  <v:path arrowok="t" o:connecttype="custom" o:connectlocs="0,759;8,756;11,752;11,749" o:connectangles="0,0,0,0"/>
                </v:shape>
                <v:shape id="Freeform 1574" o:spid="_x0000_s1933" style="position:absolute;left:901;top:757;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" path="m14,l7,3,1,14,,27e" filled="f" strokecolor="#231f20" strokeweight=".07619mm">
                  <v:path arrowok="t" o:connecttype="custom" o:connectlocs="14,758;7,761;1,772;0,785" o:connectangles="0,0,0,0"/>
                </v:shape>
                <v:shape id="Freeform 1575" o:spid="_x0000_s1934" style="position:absolute;left:911;top:76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" path="m10,l5,2,1,10,,20e" filled="f" strokecolor="#231f20" strokeweight=".07619mm">
                  <v:path arrowok="t" o:connecttype="custom" o:connectlocs="10,766;5,768;1,776;0,786" o:connectangles="0,0,0,0"/>
                </v:shape>
                <v:shape id="Freeform 1576" o:spid="_x0000_s1935" style="position:absolute;left:975;top: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" path="m,1r,l1,e" filled="f" strokecolor="#231f20" strokeweight=".07619mm">
                  <v:path arrowok="t" o:connecttype="custom" o:connectlocs="0,891;0,891;1,890;1,890" o:connectangles="0,0,0,0"/>
                </v:shape>
                <v:shape id="Freeform 1577" o:spid="_x0000_s1936" style="position:absolute;left:919;top:775;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" path="m5,l3,1,2,2,1,4r,2l,9r,2e" filled="f" strokecolor="#231f20" strokeweight=".07619mm">
                  <v:path arrowok="t" o:connecttype="custom" o:connectlocs="5,775;3,776;2,777;1,779;1,781;0,784;0,786" o:connectangles="0,0,0,0,0,0,0"/>
                </v:shape>
                <v:shape id="Freeform 1578" o:spid="_x0000_s1937" style="position:absolute;left:935;top:75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" path="m,11l7,7,11,4,11,e" filled="f" strokecolor="#231f20" strokeweight=".07619mm">
                  <v:path arrowok="t" o:connecttype="custom" o:connectlocs="0,770;7,766;11,763;11,759" o:connectangles="0,0,0,0"/>
                </v:shape>
                <v:shape id="Freeform 1579" o:spid="_x0000_s1938" style="position:absolute;left:915;top:84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" path="m1,3l1,2,1,,,e" filled="f" strokecolor="#231f20" strokeweight=".07619mm">
                  <v:path arrowok="t" o:connecttype="custom" o:connectlocs="1,852;1,851;1,849;0,849" o:connectangles="0,0,0,0"/>
                </v:shape>
                <v:shape id="Freeform 1580" o:spid="_x0000_s1939" style="position:absolute;left:973;top:939;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" path="m,17r4,l8,15,9,11,11,7,10,3,7,e" filled="f" strokecolor="#231f20" strokeweight=".07619mm">
                  <v:path arrowok="t" o:connecttype="custom" o:connectlocs="0,956;4,956;8,954;9,950;11,946;10,942;7,939" o:connectangles="0,0,0,0,0,0,0"/>
                </v:shape>
                <v:shape id="Freeform 1581" o:spid="_x0000_s1940" style="position:absolute;left:964;top:897;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" path="m,l9,12r4,-1e" filled="f" strokecolor="#231f20" strokeweight=".07619mm">
                  <v:path arrowok="t" o:connecttype="custom" o:connectlocs="0,897;9,909;13,908" o:connectangles="0,0,0"/>
                </v:shape>
                <v:shape id="Freeform 1582" o:spid="_x0000_s1941" style="position:absolute;left:969;top:93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" path="m6,19r4,1l15,18r2,-5l18,8,17,3,13,2,9,,4,3,2,7,,12r2,5l6,19xe" filled="f" strokecolor="#231f20" strokeweight=".07619mm">
                  <v:path arrowok="t" o:connecttype="custom" o:connectlocs="6,957;10,958;15,956;17,951;18,946;17,941;13,940;9,938;4,941;2,945;0,950;2,955;6,957" o:connectangles="0,0,0,0,0,0,0,0,0,0,0,0,0"/>
                </v:shape>
                <v:shape id="Freeform 1583" o:spid="_x0000_s1942" style="position:absolute;left:948;top:1034;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" path="m,l2,1,6,2r4,l15,2r5,l24,1e" filled="f" strokecolor="#231f20" strokeweight=".07619mm">
                  <v:path arrowok="t" o:connecttype="custom" o:connectlocs="0,1034;2,1035;6,1036;10,1036;15,1036;20,1036;24,1035" o:connectangles="0,0,0,0,0,0,0"/>
                </v:shape>
                <v:shape id="Freeform 1584" o:spid="_x0000_s1943" style="position:absolute;left:970;top:90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" path="m,l2,,3,,4,e" filled="f" strokecolor="#231f20" strokeweight=".07619mm">
                  <v:path arrowok="t" o:connecttype="custom" o:connectlocs="0,1814;2,1814;3,1814;4,1814" o:connectangles="0,0,0,0"/>
                </v:shape>
                <v:shape id="Freeform 1585" o:spid="_x0000_s1944" style="position:absolute;left:962;top:83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" path="m12,l8,,6,2,3,5,1,8,,12r,3e" filled="f" strokecolor="#231f20" strokeweight=".07619mm">
                  <v:path arrowok="t" o:connecttype="custom" o:connectlocs="12,838;8,838;6,840;3,843;1,846;0,850;0,853" o:connectangles="0,0,0,0,0,0,0"/>
                </v:shape>
                <v:shape id="Freeform 1586" o:spid="_x0000_s1945" style="position:absolute;left:933;top:102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" path="m,l1,1,3,3r1,e" filled="f" strokecolor="#231f20" strokeweight=".07619mm">
                  <v:path arrowok="t" o:connecttype="custom" o:connectlocs="0,1026;1,1027;3,1029;4,1029" o:connectangles="0,0,0,0"/>
                </v:shape>
                <v:shape id="Freeform 1587" o:spid="_x0000_s1946" style="position:absolute;left:933;top:101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" path="m,l2,2,3,4r2,e" filled="f" strokecolor="#231f20" strokeweight=".07619mm">
                  <v:path arrowok="t" o:connecttype="custom" o:connectlocs="0,1018;2,1020;3,1022;5,1022" o:connectangles="0,0,0,0"/>
                </v:shape>
                <v:shape id="Freeform 1588" o:spid="_x0000_s1947" style="position:absolute;left:1005;top:88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" path="m,15r3,l6,13,8,10,10,7,11,3,11,e" filled="f" strokecolor="#231f20" strokeweight=".07619mm">
                  <v:path arrowok="t" o:connecttype="custom" o:connectlocs="0,903;3,903;6,901;8,898;10,895;11,891;11,888" o:connectangles="0,0,0,0,0,0,0"/>
                </v:shape>
                <v:shape id="Freeform 1589" o:spid="_x0000_s1948" style="position:absolute;left:913;top:8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" path="m2,2l1,1,,e" filled="f" strokecolor="#231f20" strokeweight=".07619mm">
                  <v:path arrowok="t" o:connecttype="custom" o:connectlocs="2,823;1,822;1,822;0,821" o:connectangles="0,0,0,0"/>
                </v:shape>
                <v:shape id="Freeform 1590" o:spid="_x0000_s1949" style="position:absolute;left:915;top:816;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" path="m4,7l3,5,2,2,,e" filled="f" strokecolor="#231f20" strokeweight=".07619mm">
                  <v:path arrowok="t" o:connecttype="custom" o:connectlocs="4,823;3,821;2,818;0,816" o:connectangles="0,0,0,0"/>
                </v:shape>
                <v:shape id="Freeform 1591" o:spid="_x0000_s1950" style="position:absolute;left:948;top:1027;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" path="m,l3,1,7,2r4,l16,2r5,l25,1e" filled="f" strokecolor="#231f20" strokeweight=".07619mm">
                  <v:path arrowok="t" o:connecttype="custom" o:connectlocs="0,1027;3,1028;7,1029;11,1029;16,1029;21,1029;25,1028" o:connectangles="0,0,0,0,0,0,0"/>
                </v:shape>
                <v:shape id="Freeform 1592" o:spid="_x0000_s1951" style="position:absolute;left:1002;top:886;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" path="m,16l3,15,6,13,9,10,11,8,12,4,12,e" filled="f" strokecolor="#231f20" strokeweight=".07619mm">
                  <v:path arrowok="t" o:connecttype="custom" o:connectlocs="0,902;3,901;6,899;9,896;11,894;12,890;12,886" o:connectangles="0,0,0,0,0,0,0"/>
                </v:shape>
                <v:shape id="Freeform 1593" o:spid="_x0000_s1952" style="position:absolute;left:582;top:9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" path="m1,1l1,,,e" filled="f" strokecolor="#231f20" strokeweight=".07619mm">
                  <v:path arrowok="t" o:connecttype="custom" o:connectlocs="1,1864;1,1862;0,1862;0,1862" o:connectangles="0,0,0,0"/>
                </v:shape>
                <v:shape id="Freeform 1594" o:spid="_x0000_s1953" style="position:absolute;left:566;top:931;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" path="m18,l11,1,5,3,3,5,,7r1,3l5,11e" filled="f" strokecolor="#231f20" strokeweight=".07619mm">
                  <v:path arrowok="t" o:connecttype="custom" o:connectlocs="18,932;11,933;5,935;3,937;0,939;1,942;5,943" o:connectangles="0,0,0,0,0,0,0"/>
                </v:shape>
                <v:shape id="Freeform 1595" o:spid="_x0000_s1954" style="position:absolute;left:1154;top:1008;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" path="m,l,,,1,,2,,3e" filled="f" strokecolor="#231f20" strokeweight=".07619mm">
                  <v:path arrowok="t" o:connecttype="custom" o:connectlocs="0,1009;0,1009;0,1009;0,1010;0,1010;0,1011;0,1012" o:connectangles="0,0,0,0,0,0,0"/>
                </v:shape>
                <v:shape id="Freeform 1596" o:spid="_x0000_s1955" style="position:absolute;left:1280;top:100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" path="m1,3l1,2,1,1,1,,,e" filled="f" strokecolor="#231f20" strokeweight=".07619mm">
                  <v:path arrowok="t" o:connecttype="custom" o:connectlocs="1,1006;1,1005;1,1004;1,1003;0,1003;0,1003" o:connectangles="0,0,0,0,0,0"/>
                </v:shape>
                <v:shape id="Freeform 1597" o:spid="_x0000_s1956" style="position:absolute;left:554;top:931;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" path="m28,l26,1r-1,l24,1r-2,l20,2,18,3r-2,l2,12r,2l1,15r,1l,17r,2l,20r,1l,22r,1e" filled="f" strokecolor="#231f20" strokeweight=".07619mm">
                  <v:path arrowok="t" o:connecttype="custom" o:connectlocs="28,931;26,932;25,932;24,932;22,932;20,933;18,934;16,934;2,943;2,945;1,946;1,947;0,948;0,950;0,951;0,952;0,953;0,954" o:connectangles="0,0,0,0,0,0,0,0,0,0,0,0,0,0,0,0,0,0"/>
                </v:shape>
                <v:shape id="Freeform 1598" o:spid="_x0000_s1957" style="position:absolute;left:555;top:962;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" path="m,l,1,5,12r1,1l7,13r1,1l9,15r2,l12,16e" filled="f" strokecolor="#231f20" strokeweight=".07619mm">
                  <v:path arrowok="t" o:connecttype="custom" o:connectlocs="0,962;0,963;0,963;5,974;6,975;7,975;8,976;9,977;11,977;12,978" o:connectangles="0,0,0,0,0,0,0,0,0,0"/>
                </v:shape>
                <v:shape id="Freeform 1599" o:spid="_x0000_s1958" style="position:absolute;left:909;top:728;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" path="m37,20r,-1l37,18r,-2l36,15r,-1l1,,,e" filled="f" strokecolor="#231f20" strokeweight=".07619mm">
                  <v:path arrowok="t" o:connecttype="custom" o:connectlocs="37,749;37,748;37,748;37,748;37,747;37,745;36,744;36,743;1,729;0,729" o:connectangles="0,0,0,0,0,0,0,0,0,0"/>
                </v:shape>
                <v:shape id="Freeform 1600" o:spid="_x0000_s1959" style="position:absolute;left:671;top:762;width:18;height:258;visibility:visible;mso-wrap-style:square;v-text-anchor:top" coordsize="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" path="m18,l13,65,9,131,7,153,6,175,5,196,3,216,2,237,,258e" filled="f" strokecolor="#231f20" strokeweight=".07619mm">
                  <v:path arrowok="t" o:connecttype="custom" o:connectlocs="18,763;13,828;9,894;7,916;6,938;5,959;3,979;2,1000;0,1021" o:connectangles="0,0,0,0,0,0,0,0,0"/>
                </v:shape>
                <v:shape id="Freeform 1601" o:spid="_x0000_s1960" style="position:absolute;left:688;top:736;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" path="m18,l8,7,7,8,,22r,1l,25r,1e" filled="f" strokecolor="#231f20" strokeweight=".07619mm">
                  <v:path arrowok="t" o:connecttype="custom" o:connectlocs="18,737;8,744;7,745;0,759;0,760;0,762;0,763" o:connectangles="0,0,0,0,0,0,0"/>
                </v:shape>
                <v:shape id="Freeform 1602" o:spid="_x0000_s1961" style="position:absolute;left:754;top:711;width:14;height:3;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" path="m14,l13,,11,,10,,9,,,2e" filled="f" strokecolor="#231f20" strokeweight=".07619mm">
                  <v:path arrowok="t" o:connecttype="custom" o:connectlocs="14,712;13,712;11,712;10,712;9,712;0,714" o:connectangles="0,0,0,0,0,0"/>
                </v:shape>
                <v:shape id="Freeform 1603" o:spid="_x0000_s1962" style="position:absolute;left:695;top:74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" path="m,l,e" filled="f" strokecolor="#231f20" strokeweight=".07619mm">
                  <v:path arrowok="t" o:connecttype="custom" o:connectlocs="0,1496;0,1496" o:connectangles="0,0"/>
                </v:shape>
                <v:shape id="Freeform 1604" o:spid="_x0000_s1963" style="position:absolute;left:680;top:833;width:4;height:65;visibility:visible;mso-wrap-style:square;v-text-anchor:top" coordsize="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" path="m,65l4,4,4,e" filled="f" strokecolor="#231f20" strokeweight=".07619mm">
                  <v:path arrowok="t" o:connecttype="custom" o:connectlocs="0,898;4,837;4,833" o:connectangles="0,0,0"/>
                </v:shape>
                <v:shape id="Freeform 1605" o:spid="_x0000_s1964" style="position:absolute;left:687;top:902;width:7;height:1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" path="m,126l2,95,4,63,5,32,7,e" filled="f" strokecolor="#231f20" strokeweight=".07619mm">
                  <v:path arrowok="t" o:connecttype="custom" o:connectlocs="0,1028;2,997;4,965;5,934;7,902" o:connectangles="0,0,0,0,0"/>
                </v:shape>
                <v:line id="Line 1606" o:spid="_x0000_s1965" style="position:absolute;flip:y;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" strokecolor="#231f20" strokeweight=".07619mm"/>
                <v:shape id="Freeform 1607" o:spid="_x0000_s1966" style="position:absolute;left:688;top:762;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" path="m13,3l4,2,,e" filled="f" strokecolor="#231f20" strokeweight=".07619mm">
                  <v:path arrowok="t" o:connecttype="custom" o:connectlocs="13,766;4,765;0,763;0,763" o:connectangles="0,0,0,0"/>
                </v:shape>
                <v:shape id="Freeform 1608" o:spid="_x0000_s1967" style="position:absolute;left:680;top:89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" path="m15,4r-3,l9,4,7,3,4,2,3,2,1,1,1,,,e" filled="f" strokecolor="#231f20" strokeweight=".07619mm">
                  <v:path arrowok="t" o:connecttype="custom" o:connectlocs="15,902;12,902;9,902;7,901;4,900;3,900;1,899;1,898;1,898;0,898" o:connectangles="0,0,0,0,0,0,0,0,0,0"/>
                </v:shape>
                <v:shape id="Freeform 1609" o:spid="_x0000_s1968" style="position:absolute;left:684;top:833;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" path="m,l1,1,2,2r1,l5,3,7,4r3,l11,4r1,l13,5e" filled="f" strokecolor="#231f20" strokeweight=".07619mm">
                  <v:path arrowok="t" o:connecttype="custom" o:connectlocs="0,833;1,834;2,835;3,835;5,836;7,837;10,837;11,837;12,837;13,838" o:connectangles="0,0,0,0,0,0,0,0,0,0"/>
                </v:shape>
                <v:shape id="Freeform 1610" o:spid="_x0000_s1969" style="position:absolute;left:671;top:1020;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" path="m,l,,,1,1,2,3,4,9,6r8,1e" filled="f" strokecolor="#231f20" strokeweight=".07619mm">
                  <v:path arrowok="t" o:connecttype="custom" o:connectlocs="0,1021;0,1021;0,1022;1,1023;3,1025;9,1027;17,1028" o:connectangles="0,0,0,0,0,0,0"/>
                </v:shape>
                <v:shape id="Freeform 1611" o:spid="_x0000_s1970" style="position:absolute;left:697;top:766;width:5;height:7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" path="m,72l1,54,2,36,3,18,5,e" filled="f" strokecolor="#231f20" strokeweight=".07619mm">
                  <v:path arrowok="t" o:connecttype="custom" o:connectlocs="0,838;1,820;2,802;3,784;5,766" o:connectangles="0,0,0,0,0"/>
                </v:shape>
                <v:line id="Line 1612" o:spid="_x0000_s1971" style="position:absolute;visibility:visible;mso-wrap-style:square" from="922,777" to="1566,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" strokecolor="#231f20" strokeweight=".07619mm"/>
                <v:shape id="Picture 1613" o:spid="_x0000_s1972" type="#_x0000_t75" style="position:absolute;left:999;top:241;width:1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">
                  <v:imagedata r:id="rId215" o:title=""/>
                </v:shape>
                <v:line id="Line 1614" o:spid="_x0000_s1973" style="position:absolute;visibility:visible;mso-wrap-style:square" from="919,786"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" strokecolor="#231f20" strokeweight=".07619mm"/>
                <v:shape id="Picture 1615" o:spid="_x0000_s1974" type="#_x0000_t75" style="position:absolute;left:935;top:240;width:31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">
                  <v:imagedata r:id="rId216" o:title=""/>
                </v:shape>
                <v:shape id="Picture 1616" o:spid="_x0000_s1975" type="#_x0000_t75" style="position:absolute;left:581;top:1122;width:21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">
                  <v:imagedata r:id="rId217" o:title=""/>
                </v:shape>
                <v:shape id="Freeform 1617" o:spid="_x0000_s1976"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" path="m,l3118,11r,1572l,1584,,xe" filled="f" strokecolor="#231f20" strokeweight=".7pt">
                  <v:path arrowok="t" o:connecttype="custom" o:connectlocs="0,7;3118,18;3118,1590;0,1591;0,7" o:connectangles="0,0,0,0,0"/>
                </v:shape>
                <v:shape id="Text Box 1618" o:spid="_x0000_s1977" type="#_x0000_t202" style="position:absolute;left:397;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" filled="f" strokecolor="#231f20" strokeweight=".07619mm">
                  <v:textbox inset="0,0,0,0">
                    <w:txbxContent>
                      <w:p w14:paraId="0BEF5EEF" w14:textId="77777777" w:rsidR="0054119F" w:rsidRDefault="0054119F">
                        <w:pPr>
                          <w:rPr>
                            <w:sz w:val="26"/>
                          </w:rPr>
                        </w:pPr>
                      </w:p>
                      <w:p w14:paraId="7919B4DD" w14:textId="77777777" w:rsidR="0054119F" w:rsidRDefault="0054119F">
                        <w:pPr>
                          <w:rPr>
                            <w:sz w:val="26"/>
                          </w:rPr>
                        </w:pPr>
                      </w:p>
                      <w:p w14:paraId="6A3C6B68" w14:textId="77777777" w:rsidR="0054119F" w:rsidRDefault="0054119F">
                        <w:pPr>
                          <w:rPr>
                            <w:sz w:val="26"/>
                          </w:rPr>
                        </w:pPr>
                      </w:p>
                      <w:p w14:paraId="2AF16EFE" w14:textId="77777777" w:rsidR="0054119F" w:rsidRDefault="0054119F">
                        <w:pPr>
                          <w:spacing w:before="174"/>
                          <w:ind w:left="321"/>
                          <w:rPr>
                            <w:sz w:val="20"/>
                          </w:rPr>
                        </w:pPr>
                        <w:r>
                          <w:rPr>
                            <w:color w:val="231F20"/>
                            <w:w w:val="99"/>
                            <w:sz w:val="20"/>
                          </w:rPr>
                          <w:t>1</w:t>
                        </w:r>
                      </w:p>
                    </w:txbxContent>
                  </v:textbox>
                </v:shape>
                <v:shape id="Text Box 1619" o:spid="_x0000_s1978" type="#_x0000_t202" style="position:absolute;left:1852;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" filled="f" strokecolor="#231f20" strokeweight=".07619mm">
                  <v:textbox inset="0,0,0,0">
                    <w:txbxContent>
                      <w:p w14:paraId="0ECA5B7C" w14:textId="77777777" w:rsidR="0054119F" w:rsidRDefault="0054119F">
                        <w:pPr>
                          <w:spacing w:before="7"/>
                          <w:rPr>
                            <w:sz w:val="35"/>
                          </w:rPr>
                        </w:pPr>
                      </w:p>
                      <w:p w14:paraId="0424544E" w14:textId="77777777" w:rsidR="0054119F" w:rsidRDefault="0054119F">
                        <w:pPr>
                          <w:ind w:right="112"/>
                          <w:jc w:val="right"/>
                          <w:rPr>
                            <w:sz w:val="20"/>
                          </w:rPr>
                        </w:pPr>
                        <w:r>
                          <w:rPr>
                            <w:color w:val="231F20"/>
                            <w:w w:val="99"/>
                            <w:sz w:val="20"/>
                          </w:rPr>
                          <w:t>2</w:t>
                        </w:r>
                      </w:p>
                    </w:txbxContent>
                  </v:textbox>
                </v:shape>
                <v:shape id="Text Box 1620" o:spid="_x0000_s1979"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bIxgAAAN0AAAAPAAAAZHJzL2Rvd25yZXYueG1sRI9Ba8JA&#10;FITvhf6H5RW81Y0VQo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2zRGyMYAAADdAAAA&#10;DwAAAAAAAAAAAAAAAAAHAgAAZHJzL2Rvd25yZXYueG1sUEsFBgAAAAADAAMAtwAAAPoCAAAAAA==&#10;" filled="f" stroked="f">
                  <v:textbox inset="0,0,0,0">
                    <w:txbxContent>
                      <w:p w14:paraId="502169C9" w14:textId="77777777" w:rsidR="0054119F" w:rsidRDefault="0054119F">
                        <w:pPr>
                          <w:spacing w:before="142"/>
                          <w:ind w:left="87"/>
                          <w:rPr>
                            <w:sz w:val="20"/>
                          </w:rPr>
                        </w:pPr>
                        <w:r>
                          <w:rPr>
                            <w:color w:val="231F20"/>
                            <w:w w:val="99"/>
                            <w:sz w:val="20"/>
                          </w:rPr>
                          <w:t>b</w:t>
                        </w:r>
                      </w:p>
                    </w:txbxContent>
                  </v:textbox>
                </v:shape>
                <w10:anchorlock/>
              </v:group>
            </w:pict>
          </mc:Fallback>
        </mc:AlternateContent>
      </w:r>
    </w:p>
    <w:p w14:paraId="5ED7E9B8" w14:textId="77777777" w:rsidR="00717A05" w:rsidRDefault="00717A05">
      <w:pPr>
        <w:pStyle w:val="a3"/>
        <w:spacing w:before="2"/>
        <w:rPr>
          <w:sz w:val="29"/>
        </w:rPr>
      </w:pPr>
    </w:p>
    <w:p w14:paraId="1C2E1DC0" w14:textId="77777777" w:rsidR="00717A05" w:rsidRPr="00840DE3" w:rsidRDefault="004252BB" w:rsidP="00840DE3">
      <w:pPr>
        <w:pStyle w:val="a5"/>
        <w:numPr>
          <w:ilvl w:val="0"/>
          <w:numId w:val="10"/>
        </w:numPr>
        <w:tabs>
          <w:tab w:val="left" w:pos="459"/>
        </w:tabs>
        <w:spacing w:before="117" w:line="232" w:lineRule="auto"/>
        <w:ind w:right="4399"/>
        <w:rPr>
          <w:rFonts w:ascii="Arial"/>
          <w:sz w:val="16"/>
          <w:lang w:val="ru-RU"/>
        </w:rPr>
      </w:pPr>
      <w:r>
        <w:rPr>
          <w:noProof/>
          <w:lang w:val="ru-RU" w:eastAsia="ru-RU"/>
        </w:rPr>
        <mc:AlternateContent>
          <mc:Choice Requires="wpg">
            <w:drawing>
              <wp:anchor distT="0" distB="0" distL="114300" distR="114300" simplePos="0" relativeHeight="251662848" behindDoc="0" locked="0" layoutInCell="1" allowOverlap="1" wp14:anchorId="3B7253F7" wp14:editId="2C0BEDA5">
                <wp:simplePos x="0" y="0"/>
                <wp:positionH relativeFrom="page">
                  <wp:posOffset>367665</wp:posOffset>
                </wp:positionH>
                <wp:positionV relativeFrom="paragraph">
                  <wp:posOffset>358775</wp:posOffset>
                </wp:positionV>
                <wp:extent cx="2025015" cy="1262380"/>
                <wp:effectExtent l="5715" t="5080" r="0" b="0"/>
                <wp:wrapTopAndBottom/>
                <wp:docPr id="3464"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262380"/>
                          <a:chOff x="580" y="565"/>
                          <a:chExt cx="3189" cy="1988"/>
                        </a:xfrm>
                      </wpg:grpSpPr>
                      <pic:pic xmlns:pic="http://schemas.openxmlformats.org/drawingml/2006/picture">
                        <pic:nvPicPr>
                          <pic:cNvPr id="3465" name="Picture 16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79" y="565"/>
                            <a:ext cx="3189"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6" name="Text Box 1623"/>
                        <wps:cNvSpPr txBox="1">
                          <a:spLocks noChangeArrowheads="1"/>
                        </wps:cNvSpPr>
                        <wps:spPr bwMode="auto">
                          <a:xfrm>
                            <a:off x="873" y="1963"/>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8BB1" w14:textId="77777777" w:rsidR="0054119F" w:rsidRDefault="0054119F">
                              <w:pPr>
                                <w:spacing w:before="13"/>
                                <w:rPr>
                                  <w:sz w:val="20"/>
                                </w:rPr>
                              </w:pPr>
                              <w:r>
                                <w:rPr>
                                  <w:color w:val="231F20"/>
                                  <w:w w:val="99"/>
                                  <w:sz w:val="20"/>
                                </w:rPr>
                                <w:t>3</w:t>
                              </w:r>
                            </w:p>
                          </w:txbxContent>
                        </wps:txbx>
                        <wps:bodyPr rot="0" vert="horz" wrap="square" lIns="0" tIns="0" rIns="0" bIns="0" anchor="t" anchorCtr="0" upright="1">
                          <a:noAutofit/>
                        </wps:bodyPr>
                      </wps:wsp>
                      <wps:wsp>
                        <wps:cNvPr id="3467" name="Text Box 1624"/>
                        <wps:cNvSpPr txBox="1">
                          <a:spLocks noChangeArrowheads="1"/>
                        </wps:cNvSpPr>
                        <wps:spPr bwMode="auto">
                          <a:xfrm>
                            <a:off x="1658" y="2286"/>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76F7" w14:textId="77777777" w:rsidR="0054119F" w:rsidRDefault="0054119F">
                              <w:pPr>
                                <w:spacing w:before="13"/>
                                <w:rPr>
                                  <w:sz w:val="20"/>
                                </w:rPr>
                              </w:pPr>
                              <w:r>
                                <w:rPr>
                                  <w:color w:val="231F20"/>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B7253F7" id="Group 1621" o:spid="_x0000_s1980" style="position:absolute;left:0;text-align:left;margin-left:28.95pt;margin-top:28.25pt;width:159.45pt;height:99.4pt;z-index:251662848;mso-position-horizontal-relative:page;mso-position-vertical-relative:text" coordorigin="580,565" coordsize="3189,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">
                <v:shape id="Picture 1622" o:spid="_x0000_s1981" type="#_x0000_t75" style="position:absolute;left:579;top:565;width:3189;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">
                  <v:imagedata r:id="rId219" o:title=""/>
                </v:shape>
                <v:shape id="Text Box 1623" o:spid="_x0000_s1982" type="#_x0000_t202" style="position:absolute;left:873;top:1963;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NG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PySpvD/Jj4BufoDAAD//wMAUEsBAi0AFAAGAAgAAAAhANvh9svuAAAAhQEAABMAAAAAAAAA&#10;AAAAAAAAAAAAAFtDb250ZW50X1R5cGVzXS54bWxQSwECLQAUAAYACAAAACEAWvQsW78AAAAVAQAA&#10;CwAAAAAAAAAAAAAAAAAfAQAAX3JlbHMvLnJlbHNQSwECLQAUAAYACAAAACEAFNyTRsYAAADdAAAA&#10;DwAAAAAAAAAAAAAAAAAHAgAAZHJzL2Rvd25yZXYueG1sUEsFBgAAAAADAAMAtwAAAPoCAAAAAA==&#10;" filled="f" stroked="f">
                  <v:textbox inset="0,0,0,0">
                    <w:txbxContent>
                      <w:p w14:paraId="47F28BB1" w14:textId="77777777" w:rsidR="0054119F" w:rsidRDefault="0054119F">
                        <w:pPr>
                          <w:spacing w:before="13"/>
                          <w:rPr>
                            <w:sz w:val="20"/>
                          </w:rPr>
                        </w:pPr>
                        <w:r>
                          <w:rPr>
                            <w:color w:val="231F20"/>
                            <w:w w:val="99"/>
                            <w:sz w:val="20"/>
                          </w:rPr>
                          <w:t>3</w:t>
                        </w:r>
                      </w:p>
                    </w:txbxContent>
                  </v:textbox>
                </v:shape>
                <v:shape id="Text Box 1624" o:spid="_x0000_s1983" type="#_x0000_t202" style="position:absolute;left:1658;top:2286;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bdxgAAAN0AAAAPAAAAZHJzL2Rvd25yZXYueG1sRI9Ba8JA&#10;FITvgv9heYI33bRK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e5A23cYAAADdAAAA&#10;DwAAAAAAAAAAAAAAAAAHAgAAZHJzL2Rvd25yZXYueG1sUEsFBgAAAAADAAMAtwAAAPoCAAAAAA==&#10;" filled="f" stroked="f">
                  <v:textbox inset="0,0,0,0">
                    <w:txbxContent>
                      <w:p w14:paraId="16B376F7" w14:textId="77777777" w:rsidR="0054119F" w:rsidRDefault="0054119F">
                        <w:pPr>
                          <w:spacing w:before="13"/>
                          <w:rPr>
                            <w:sz w:val="20"/>
                          </w:rPr>
                        </w:pPr>
                        <w:r>
                          <w:rPr>
                            <w:color w:val="231F20"/>
                            <w:w w:val="99"/>
                            <w:sz w:val="20"/>
                          </w:rPr>
                          <w:t>4</w:t>
                        </w:r>
                      </w:p>
                    </w:txbxContent>
                  </v:textbox>
                </v:shape>
                <w10:wrap type="topAndBottom" anchorx="page"/>
              </v:group>
            </w:pict>
          </mc:Fallback>
        </mc:AlternateContent>
      </w:r>
      <w:r w:rsidR="00840DE3" w:rsidRPr="00840DE3">
        <w:rPr>
          <w:lang w:val="ru-RU"/>
        </w:rPr>
        <w:t xml:space="preserve"> </w:t>
      </w:r>
      <w:r w:rsidR="00840DE3" w:rsidRPr="00840DE3">
        <w:rPr>
          <w:rFonts w:ascii="Arial"/>
          <w:color w:val="231F20"/>
          <w:spacing w:val="5"/>
          <w:sz w:val="16"/>
          <w:lang w:val="ru-RU"/>
        </w:rPr>
        <w:t>Вставьте</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радиатор</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в</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верхний</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левый</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фиксированный</w:t>
      </w:r>
      <w:r w:rsidR="00840DE3" w:rsidRPr="00840DE3">
        <w:rPr>
          <w:rFonts w:ascii="Arial"/>
          <w:color w:val="231F20"/>
          <w:spacing w:val="5"/>
          <w:sz w:val="16"/>
          <w:lang w:val="ru-RU"/>
        </w:rPr>
        <w:t xml:space="preserve"> </w:t>
      </w:r>
      <w:r w:rsidR="00840DE3" w:rsidRPr="00840DE3">
        <w:rPr>
          <w:rFonts w:ascii="Arial"/>
          <w:color w:val="231F20"/>
          <w:spacing w:val="5"/>
          <w:sz w:val="16"/>
          <w:lang w:val="ru-RU"/>
        </w:rPr>
        <w:t>блок</w:t>
      </w:r>
      <w:r w:rsidR="00840DE3" w:rsidRPr="00840DE3">
        <w:rPr>
          <w:rFonts w:ascii="Arial"/>
          <w:color w:val="231F20"/>
          <w:spacing w:val="5"/>
          <w:sz w:val="16"/>
          <w:lang w:val="ru-RU"/>
        </w:rPr>
        <w:t>.</w:t>
      </w:r>
      <w:r w:rsidR="00086464" w:rsidRPr="00840DE3">
        <w:rPr>
          <w:rFonts w:ascii="Arial"/>
          <w:color w:val="231F20"/>
          <w:spacing w:val="5"/>
          <w:sz w:val="16"/>
          <w:lang w:val="ru-RU"/>
        </w:rPr>
        <w:t>,</w:t>
      </w:r>
    </w:p>
    <w:p w14:paraId="3038036D" w14:textId="77777777" w:rsidR="00717A05" w:rsidRPr="00840DE3" w:rsidRDefault="00717A05">
      <w:pPr>
        <w:pStyle w:val="a3"/>
        <w:rPr>
          <w:sz w:val="20"/>
          <w:lang w:val="ru-RU"/>
        </w:rPr>
      </w:pPr>
    </w:p>
    <w:p w14:paraId="6FE83AAC" w14:textId="77777777" w:rsidR="00717A05" w:rsidRPr="00840DE3" w:rsidRDefault="00717A05">
      <w:pPr>
        <w:pStyle w:val="a3"/>
        <w:spacing w:before="7"/>
        <w:rPr>
          <w:sz w:val="19"/>
          <w:lang w:val="ru-RU"/>
        </w:rPr>
      </w:pPr>
    </w:p>
    <w:p w14:paraId="3B1FBCAA" w14:textId="77777777" w:rsidR="00840DE3" w:rsidRPr="00840DE3" w:rsidRDefault="00840DE3" w:rsidP="00840DE3">
      <w:pPr>
        <w:pStyle w:val="a3"/>
        <w:spacing w:line="181" w:lineRule="exact"/>
        <w:ind w:left="257"/>
        <w:rPr>
          <w:rFonts w:eastAsia="Calibri" w:hAnsi="Calibri" w:cs="Calibri"/>
          <w:color w:val="231F20"/>
          <w:spacing w:val="5"/>
          <w:szCs w:val="22"/>
          <w:lang w:val="ru-RU"/>
        </w:rPr>
      </w:pPr>
      <w:r w:rsidRPr="00840DE3">
        <w:rPr>
          <w:rFonts w:eastAsia="Calibri" w:hAnsi="Calibri" w:cs="Calibri"/>
          <w:color w:val="231F20"/>
          <w:spacing w:val="5"/>
          <w:szCs w:val="22"/>
          <w:lang w:val="ru-RU"/>
        </w:rPr>
        <w:t>Вставьте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правый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верхний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неподвижный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панель</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радиатора</w:t>
      </w:r>
      <w:r w:rsidRPr="00840DE3">
        <w:rPr>
          <w:rFonts w:eastAsia="Calibri" w:hAnsi="Calibri" w:cs="Calibri"/>
          <w:color w:val="231F20"/>
          <w:spacing w:val="5"/>
          <w:szCs w:val="22"/>
          <w:lang w:val="ru-RU"/>
        </w:rPr>
        <w:t>.</w:t>
      </w:r>
    </w:p>
    <w:p w14:paraId="4B959A0D" w14:textId="77777777" w:rsidR="00717A05" w:rsidRPr="00840DE3" w:rsidRDefault="00840DE3" w:rsidP="00840DE3">
      <w:pPr>
        <w:pStyle w:val="a3"/>
        <w:spacing w:line="181" w:lineRule="exact"/>
        <w:ind w:left="257"/>
        <w:rPr>
          <w:lang w:val="ru-RU"/>
        </w:rPr>
      </w:pPr>
      <w:r w:rsidRPr="00840DE3">
        <w:rPr>
          <w:rFonts w:eastAsia="Calibri" w:hAnsi="Calibri" w:cs="Calibri"/>
          <w:color w:val="231F20"/>
          <w:spacing w:val="5"/>
          <w:szCs w:val="22"/>
          <w:lang w:val="ru-RU"/>
        </w:rPr>
        <w:t>Закрепите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железной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раме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и</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обратите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внимание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на</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положение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карты</w:t>
      </w:r>
      <w:r w:rsidR="00086464" w:rsidRPr="00840DE3">
        <w:rPr>
          <w:color w:val="231F20"/>
          <w:lang w:val="ru-RU"/>
        </w:rPr>
        <w:t>.</w:t>
      </w:r>
    </w:p>
    <w:p w14:paraId="4543CBD3" w14:textId="77777777" w:rsidR="00717A05" w:rsidRPr="00840DE3" w:rsidRDefault="004252BB">
      <w:pPr>
        <w:pStyle w:val="a3"/>
        <w:spacing w:before="9"/>
        <w:rPr>
          <w:sz w:val="21"/>
          <w:lang w:val="ru-RU"/>
        </w:rPr>
      </w:pPr>
      <w:r>
        <w:rPr>
          <w:noProof/>
          <w:lang w:val="ru-RU" w:eastAsia="ru-RU"/>
        </w:rPr>
        <mc:AlternateContent>
          <mc:Choice Requires="wpg">
            <w:drawing>
              <wp:anchor distT="0" distB="0" distL="114300" distR="114300" simplePos="0" relativeHeight="251663872" behindDoc="0" locked="0" layoutInCell="1" allowOverlap="1" wp14:anchorId="60A88E48" wp14:editId="3D675AF7">
                <wp:simplePos x="0" y="0"/>
                <wp:positionH relativeFrom="page">
                  <wp:posOffset>415290</wp:posOffset>
                </wp:positionH>
                <wp:positionV relativeFrom="paragraph">
                  <wp:posOffset>183515</wp:posOffset>
                </wp:positionV>
                <wp:extent cx="2096770" cy="1633220"/>
                <wp:effectExtent l="5715" t="7620" r="12065" b="6985"/>
                <wp:wrapTopAndBottom/>
                <wp:docPr id="3083"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633220"/>
                          <a:chOff x="655" y="290"/>
                          <a:chExt cx="3302" cy="2572"/>
                        </a:xfrm>
                      </wpg:grpSpPr>
                      <wps:wsp>
                        <wps:cNvPr id="3084" name="Line 1823"/>
                        <wps:cNvCnPr>
                          <a:cxnSpLocks noChangeShapeType="1"/>
                        </wps:cNvCnPr>
                        <wps:spPr bwMode="auto">
                          <a:xfrm>
                            <a:off x="657" y="867"/>
                            <a:ext cx="146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5" name="Line 1824"/>
                        <wps:cNvCnPr>
                          <a:cxnSpLocks noChangeShapeType="1"/>
                        </wps:cNvCnPr>
                        <wps:spPr bwMode="auto">
                          <a:xfrm flipV="1">
                            <a:off x="2120" y="292"/>
                            <a:ext cx="0" cy="5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6" name="Line 1825"/>
                        <wps:cNvCnPr>
                          <a:cxnSpLocks noChangeShapeType="1"/>
                        </wps:cNvCnPr>
                        <wps:spPr bwMode="auto">
                          <a:xfrm>
                            <a:off x="1157" y="234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7" name="Line 1826"/>
                        <wps:cNvCnPr>
                          <a:cxnSpLocks noChangeShapeType="1"/>
                        </wps:cNvCnPr>
                        <wps:spPr bwMode="auto">
                          <a:xfrm flipH="1">
                            <a:off x="1156" y="234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8" name="Line 1827"/>
                        <wps:cNvCnPr>
                          <a:cxnSpLocks noChangeShapeType="1"/>
                        </wps:cNvCnPr>
                        <wps:spPr bwMode="auto">
                          <a:xfrm>
                            <a:off x="1679" y="2396"/>
                            <a:ext cx="348"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9" name="Line 1828"/>
                        <wps:cNvCnPr>
                          <a:cxnSpLocks noChangeShapeType="1"/>
                        </wps:cNvCnPr>
                        <wps:spPr bwMode="auto">
                          <a:xfrm flipH="1">
                            <a:off x="897" y="229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0" name="Line 1829"/>
                        <wps:cNvCnPr>
                          <a:cxnSpLocks noChangeShapeType="1"/>
                        </wps:cNvCnPr>
                        <wps:spPr bwMode="auto">
                          <a:xfrm flipH="1" flipV="1">
                            <a:off x="657" y="2223"/>
                            <a:ext cx="1641" cy="1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1" name="Line 1830"/>
                        <wps:cNvCnPr>
                          <a:cxnSpLocks noChangeShapeType="1"/>
                        </wps:cNvCnPr>
                        <wps:spPr bwMode="auto">
                          <a:xfrm flipH="1">
                            <a:off x="2271" y="2286"/>
                            <a:ext cx="2"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2" name="Line 1831"/>
                        <wps:cNvCnPr>
                          <a:cxnSpLocks noChangeShapeType="1"/>
                        </wps:cNvCnPr>
                        <wps:spPr bwMode="auto">
                          <a:xfrm>
                            <a:off x="1680" y="237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3" name="Line 1832"/>
                        <wps:cNvCnPr>
                          <a:cxnSpLocks noChangeShapeType="1"/>
                        </wps:cNvCnPr>
                        <wps:spPr bwMode="auto">
                          <a:xfrm>
                            <a:off x="2349" y="245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4" name="Line 1833"/>
                        <wps:cNvCnPr>
                          <a:cxnSpLocks noChangeShapeType="1"/>
                        </wps:cNvCnPr>
                        <wps:spPr bwMode="auto">
                          <a:xfrm flipV="1">
                            <a:off x="1943" y="2364"/>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5" name="Line 1834"/>
                        <wps:cNvCnPr>
                          <a:cxnSpLocks noChangeShapeType="1"/>
                        </wps:cNvCnPr>
                        <wps:spPr bwMode="auto">
                          <a:xfrm>
                            <a:off x="657" y="2268"/>
                            <a:ext cx="67"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6" name="Line 1835"/>
                        <wps:cNvCnPr>
                          <a:cxnSpLocks noChangeShapeType="1"/>
                        </wps:cNvCnPr>
                        <wps:spPr bwMode="auto">
                          <a:xfrm flipH="1">
                            <a:off x="1504" y="2370"/>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7" name="Line 1836"/>
                        <wps:cNvCnPr>
                          <a:cxnSpLocks noChangeShapeType="1"/>
                        </wps:cNvCnPr>
                        <wps:spPr bwMode="auto">
                          <a:xfrm>
                            <a:off x="657" y="2286"/>
                            <a:ext cx="66"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8" name="Line 1837"/>
                        <wps:cNvCnPr>
                          <a:cxnSpLocks noChangeShapeType="1"/>
                        </wps:cNvCnPr>
                        <wps:spPr bwMode="auto">
                          <a:xfrm flipH="1">
                            <a:off x="1420" y="232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9" name="Line 1838"/>
                        <wps:cNvCnPr>
                          <a:cxnSpLocks noChangeShapeType="1"/>
                        </wps:cNvCnPr>
                        <wps:spPr bwMode="auto">
                          <a:xfrm flipV="1">
                            <a:off x="2349" y="2378"/>
                            <a:ext cx="5" cy="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0" name="Line 1839"/>
                        <wps:cNvCnPr>
                          <a:cxnSpLocks noChangeShapeType="1"/>
                        </wps:cNvCnPr>
                        <wps:spPr bwMode="auto">
                          <a:xfrm>
                            <a:off x="898" y="2285"/>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1" name="Line 1840"/>
                        <wps:cNvCnPr>
                          <a:cxnSpLocks noChangeShapeType="1"/>
                        </wps:cNvCnPr>
                        <wps:spPr bwMode="auto">
                          <a:xfrm flipH="1" flipV="1">
                            <a:off x="1944" y="2360"/>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2" name="Line 1841"/>
                        <wps:cNvCnPr>
                          <a:cxnSpLocks noChangeShapeType="1"/>
                        </wps:cNvCnPr>
                        <wps:spPr bwMode="auto">
                          <a:xfrm>
                            <a:off x="657" y="2323"/>
                            <a:ext cx="32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3" name="Line 1842"/>
                        <wps:cNvCnPr>
                          <a:cxnSpLocks noChangeShapeType="1"/>
                        </wps:cNvCnPr>
                        <wps:spPr bwMode="auto">
                          <a:xfrm>
                            <a:off x="657" y="2305"/>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4" name="Line 1843"/>
                        <wps:cNvCnPr>
                          <a:cxnSpLocks noChangeShapeType="1"/>
                        </wps:cNvCnPr>
                        <wps:spPr bwMode="auto">
                          <a:xfrm flipH="1">
                            <a:off x="723" y="227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5" name="Line 1844"/>
                        <wps:cNvCnPr>
                          <a:cxnSpLocks noChangeShapeType="1"/>
                        </wps:cNvCnPr>
                        <wps:spPr bwMode="auto">
                          <a:xfrm>
                            <a:off x="657" y="2273"/>
                            <a:ext cx="6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6" name="Line 1845"/>
                        <wps:cNvCnPr>
                          <a:cxnSpLocks noChangeShapeType="1"/>
                        </wps:cNvCnPr>
                        <wps:spPr bwMode="auto">
                          <a:xfrm flipH="1">
                            <a:off x="1679" y="238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7" name="Line 1846"/>
                        <wps:cNvCnPr>
                          <a:cxnSpLocks noChangeShapeType="1"/>
                        </wps:cNvCnPr>
                        <wps:spPr bwMode="auto">
                          <a:xfrm>
                            <a:off x="1156" y="2358"/>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8" name="Line 1847"/>
                        <wps:cNvCnPr>
                          <a:cxnSpLocks noChangeShapeType="1"/>
                        </wps:cNvCnPr>
                        <wps:spPr bwMode="auto">
                          <a:xfrm flipV="1">
                            <a:off x="2030" y="237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9" name="Line 1848"/>
                        <wps:cNvCnPr>
                          <a:cxnSpLocks noChangeShapeType="1"/>
                        </wps:cNvCnPr>
                        <wps:spPr bwMode="auto">
                          <a:xfrm>
                            <a:off x="1943" y="2378"/>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0" name="Line 1849"/>
                        <wps:cNvCnPr>
                          <a:cxnSpLocks noChangeShapeType="1"/>
                        </wps:cNvCnPr>
                        <wps:spPr bwMode="auto">
                          <a:xfrm flipH="1">
                            <a:off x="982" y="233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1" name="Line 1850"/>
                        <wps:cNvCnPr>
                          <a:cxnSpLocks noChangeShapeType="1"/>
                        </wps:cNvCnPr>
                        <wps:spPr bwMode="auto">
                          <a:xfrm>
                            <a:off x="1421" y="2323"/>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2" name="Line 1851"/>
                        <wps:cNvCnPr>
                          <a:cxnSpLocks noChangeShapeType="1"/>
                        </wps:cNvCnPr>
                        <wps:spPr bwMode="auto">
                          <a:xfrm flipH="1">
                            <a:off x="2158" y="2384"/>
                            <a:ext cx="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3" name="Line 1852"/>
                        <wps:cNvCnPr>
                          <a:cxnSpLocks noChangeShapeType="1"/>
                        </wps:cNvCnPr>
                        <wps:spPr bwMode="auto">
                          <a:xfrm>
                            <a:off x="1421" y="232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4" name="Line 1853"/>
                        <wps:cNvCnPr>
                          <a:cxnSpLocks noChangeShapeType="1"/>
                        </wps:cNvCnPr>
                        <wps:spPr bwMode="auto">
                          <a:xfrm>
                            <a:off x="657" y="2309"/>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5" name="Line 1854"/>
                        <wps:cNvCnPr>
                          <a:cxnSpLocks noChangeShapeType="1"/>
                        </wps:cNvCnPr>
                        <wps:spPr bwMode="auto">
                          <a:xfrm flipH="1" flipV="1">
                            <a:off x="2160" y="2405"/>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6" name="Line 1855"/>
                        <wps:cNvCnPr>
                          <a:cxnSpLocks noChangeShapeType="1"/>
                        </wps:cNvCnPr>
                        <wps:spPr bwMode="auto">
                          <a:xfrm>
                            <a:off x="1420" y="2341"/>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7" name="Line 1856"/>
                        <wps:cNvCnPr>
                          <a:cxnSpLocks noChangeShapeType="1"/>
                        </wps:cNvCnPr>
                        <wps:spPr bwMode="auto">
                          <a:xfrm flipH="1">
                            <a:off x="2027" y="240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8" name="Line 1857"/>
                        <wps:cNvCnPr>
                          <a:cxnSpLocks noChangeShapeType="1"/>
                        </wps:cNvCnPr>
                        <wps:spPr bwMode="auto">
                          <a:xfrm>
                            <a:off x="1157" y="2345"/>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9" name="Line 1858"/>
                        <wps:cNvCnPr>
                          <a:cxnSpLocks noChangeShapeType="1"/>
                        </wps:cNvCnPr>
                        <wps:spPr bwMode="auto">
                          <a:xfrm>
                            <a:off x="1944" y="2364"/>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0" name="Line 1859"/>
                        <wps:cNvCnPr>
                          <a:cxnSpLocks noChangeShapeType="1"/>
                        </wps:cNvCnPr>
                        <wps:spPr bwMode="auto">
                          <a:xfrm flipH="1">
                            <a:off x="1768" y="235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1" name="Line 1860"/>
                        <wps:cNvCnPr>
                          <a:cxnSpLocks noChangeShapeType="1"/>
                        </wps:cNvCnPr>
                        <wps:spPr bwMode="auto">
                          <a:xfrm>
                            <a:off x="898" y="229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2" name="Line 1861"/>
                        <wps:cNvCnPr>
                          <a:cxnSpLocks noChangeShapeType="1"/>
                        </wps:cNvCnPr>
                        <wps:spPr bwMode="auto">
                          <a:xfrm flipH="1">
                            <a:off x="1246" y="231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3" name="Line 1862"/>
                        <wps:cNvCnPr>
                          <a:cxnSpLocks noChangeShapeType="1"/>
                        </wps:cNvCnPr>
                        <wps:spPr bwMode="auto">
                          <a:xfrm>
                            <a:off x="1680" y="2382"/>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4" name="Line 1863"/>
                        <wps:cNvCnPr>
                          <a:cxnSpLocks noChangeShapeType="1"/>
                        </wps:cNvCnPr>
                        <wps:spPr bwMode="auto">
                          <a:xfrm>
                            <a:off x="897" y="2304"/>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5" name="Line 1864"/>
                        <wps:cNvCnPr>
                          <a:cxnSpLocks noChangeShapeType="1"/>
                        </wps:cNvCnPr>
                        <wps:spPr bwMode="auto">
                          <a:xfrm flipH="1">
                            <a:off x="2246" y="2390"/>
                            <a:ext cx="2"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6" name="Line 1865"/>
                        <wps:cNvCnPr>
                          <a:cxnSpLocks noChangeShapeType="1"/>
                        </wps:cNvCnPr>
                        <wps:spPr bwMode="auto">
                          <a:xfrm flipH="1" flipV="1">
                            <a:off x="2271" y="2321"/>
                            <a:ext cx="27"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7" name="Line 1866"/>
                        <wps:cNvCnPr>
                          <a:cxnSpLocks noChangeShapeType="1"/>
                        </wps:cNvCnPr>
                        <wps:spPr bwMode="auto">
                          <a:xfrm>
                            <a:off x="2312" y="2358"/>
                            <a:ext cx="0" cy="1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8" name="Line 1867"/>
                        <wps:cNvCnPr>
                          <a:cxnSpLocks noChangeShapeType="1"/>
                        </wps:cNvCnPr>
                        <wps:spPr bwMode="auto">
                          <a:xfrm flipV="1">
                            <a:off x="2753" y="2389"/>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9" name="Line 1868"/>
                        <wps:cNvCnPr>
                          <a:cxnSpLocks noChangeShapeType="1"/>
                        </wps:cNvCnPr>
                        <wps:spPr bwMode="auto">
                          <a:xfrm flipH="1">
                            <a:off x="2753" y="2415"/>
                            <a:ext cx="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0" name="Line 1869"/>
                        <wps:cNvCnPr>
                          <a:cxnSpLocks noChangeShapeType="1"/>
                        </wps:cNvCnPr>
                        <wps:spPr bwMode="auto">
                          <a:xfrm>
                            <a:off x="2818" y="2130"/>
                            <a:ext cx="0" cy="1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1" name="Line 1870"/>
                        <wps:cNvCnPr>
                          <a:cxnSpLocks noChangeShapeType="1"/>
                        </wps:cNvCnPr>
                        <wps:spPr bwMode="auto">
                          <a:xfrm>
                            <a:off x="2787" y="2116"/>
                            <a:ext cx="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2" name="Line 1871"/>
                        <wps:cNvCnPr>
                          <a:cxnSpLocks noChangeShapeType="1"/>
                        </wps:cNvCnPr>
                        <wps:spPr bwMode="auto">
                          <a:xfrm>
                            <a:off x="2826" y="2297"/>
                            <a:ext cx="0" cy="4"/>
                          </a:xfrm>
                          <a:prstGeom prst="line">
                            <a:avLst/>
                          </a:prstGeom>
                          <a:noFill/>
                          <a:ln w="330">
                            <a:solidFill>
                              <a:srgbClr val="231F20"/>
                            </a:solidFill>
                            <a:round/>
                            <a:headEnd/>
                            <a:tailEnd/>
                          </a:ln>
                          <a:extLst>
                            <a:ext uri="{909E8E84-426E-40DD-AFC4-6F175D3DCCD1}">
                              <a14:hiddenFill xmlns:a14="http://schemas.microsoft.com/office/drawing/2010/main">
                                <a:noFill/>
                              </a14:hiddenFill>
                            </a:ext>
                          </a:extLst>
                        </wps:spPr>
                        <wps:bodyPr/>
                      </wps:wsp>
                      <wps:wsp>
                        <wps:cNvPr id="3133" name="Line 1872"/>
                        <wps:cNvCnPr>
                          <a:cxnSpLocks noChangeShapeType="1"/>
                        </wps:cNvCnPr>
                        <wps:spPr bwMode="auto">
                          <a:xfrm flipH="1">
                            <a:off x="2312" y="2358"/>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4" name="Line 1873"/>
                        <wps:cNvCnPr>
                          <a:cxnSpLocks noChangeShapeType="1"/>
                        </wps:cNvCnPr>
                        <wps:spPr bwMode="auto">
                          <a:xfrm>
                            <a:off x="2753" y="2389"/>
                            <a:ext cx="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5" name="Line 1874"/>
                        <wps:cNvCnPr>
                          <a:cxnSpLocks noChangeShapeType="1"/>
                        </wps:cNvCnPr>
                        <wps:spPr bwMode="auto">
                          <a:xfrm flipV="1">
                            <a:off x="2298" y="2256"/>
                            <a:ext cx="0" cy="8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6" name="Line 1875"/>
                        <wps:cNvCnPr>
                          <a:cxnSpLocks noChangeShapeType="1"/>
                        </wps:cNvCnPr>
                        <wps:spPr bwMode="auto">
                          <a:xfrm flipH="1">
                            <a:off x="2304" y="2142"/>
                            <a:ext cx="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7" name="Line 1876"/>
                        <wps:cNvCnPr>
                          <a:cxnSpLocks noChangeShapeType="1"/>
                        </wps:cNvCnPr>
                        <wps:spPr bwMode="auto">
                          <a:xfrm>
                            <a:off x="2312"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8" name="Line 1877"/>
                        <wps:cNvCnPr>
                          <a:cxnSpLocks noChangeShapeType="1"/>
                        </wps:cNvCnPr>
                        <wps:spPr bwMode="auto">
                          <a:xfrm>
                            <a:off x="2826" y="2130"/>
                            <a:ext cx="0" cy="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9" name="Line 1878"/>
                        <wps:cNvCnPr>
                          <a:cxnSpLocks noChangeShapeType="1"/>
                        </wps:cNvCnPr>
                        <wps:spPr bwMode="auto">
                          <a:xfrm>
                            <a:off x="2312" y="2307"/>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0" name="Line 1879"/>
                        <wps:cNvCnPr>
                          <a:cxnSpLocks noChangeShapeType="1"/>
                        </wps:cNvCnPr>
                        <wps:spPr bwMode="auto">
                          <a:xfrm>
                            <a:off x="2756" y="2116"/>
                            <a:ext cx="4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1" name="Line 1880"/>
                        <wps:cNvCnPr>
                          <a:cxnSpLocks noChangeShapeType="1"/>
                        </wps:cNvCnPr>
                        <wps:spPr bwMode="auto">
                          <a:xfrm>
                            <a:off x="2438" y="2116"/>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2" name="Line 1881"/>
                        <wps:cNvCnPr>
                          <a:cxnSpLocks noChangeShapeType="1"/>
                        </wps:cNvCnPr>
                        <wps:spPr bwMode="auto">
                          <a:xfrm>
                            <a:off x="2740" y="2090"/>
                            <a:ext cx="0"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3" name="Line 1882"/>
                        <wps:cNvCnPr>
                          <a:cxnSpLocks noChangeShapeType="1"/>
                        </wps:cNvCnPr>
                        <wps:spPr bwMode="auto">
                          <a:xfrm>
                            <a:off x="2726" y="209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4" name="Line 1883"/>
                        <wps:cNvCnPr>
                          <a:cxnSpLocks noChangeShapeType="1"/>
                        </wps:cNvCnPr>
                        <wps:spPr bwMode="auto">
                          <a:xfrm flipV="1">
                            <a:off x="2336" y="2159"/>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5" name="Line 1884"/>
                        <wps:cNvCnPr>
                          <a:cxnSpLocks noChangeShapeType="1"/>
                        </wps:cNvCnPr>
                        <wps:spPr bwMode="auto">
                          <a:xfrm flipH="1">
                            <a:off x="2272" y="2207"/>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6" name="Line 1885"/>
                        <wps:cNvCnPr>
                          <a:cxnSpLocks noChangeShapeType="1"/>
                        </wps:cNvCnPr>
                        <wps:spPr bwMode="auto">
                          <a:xfrm flipH="1">
                            <a:off x="2312" y="2465"/>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7" name="Line 1886"/>
                        <wps:cNvCnPr>
                          <a:cxnSpLocks noChangeShapeType="1"/>
                        </wps:cNvCnPr>
                        <wps:spPr bwMode="auto">
                          <a:xfrm>
                            <a:off x="2296" y="2450"/>
                            <a:ext cx="5" cy="0"/>
                          </a:xfrm>
                          <a:prstGeom prst="line">
                            <a:avLst/>
                          </a:prstGeom>
                          <a:noFill/>
                          <a:ln w="737">
                            <a:solidFill>
                              <a:srgbClr val="231F20"/>
                            </a:solidFill>
                            <a:round/>
                            <a:headEnd/>
                            <a:tailEnd/>
                          </a:ln>
                          <a:extLst>
                            <a:ext uri="{909E8E84-426E-40DD-AFC4-6F175D3DCCD1}">
                              <a14:hiddenFill xmlns:a14="http://schemas.microsoft.com/office/drawing/2010/main">
                                <a:noFill/>
                              </a14:hiddenFill>
                            </a:ext>
                          </a:extLst>
                        </wps:spPr>
                        <wps:bodyPr/>
                      </wps:wsp>
                      <wps:wsp>
                        <wps:cNvPr id="3148" name="Line 1887"/>
                        <wps:cNvCnPr>
                          <a:cxnSpLocks noChangeShapeType="1"/>
                        </wps:cNvCnPr>
                        <wps:spPr bwMode="auto">
                          <a:xfrm flipH="1">
                            <a:off x="2726" y="2107"/>
                            <a:ext cx="1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9" name="Line 1888"/>
                        <wps:cNvCnPr>
                          <a:cxnSpLocks noChangeShapeType="1"/>
                        </wps:cNvCnPr>
                        <wps:spPr bwMode="auto">
                          <a:xfrm flipV="1">
                            <a:off x="2826" y="2299"/>
                            <a:ext cx="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0" name="Line 1889"/>
                        <wps:cNvCnPr>
                          <a:cxnSpLocks noChangeShapeType="1"/>
                        </wps:cNvCnPr>
                        <wps:spPr bwMode="auto">
                          <a:xfrm>
                            <a:off x="2743" y="2115"/>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1" name="Line 1890"/>
                        <wps:cNvCnPr>
                          <a:cxnSpLocks noChangeShapeType="1"/>
                        </wps:cNvCnPr>
                        <wps:spPr bwMode="auto">
                          <a:xfrm flipH="1">
                            <a:off x="2818" y="2130"/>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2" name="Line 1891"/>
                        <wps:cNvCnPr>
                          <a:cxnSpLocks noChangeShapeType="1"/>
                        </wps:cNvCnPr>
                        <wps:spPr bwMode="auto">
                          <a:xfrm flipH="1">
                            <a:off x="2756" y="2130"/>
                            <a:ext cx="6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3" name="Line 1892"/>
                        <wps:cNvCnPr>
                          <a:cxnSpLocks noChangeShapeType="1"/>
                        </wps:cNvCnPr>
                        <wps:spPr bwMode="auto">
                          <a:xfrm flipV="1">
                            <a:off x="2756" y="2130"/>
                            <a:ext cx="0"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4" name="Line 1893"/>
                        <wps:cNvCnPr>
                          <a:cxnSpLocks noChangeShapeType="1"/>
                        </wps:cNvCnPr>
                        <wps:spPr bwMode="auto">
                          <a:xfrm>
                            <a:off x="2312"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5" name="Line 1894"/>
                        <wps:cNvCnPr>
                          <a:cxnSpLocks noChangeShapeType="1"/>
                        </wps:cNvCnPr>
                        <wps:spPr bwMode="auto">
                          <a:xfrm flipH="1">
                            <a:off x="2276" y="2146"/>
                            <a:ext cx="18"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6" name="Line 1895"/>
                        <wps:cNvCnPr>
                          <a:cxnSpLocks noChangeShapeType="1"/>
                        </wps:cNvCnPr>
                        <wps:spPr bwMode="auto">
                          <a:xfrm>
                            <a:off x="2298" y="230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7" name="Line 1896"/>
                        <wps:cNvCnPr>
                          <a:cxnSpLocks noChangeShapeType="1"/>
                        </wps:cNvCnPr>
                        <wps:spPr bwMode="auto">
                          <a:xfrm flipH="1">
                            <a:off x="2438" y="2130"/>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8" name="Line 1897"/>
                        <wps:cNvCnPr>
                          <a:cxnSpLocks noChangeShapeType="1"/>
                        </wps:cNvCnPr>
                        <wps:spPr bwMode="auto">
                          <a:xfrm>
                            <a:off x="2298" y="2256"/>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9" name="Line 1898"/>
                        <wps:cNvCnPr>
                          <a:cxnSpLocks noChangeShapeType="1"/>
                        </wps:cNvCnPr>
                        <wps:spPr bwMode="auto">
                          <a:xfrm>
                            <a:off x="2804" y="2116"/>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0" name="Line 1899"/>
                        <wps:cNvCnPr>
                          <a:cxnSpLocks noChangeShapeType="1"/>
                        </wps:cNvCnPr>
                        <wps:spPr bwMode="auto">
                          <a:xfrm>
                            <a:off x="2756"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1" name="Line 1900"/>
                        <wps:cNvCnPr>
                          <a:cxnSpLocks noChangeShapeType="1"/>
                        </wps:cNvCnPr>
                        <wps:spPr bwMode="auto">
                          <a:xfrm flipV="1">
                            <a:off x="2726" y="2090"/>
                            <a:ext cx="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2" name="Line 1901"/>
                        <wps:cNvCnPr>
                          <a:cxnSpLocks noChangeShapeType="1"/>
                        </wps:cNvCnPr>
                        <wps:spPr bwMode="auto">
                          <a:xfrm flipV="1">
                            <a:off x="2272" y="2174"/>
                            <a:ext cx="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3" name="Line 1902"/>
                        <wps:cNvCnPr>
                          <a:cxnSpLocks noChangeShapeType="1"/>
                        </wps:cNvCnPr>
                        <wps:spPr bwMode="auto">
                          <a:xfrm flipV="1">
                            <a:off x="2298"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4" name="Line 1903"/>
                        <wps:cNvCnPr>
                          <a:cxnSpLocks noChangeShapeType="1"/>
                        </wps:cNvCnPr>
                        <wps:spPr bwMode="auto">
                          <a:xfrm>
                            <a:off x="2756"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5" name="Line 1904"/>
                        <wps:cNvCnPr>
                          <a:cxnSpLocks noChangeShapeType="1"/>
                        </wps:cNvCnPr>
                        <wps:spPr bwMode="auto">
                          <a:xfrm>
                            <a:off x="2336" y="2157"/>
                            <a:ext cx="0" cy="5"/>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166" name="Line 1905"/>
                        <wps:cNvCnPr>
                          <a:cxnSpLocks noChangeShapeType="1"/>
                        </wps:cNvCnPr>
                        <wps:spPr bwMode="auto">
                          <a:xfrm>
                            <a:off x="2726" y="2107"/>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7" name="Line 1906"/>
                        <wps:cNvCnPr>
                          <a:cxnSpLocks noChangeShapeType="1"/>
                        </wps:cNvCnPr>
                        <wps:spPr bwMode="auto">
                          <a:xfrm>
                            <a:off x="2438"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8" name="Line 1907"/>
                        <wps:cNvCnPr>
                          <a:cxnSpLocks noChangeShapeType="1"/>
                        </wps:cNvCnPr>
                        <wps:spPr bwMode="auto">
                          <a:xfrm flipV="1">
                            <a:off x="2298" y="2299"/>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9" name="Freeform 1908"/>
                        <wps:cNvSpPr>
                          <a:spLocks/>
                        </wps:cNvSpPr>
                        <wps:spPr bwMode="auto">
                          <a:xfrm>
                            <a:off x="2224" y="2229"/>
                            <a:ext cx="49" cy="56"/>
                          </a:xfrm>
                          <a:custGeom>
                            <a:avLst/>
                            <a:gdLst>
                              <a:gd name="T0" fmla="+- 0 2273 2225"/>
                              <a:gd name="T1" fmla="*/ T0 w 49"/>
                              <a:gd name="T2" fmla="+- 0 2286 2230"/>
                              <a:gd name="T3" fmla="*/ 2286 h 56"/>
                              <a:gd name="T4" fmla="+- 0 2270 2225"/>
                              <a:gd name="T5" fmla="*/ T4 w 49"/>
                              <a:gd name="T6" fmla="+- 0 2265 2230"/>
                              <a:gd name="T7" fmla="*/ 2265 h 56"/>
                              <a:gd name="T8" fmla="+- 0 2260 2225"/>
                              <a:gd name="T9" fmla="*/ T8 w 49"/>
                              <a:gd name="T10" fmla="+- 0 2248 2230"/>
                              <a:gd name="T11" fmla="*/ 2248 h 56"/>
                              <a:gd name="T12" fmla="+- 0 2245 2225"/>
                              <a:gd name="T13" fmla="*/ T12 w 49"/>
                              <a:gd name="T14" fmla="+- 0 2235 2230"/>
                              <a:gd name="T15" fmla="*/ 2235 h 56"/>
                              <a:gd name="T16" fmla="+- 0 2225 2225"/>
                              <a:gd name="T17" fmla="*/ T16 w 49"/>
                              <a:gd name="T18" fmla="+- 0 2230 2230"/>
                              <a:gd name="T19" fmla="*/ 2230 h 56"/>
                            </a:gdLst>
                            <a:ahLst/>
                            <a:cxnLst>
                              <a:cxn ang="0">
                                <a:pos x="T1" y="T3"/>
                              </a:cxn>
                              <a:cxn ang="0">
                                <a:pos x="T5" y="T7"/>
                              </a:cxn>
                              <a:cxn ang="0">
                                <a:pos x="T9" y="T11"/>
                              </a:cxn>
                              <a:cxn ang="0">
                                <a:pos x="T13" y="T15"/>
                              </a:cxn>
                              <a:cxn ang="0">
                                <a:pos x="T17" y="T19"/>
                              </a:cxn>
                            </a:cxnLst>
                            <a:rect l="0" t="0" r="r" b="b"/>
                            <a:pathLst>
                              <a:path w="49" h="56">
                                <a:moveTo>
                                  <a:pt x="48" y="56"/>
                                </a:moveTo>
                                <a:lnTo>
                                  <a:pt x="45" y="35"/>
                                </a:lnTo>
                                <a:lnTo>
                                  <a:pt x="35" y="18"/>
                                </a:lnTo>
                                <a:lnTo>
                                  <a:pt x="20"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1909"/>
                        <wps:cNvSpPr>
                          <a:spLocks/>
                        </wps:cNvSpPr>
                        <wps:spPr bwMode="auto">
                          <a:xfrm>
                            <a:off x="2312" y="2129"/>
                            <a:ext cx="126" cy="126"/>
                          </a:xfrm>
                          <a:custGeom>
                            <a:avLst/>
                            <a:gdLst>
                              <a:gd name="T0" fmla="+- 0 2438 2312"/>
                              <a:gd name="T1" fmla="*/ T0 w 126"/>
                              <a:gd name="T2" fmla="+- 0 2130 2130"/>
                              <a:gd name="T3" fmla="*/ 2130 h 126"/>
                              <a:gd name="T4" fmla="+- 0 2368 2312"/>
                              <a:gd name="T5" fmla="*/ T4 w 126"/>
                              <a:gd name="T6" fmla="+- 0 2151 2130"/>
                              <a:gd name="T7" fmla="*/ 2151 h 126"/>
                              <a:gd name="T8" fmla="+- 0 2322 2312"/>
                              <a:gd name="T9" fmla="*/ T8 w 126"/>
                              <a:gd name="T10" fmla="+- 0 2207 2130"/>
                              <a:gd name="T11" fmla="*/ 2207 h 126"/>
                              <a:gd name="T12" fmla="+- 0 2315 2312"/>
                              <a:gd name="T13" fmla="*/ T12 w 126"/>
                              <a:gd name="T14" fmla="+- 0 2231 2130"/>
                              <a:gd name="T15" fmla="*/ 2231 h 126"/>
                              <a:gd name="T16" fmla="+- 0 2312 2312"/>
                              <a:gd name="T17" fmla="*/ T16 w 126"/>
                              <a:gd name="T18" fmla="+- 0 2256 2130"/>
                              <a:gd name="T19" fmla="*/ 2256 h 126"/>
                            </a:gdLst>
                            <a:ahLst/>
                            <a:cxnLst>
                              <a:cxn ang="0">
                                <a:pos x="T1" y="T3"/>
                              </a:cxn>
                              <a:cxn ang="0">
                                <a:pos x="T5" y="T7"/>
                              </a:cxn>
                              <a:cxn ang="0">
                                <a:pos x="T9" y="T11"/>
                              </a:cxn>
                              <a:cxn ang="0">
                                <a:pos x="T13" y="T15"/>
                              </a:cxn>
                              <a:cxn ang="0">
                                <a:pos x="T17" y="T19"/>
                              </a:cxn>
                            </a:cxnLst>
                            <a:rect l="0" t="0" r="r" b="b"/>
                            <a:pathLst>
                              <a:path w="126" h="126">
                                <a:moveTo>
                                  <a:pt x="126" y="0"/>
                                </a:moveTo>
                                <a:lnTo>
                                  <a:pt x="56" y="21"/>
                                </a:lnTo>
                                <a:lnTo>
                                  <a:pt x="10" y="77"/>
                                </a:lnTo>
                                <a:lnTo>
                                  <a:pt x="3" y="101"/>
                                </a:lnTo>
                                <a:lnTo>
                                  <a:pt x="0" y="1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1910"/>
                        <wps:cNvSpPr>
                          <a:spLocks/>
                        </wps:cNvSpPr>
                        <wps:spPr bwMode="auto">
                          <a:xfrm>
                            <a:off x="2272" y="2164"/>
                            <a:ext cx="5" cy="10"/>
                          </a:xfrm>
                          <a:custGeom>
                            <a:avLst/>
                            <a:gdLst>
                              <a:gd name="T0" fmla="+- 0 2276 2272"/>
                              <a:gd name="T1" fmla="*/ T0 w 5"/>
                              <a:gd name="T2" fmla="+- 0 2164 2164"/>
                              <a:gd name="T3" fmla="*/ 2164 h 10"/>
                              <a:gd name="T4" fmla="+- 0 2274 2272"/>
                              <a:gd name="T5" fmla="*/ T4 w 5"/>
                              <a:gd name="T6" fmla="+- 0 2167 2164"/>
                              <a:gd name="T7" fmla="*/ 2167 h 10"/>
                              <a:gd name="T8" fmla="+- 0 2272 2272"/>
                              <a:gd name="T9" fmla="*/ T8 w 5"/>
                              <a:gd name="T10" fmla="+- 0 2170 2164"/>
                              <a:gd name="T11" fmla="*/ 2170 h 10"/>
                              <a:gd name="T12" fmla="+- 0 2272 2272"/>
                              <a:gd name="T13" fmla="*/ T12 w 5"/>
                              <a:gd name="T14" fmla="+- 0 2174 2164"/>
                              <a:gd name="T15" fmla="*/ 2174 h 10"/>
                            </a:gdLst>
                            <a:ahLst/>
                            <a:cxnLst>
                              <a:cxn ang="0">
                                <a:pos x="T1" y="T3"/>
                              </a:cxn>
                              <a:cxn ang="0">
                                <a:pos x="T5" y="T7"/>
                              </a:cxn>
                              <a:cxn ang="0">
                                <a:pos x="T9" y="T11"/>
                              </a:cxn>
                              <a:cxn ang="0">
                                <a:pos x="T13" y="T15"/>
                              </a:cxn>
                            </a:cxnLst>
                            <a:rect l="0" t="0" r="r" b="b"/>
                            <a:pathLst>
                              <a:path w="5" h="10">
                                <a:moveTo>
                                  <a:pt x="4" y="0"/>
                                </a:moveTo>
                                <a:lnTo>
                                  <a:pt x="2" y="3"/>
                                </a:lnTo>
                                <a:lnTo>
                                  <a:pt x="0" y="6"/>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Freeform 1911"/>
                        <wps:cNvSpPr>
                          <a:spLocks/>
                        </wps:cNvSpPr>
                        <wps:spPr bwMode="auto">
                          <a:xfrm>
                            <a:off x="2740" y="2107"/>
                            <a:ext cx="3" cy="8"/>
                          </a:xfrm>
                          <a:custGeom>
                            <a:avLst/>
                            <a:gdLst>
                              <a:gd name="T0" fmla="+- 0 2741 2741"/>
                              <a:gd name="T1" fmla="*/ T0 w 3"/>
                              <a:gd name="T2" fmla="+- 0 2107 2107"/>
                              <a:gd name="T3" fmla="*/ 2107 h 8"/>
                              <a:gd name="T4" fmla="+- 0 2741 2741"/>
                              <a:gd name="T5" fmla="*/ T4 w 3"/>
                              <a:gd name="T6" fmla="+- 0 2110 2107"/>
                              <a:gd name="T7" fmla="*/ 2110 h 8"/>
                              <a:gd name="T8" fmla="+- 0 2742 2741"/>
                              <a:gd name="T9" fmla="*/ T8 w 3"/>
                              <a:gd name="T10" fmla="+- 0 2112 2107"/>
                              <a:gd name="T11" fmla="*/ 2112 h 8"/>
                              <a:gd name="T12" fmla="+- 0 2743 2741"/>
                              <a:gd name="T13" fmla="*/ T12 w 3"/>
                              <a:gd name="T14" fmla="+- 0 2115 2107"/>
                              <a:gd name="T15" fmla="*/ 2115 h 8"/>
                            </a:gdLst>
                            <a:ahLst/>
                            <a:cxnLst>
                              <a:cxn ang="0">
                                <a:pos x="T1" y="T3"/>
                              </a:cxn>
                              <a:cxn ang="0">
                                <a:pos x="T5" y="T7"/>
                              </a:cxn>
                              <a:cxn ang="0">
                                <a:pos x="T9" y="T11"/>
                              </a:cxn>
                              <a:cxn ang="0">
                                <a:pos x="T13" y="T15"/>
                              </a:cxn>
                            </a:cxnLst>
                            <a:rect l="0" t="0" r="r" b="b"/>
                            <a:pathLst>
                              <a:path w="3" h="8">
                                <a:moveTo>
                                  <a:pt x="0"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Freeform 1912"/>
                        <wps:cNvSpPr>
                          <a:spLocks/>
                        </wps:cNvSpPr>
                        <wps:spPr bwMode="auto">
                          <a:xfrm>
                            <a:off x="2294" y="2141"/>
                            <a:ext cx="10" cy="5"/>
                          </a:xfrm>
                          <a:custGeom>
                            <a:avLst/>
                            <a:gdLst>
                              <a:gd name="T0" fmla="+- 0 2304 2294"/>
                              <a:gd name="T1" fmla="*/ T0 w 10"/>
                              <a:gd name="T2" fmla="+- 0 2142 2142"/>
                              <a:gd name="T3" fmla="*/ 2142 h 5"/>
                              <a:gd name="T4" fmla="+- 0 2301 2294"/>
                              <a:gd name="T5" fmla="*/ T4 w 10"/>
                              <a:gd name="T6" fmla="+- 0 2142 2142"/>
                              <a:gd name="T7" fmla="*/ 2142 h 5"/>
                              <a:gd name="T8" fmla="+- 0 2297 2294"/>
                              <a:gd name="T9" fmla="*/ T8 w 10"/>
                              <a:gd name="T10" fmla="+- 0 2143 2142"/>
                              <a:gd name="T11" fmla="*/ 2143 h 5"/>
                              <a:gd name="T12" fmla="+- 0 2294 2294"/>
                              <a:gd name="T13" fmla="*/ T12 w 10"/>
                              <a:gd name="T14" fmla="+- 0 2146 2142"/>
                              <a:gd name="T15" fmla="*/ 2146 h 5"/>
                            </a:gdLst>
                            <a:ahLst/>
                            <a:cxnLst>
                              <a:cxn ang="0">
                                <a:pos x="T1" y="T3"/>
                              </a:cxn>
                              <a:cxn ang="0">
                                <a:pos x="T5" y="T7"/>
                              </a:cxn>
                              <a:cxn ang="0">
                                <a:pos x="T9" y="T11"/>
                              </a:cxn>
                              <a:cxn ang="0">
                                <a:pos x="T13" y="T15"/>
                              </a:cxn>
                            </a:cxnLst>
                            <a:rect l="0" t="0" r="r" b="b"/>
                            <a:pathLst>
                              <a:path w="10" h="5">
                                <a:moveTo>
                                  <a:pt x="10" y="0"/>
                                </a:moveTo>
                                <a:lnTo>
                                  <a:pt x="7" y="0"/>
                                </a:lnTo>
                                <a:lnTo>
                                  <a:pt x="3" y="1"/>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Freeform 1913"/>
                        <wps:cNvSpPr>
                          <a:spLocks/>
                        </wps:cNvSpPr>
                        <wps:spPr bwMode="auto">
                          <a:xfrm>
                            <a:off x="2298" y="2115"/>
                            <a:ext cx="140" cy="140"/>
                          </a:xfrm>
                          <a:custGeom>
                            <a:avLst/>
                            <a:gdLst>
                              <a:gd name="T0" fmla="+- 0 2438 2298"/>
                              <a:gd name="T1" fmla="*/ T0 w 140"/>
                              <a:gd name="T2" fmla="+- 0 2116 2116"/>
                              <a:gd name="T3" fmla="*/ 2116 h 140"/>
                              <a:gd name="T4" fmla="+- 0 2361 2298"/>
                              <a:gd name="T5" fmla="*/ T4 w 140"/>
                              <a:gd name="T6" fmla="+- 0 2139 2116"/>
                              <a:gd name="T7" fmla="*/ 2139 h 140"/>
                              <a:gd name="T8" fmla="+- 0 2309 2298"/>
                              <a:gd name="T9" fmla="*/ T8 w 140"/>
                              <a:gd name="T10" fmla="+- 0 2202 2116"/>
                              <a:gd name="T11" fmla="*/ 2202 h 140"/>
                              <a:gd name="T12" fmla="+- 0 2301 2298"/>
                              <a:gd name="T13" fmla="*/ T12 w 140"/>
                              <a:gd name="T14" fmla="+- 0 2228 2116"/>
                              <a:gd name="T15" fmla="*/ 2228 h 140"/>
                              <a:gd name="T16" fmla="+- 0 2298 2298"/>
                              <a:gd name="T17" fmla="*/ T16 w 140"/>
                              <a:gd name="T18" fmla="+- 0 2256 2116"/>
                              <a:gd name="T19" fmla="*/ 2256 h 140"/>
                            </a:gdLst>
                            <a:ahLst/>
                            <a:cxnLst>
                              <a:cxn ang="0">
                                <a:pos x="T1" y="T3"/>
                              </a:cxn>
                              <a:cxn ang="0">
                                <a:pos x="T5" y="T7"/>
                              </a:cxn>
                              <a:cxn ang="0">
                                <a:pos x="T9" y="T11"/>
                              </a:cxn>
                              <a:cxn ang="0">
                                <a:pos x="T13" y="T15"/>
                              </a:cxn>
                              <a:cxn ang="0">
                                <a:pos x="T17" y="T19"/>
                              </a:cxn>
                            </a:cxnLst>
                            <a:rect l="0" t="0" r="r" b="b"/>
                            <a:pathLst>
                              <a:path w="140" h="140">
                                <a:moveTo>
                                  <a:pt x="140" y="0"/>
                                </a:moveTo>
                                <a:lnTo>
                                  <a:pt x="63" y="23"/>
                                </a:lnTo>
                                <a:lnTo>
                                  <a:pt x="11" y="86"/>
                                </a:lnTo>
                                <a:lnTo>
                                  <a:pt x="3" y="112"/>
                                </a:lnTo>
                                <a:lnTo>
                                  <a:pt x="0" y="14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1914"/>
                        <wps:cNvSpPr>
                          <a:spLocks/>
                        </wps:cNvSpPr>
                        <wps:spPr bwMode="auto">
                          <a:xfrm>
                            <a:off x="2351" y="2141"/>
                            <a:ext cx="5" cy="2"/>
                          </a:xfrm>
                          <a:custGeom>
                            <a:avLst/>
                            <a:gdLst>
                              <a:gd name="T0" fmla="+- 0 2355 2351"/>
                              <a:gd name="T1" fmla="*/ T0 w 5"/>
                              <a:gd name="T2" fmla="+- 0 2143 2142"/>
                              <a:gd name="T3" fmla="*/ 2143 h 2"/>
                              <a:gd name="T4" fmla="+- 0 2354 2351"/>
                              <a:gd name="T5" fmla="*/ T4 w 5"/>
                              <a:gd name="T6" fmla="+- 0 2142 2142"/>
                              <a:gd name="T7" fmla="*/ 2142 h 2"/>
                              <a:gd name="T8" fmla="+- 0 2353 2351"/>
                              <a:gd name="T9" fmla="*/ T8 w 5"/>
                              <a:gd name="T10" fmla="+- 0 2142 2142"/>
                              <a:gd name="T11" fmla="*/ 2142 h 2"/>
                              <a:gd name="T12" fmla="+- 0 2351 2351"/>
                              <a:gd name="T13" fmla="*/ T12 w 5"/>
                              <a:gd name="T14" fmla="+- 0 2142 2142"/>
                              <a:gd name="T15" fmla="*/ 2142 h 2"/>
                            </a:gdLst>
                            <a:ahLst/>
                            <a:cxnLst>
                              <a:cxn ang="0">
                                <a:pos x="T1" y="T3"/>
                              </a:cxn>
                              <a:cxn ang="0">
                                <a:pos x="T5" y="T7"/>
                              </a:cxn>
                              <a:cxn ang="0">
                                <a:pos x="T9" y="T11"/>
                              </a:cxn>
                              <a:cxn ang="0">
                                <a:pos x="T13" y="T15"/>
                              </a:cxn>
                            </a:cxnLst>
                            <a:rect l="0" t="0" r="r" b="b"/>
                            <a:pathLst>
                              <a:path w="5" h="2">
                                <a:moveTo>
                                  <a:pt x="4" y="1"/>
                                </a:moveTo>
                                <a:lnTo>
                                  <a:pt x="3" y="0"/>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Freeform 1915"/>
                        <wps:cNvSpPr>
                          <a:spLocks/>
                        </wps:cNvSpPr>
                        <wps:spPr bwMode="auto">
                          <a:xfrm>
                            <a:off x="1245" y="2310"/>
                            <a:ext cx="47" cy="20"/>
                          </a:xfrm>
                          <a:custGeom>
                            <a:avLst/>
                            <a:gdLst>
                              <a:gd name="T0" fmla="+- 0 1246 1246"/>
                              <a:gd name="T1" fmla="*/ T0 w 47"/>
                              <a:gd name="T2" fmla="+- 0 2328 2310"/>
                              <a:gd name="T3" fmla="*/ 2328 h 20"/>
                              <a:gd name="T4" fmla="+- 0 1261 1246"/>
                              <a:gd name="T5" fmla="*/ T4 w 47"/>
                              <a:gd name="T6" fmla="+- 0 2329 2310"/>
                              <a:gd name="T7" fmla="*/ 2329 h 20"/>
                              <a:gd name="T8" fmla="+- 0 1276 1246"/>
                              <a:gd name="T9" fmla="*/ T8 w 47"/>
                              <a:gd name="T10" fmla="+- 0 2329 2310"/>
                              <a:gd name="T11" fmla="*/ 2329 h 20"/>
                              <a:gd name="T12" fmla="+- 0 1284 1246"/>
                              <a:gd name="T13" fmla="*/ T12 w 47"/>
                              <a:gd name="T14" fmla="+- 0 2326 2310"/>
                              <a:gd name="T15" fmla="*/ 2326 h 20"/>
                              <a:gd name="T16" fmla="+- 0 1292 1246"/>
                              <a:gd name="T17" fmla="*/ T16 w 47"/>
                              <a:gd name="T18" fmla="+- 0 2324 2310"/>
                              <a:gd name="T19" fmla="*/ 2324 h 20"/>
                              <a:gd name="T20" fmla="+- 0 1292 1246"/>
                              <a:gd name="T21" fmla="*/ T20 w 47"/>
                              <a:gd name="T22" fmla="+- 0 2321 2310"/>
                              <a:gd name="T23" fmla="*/ 2321 h 20"/>
                              <a:gd name="T24" fmla="+- 0 1284 1246"/>
                              <a:gd name="T25" fmla="*/ T24 w 47"/>
                              <a:gd name="T26" fmla="+- 0 2317 2310"/>
                              <a:gd name="T27" fmla="*/ 2317 h 20"/>
                              <a:gd name="T28" fmla="+- 0 1277 1246"/>
                              <a:gd name="T29" fmla="*/ T28 w 47"/>
                              <a:gd name="T30" fmla="+- 0 2314 2310"/>
                              <a:gd name="T31" fmla="*/ 2314 h 20"/>
                              <a:gd name="T32" fmla="+- 0 1262 1246"/>
                              <a:gd name="T33" fmla="*/ T32 w 47"/>
                              <a:gd name="T34" fmla="+- 0 2311 2310"/>
                              <a:gd name="T35" fmla="*/ 2311 h 20"/>
                              <a:gd name="T36" fmla="+- 0 1247 1246"/>
                              <a:gd name="T37" fmla="*/ T36 w 47"/>
                              <a:gd name="T38" fmla="+- 0 2310 2310"/>
                              <a:gd name="T39" fmla="*/ 23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Freeform 1916"/>
                        <wps:cNvSpPr>
                          <a:spLocks/>
                        </wps:cNvSpPr>
                        <wps:spPr bwMode="auto">
                          <a:xfrm>
                            <a:off x="2029" y="2366"/>
                            <a:ext cx="47" cy="20"/>
                          </a:xfrm>
                          <a:custGeom>
                            <a:avLst/>
                            <a:gdLst>
                              <a:gd name="T0" fmla="+- 0 2030 2030"/>
                              <a:gd name="T1" fmla="*/ T0 w 47"/>
                              <a:gd name="T2" fmla="+- 0 2384 2366"/>
                              <a:gd name="T3" fmla="*/ 2384 h 20"/>
                              <a:gd name="T4" fmla="+- 0 2045 2030"/>
                              <a:gd name="T5" fmla="*/ T4 w 47"/>
                              <a:gd name="T6" fmla="+- 0 2385 2366"/>
                              <a:gd name="T7" fmla="*/ 2385 h 20"/>
                              <a:gd name="T8" fmla="+- 0 2060 2030"/>
                              <a:gd name="T9" fmla="*/ T8 w 47"/>
                              <a:gd name="T10" fmla="+- 0 2385 2366"/>
                              <a:gd name="T11" fmla="*/ 2385 h 20"/>
                              <a:gd name="T12" fmla="+- 0 2068 2030"/>
                              <a:gd name="T13" fmla="*/ T12 w 47"/>
                              <a:gd name="T14" fmla="+- 0 2382 2366"/>
                              <a:gd name="T15" fmla="*/ 2382 h 20"/>
                              <a:gd name="T16" fmla="+- 0 2076 2030"/>
                              <a:gd name="T17" fmla="*/ T16 w 47"/>
                              <a:gd name="T18" fmla="+- 0 2380 2366"/>
                              <a:gd name="T19" fmla="*/ 2380 h 20"/>
                              <a:gd name="T20" fmla="+- 0 2076 2030"/>
                              <a:gd name="T21" fmla="*/ T20 w 47"/>
                              <a:gd name="T22" fmla="+- 0 2377 2366"/>
                              <a:gd name="T23" fmla="*/ 2377 h 20"/>
                              <a:gd name="T24" fmla="+- 0 2068 2030"/>
                              <a:gd name="T25" fmla="*/ T24 w 47"/>
                              <a:gd name="T26" fmla="+- 0 2373 2366"/>
                              <a:gd name="T27" fmla="*/ 2373 h 20"/>
                              <a:gd name="T28" fmla="+- 0 2061 2030"/>
                              <a:gd name="T29" fmla="*/ T28 w 47"/>
                              <a:gd name="T30" fmla="+- 0 2370 2366"/>
                              <a:gd name="T31" fmla="*/ 2370 h 20"/>
                              <a:gd name="T32" fmla="+- 0 2047 2030"/>
                              <a:gd name="T33" fmla="*/ T32 w 47"/>
                              <a:gd name="T34" fmla="+- 0 2367 2366"/>
                              <a:gd name="T35" fmla="*/ 2367 h 20"/>
                              <a:gd name="T36" fmla="+- 0 2031 2030"/>
                              <a:gd name="T37" fmla="*/ T36 w 47"/>
                              <a:gd name="T38" fmla="+- 0 2366 2366"/>
                              <a:gd name="T39" fmla="*/ 23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Freeform 1917"/>
                        <wps:cNvSpPr>
                          <a:spLocks/>
                        </wps:cNvSpPr>
                        <wps:spPr bwMode="auto">
                          <a:xfrm>
                            <a:off x="1769" y="2351"/>
                            <a:ext cx="29" cy="2"/>
                          </a:xfrm>
                          <a:custGeom>
                            <a:avLst/>
                            <a:gdLst>
                              <a:gd name="T0" fmla="+- 0 1769 1769"/>
                              <a:gd name="T1" fmla="*/ T0 w 29"/>
                              <a:gd name="T2" fmla="+- 0 2352 2352"/>
                              <a:gd name="T3" fmla="*/ 2352 h 1"/>
                              <a:gd name="T4" fmla="+- 0 1780 1769"/>
                              <a:gd name="T5" fmla="*/ T4 w 29"/>
                              <a:gd name="T6" fmla="+- 0 2353 2352"/>
                              <a:gd name="T7" fmla="*/ 2353 h 1"/>
                              <a:gd name="T8" fmla="+- 0 1790 1769"/>
                              <a:gd name="T9" fmla="*/ T8 w 29"/>
                              <a:gd name="T10" fmla="+- 0 2353 2352"/>
                              <a:gd name="T11" fmla="*/ 2353 h 1"/>
                              <a:gd name="T12" fmla="+- 0 1798 1769"/>
                              <a:gd name="T13" fmla="*/ T12 w 29"/>
                              <a:gd name="T14" fmla="+- 0 2352 2352"/>
                              <a:gd name="T15" fmla="*/ 2352 h 1"/>
                            </a:gdLst>
                            <a:ahLst/>
                            <a:cxnLst>
                              <a:cxn ang="0">
                                <a:pos x="T1" y="T3"/>
                              </a:cxn>
                              <a:cxn ang="0">
                                <a:pos x="T5" y="T7"/>
                              </a:cxn>
                              <a:cxn ang="0">
                                <a:pos x="T9" y="T11"/>
                              </a:cxn>
                              <a:cxn ang="0">
                                <a:pos x="T13" y="T15"/>
                              </a:cxn>
                            </a:cxnLst>
                            <a:rect l="0" t="0" r="r" b="b"/>
                            <a:pathLst>
                              <a:path w="29" h="1">
                                <a:moveTo>
                                  <a:pt x="0" y="0"/>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Freeform 1918"/>
                        <wps:cNvSpPr>
                          <a:spLocks/>
                        </wps:cNvSpPr>
                        <wps:spPr bwMode="auto">
                          <a:xfrm>
                            <a:off x="1651" y="2377"/>
                            <a:ext cx="29" cy="5"/>
                          </a:xfrm>
                          <a:custGeom>
                            <a:avLst/>
                            <a:gdLst>
                              <a:gd name="T0" fmla="+- 0 1651 1651"/>
                              <a:gd name="T1" fmla="*/ T0 w 29"/>
                              <a:gd name="T2" fmla="+- 0 2378 2378"/>
                              <a:gd name="T3" fmla="*/ 2378 h 5"/>
                              <a:gd name="T4" fmla="+- 0 1659 1651"/>
                              <a:gd name="T5" fmla="*/ T4 w 29"/>
                              <a:gd name="T6" fmla="+- 0 2380 2378"/>
                              <a:gd name="T7" fmla="*/ 2380 h 5"/>
                              <a:gd name="T8" fmla="+- 0 1669 1651"/>
                              <a:gd name="T9" fmla="*/ T8 w 29"/>
                              <a:gd name="T10" fmla="+- 0 2381 2378"/>
                              <a:gd name="T11" fmla="*/ 2381 h 5"/>
                              <a:gd name="T12" fmla="+- 0 1680 1651"/>
                              <a:gd name="T13" fmla="*/ T12 w 29"/>
                              <a:gd name="T14" fmla="+- 0 2382 2378"/>
                              <a:gd name="T15" fmla="*/ 2382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1919"/>
                        <wps:cNvSpPr>
                          <a:spLocks/>
                        </wps:cNvSpPr>
                        <wps:spPr bwMode="auto">
                          <a:xfrm>
                            <a:off x="1504" y="2365"/>
                            <a:ext cx="47" cy="20"/>
                          </a:xfrm>
                          <a:custGeom>
                            <a:avLst/>
                            <a:gdLst>
                              <a:gd name="T0" fmla="+- 0 1504 1504"/>
                              <a:gd name="T1" fmla="*/ T0 w 47"/>
                              <a:gd name="T2" fmla="+- 0 2383 2365"/>
                              <a:gd name="T3" fmla="*/ 2383 h 20"/>
                              <a:gd name="T4" fmla="+- 0 1520 1504"/>
                              <a:gd name="T5" fmla="*/ T4 w 47"/>
                              <a:gd name="T6" fmla="+- 0 2384 2365"/>
                              <a:gd name="T7" fmla="*/ 2384 h 20"/>
                              <a:gd name="T8" fmla="+- 0 1534 1504"/>
                              <a:gd name="T9" fmla="*/ T8 w 47"/>
                              <a:gd name="T10" fmla="+- 0 2384 2365"/>
                              <a:gd name="T11" fmla="*/ 2384 h 20"/>
                              <a:gd name="T12" fmla="+- 0 1542 1504"/>
                              <a:gd name="T13" fmla="*/ T12 w 47"/>
                              <a:gd name="T14" fmla="+- 0 2381 2365"/>
                              <a:gd name="T15" fmla="*/ 2381 h 20"/>
                              <a:gd name="T16" fmla="+- 0 1550 1504"/>
                              <a:gd name="T17" fmla="*/ T16 w 47"/>
                              <a:gd name="T18" fmla="+- 0 2379 2365"/>
                              <a:gd name="T19" fmla="*/ 2379 h 20"/>
                              <a:gd name="T20" fmla="+- 0 1551 1504"/>
                              <a:gd name="T21" fmla="*/ T20 w 47"/>
                              <a:gd name="T22" fmla="+- 0 2376 2365"/>
                              <a:gd name="T23" fmla="*/ 2376 h 20"/>
                              <a:gd name="T24" fmla="+- 0 1543 1504"/>
                              <a:gd name="T25" fmla="*/ T24 w 47"/>
                              <a:gd name="T26" fmla="+- 0 2372 2365"/>
                              <a:gd name="T27" fmla="*/ 2372 h 20"/>
                              <a:gd name="T28" fmla="+- 0 1535 1504"/>
                              <a:gd name="T29" fmla="*/ T28 w 47"/>
                              <a:gd name="T30" fmla="+- 0 2369 2365"/>
                              <a:gd name="T31" fmla="*/ 2369 h 20"/>
                              <a:gd name="T32" fmla="+- 0 1521 1504"/>
                              <a:gd name="T33" fmla="*/ T32 w 47"/>
                              <a:gd name="T34" fmla="+- 0 2366 2365"/>
                              <a:gd name="T35" fmla="*/ 2366 h 20"/>
                              <a:gd name="T36" fmla="+- 0 1506 1504"/>
                              <a:gd name="T37" fmla="*/ T36 w 47"/>
                              <a:gd name="T38" fmla="+- 0 2365 2365"/>
                              <a:gd name="T39" fmla="*/ 23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6"/>
                                </a:lnTo>
                                <a:lnTo>
                                  <a:pt x="46" y="14"/>
                                </a:lnTo>
                                <a:lnTo>
                                  <a:pt x="47" y="11"/>
                                </a:lnTo>
                                <a:lnTo>
                                  <a:pt x="39" y="7"/>
                                </a:lnTo>
                                <a:lnTo>
                                  <a:pt x="31" y="4"/>
                                </a:lnTo>
                                <a:lnTo>
                                  <a:pt x="17"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Freeform 1920"/>
                        <wps:cNvSpPr>
                          <a:spLocks/>
                        </wps:cNvSpPr>
                        <wps:spPr bwMode="auto">
                          <a:xfrm>
                            <a:off x="2158" y="2419"/>
                            <a:ext cx="88" cy="13"/>
                          </a:xfrm>
                          <a:custGeom>
                            <a:avLst/>
                            <a:gdLst>
                              <a:gd name="T0" fmla="+- 0 2158 2158"/>
                              <a:gd name="T1" fmla="*/ T0 w 88"/>
                              <a:gd name="T2" fmla="+- 0 2420 2420"/>
                              <a:gd name="T3" fmla="*/ 2420 h 13"/>
                              <a:gd name="T4" fmla="+- 0 2213 2158"/>
                              <a:gd name="T5" fmla="*/ T4 w 88"/>
                              <a:gd name="T6" fmla="+- 0 2433 2420"/>
                              <a:gd name="T7" fmla="*/ 2433 h 13"/>
                              <a:gd name="T8" fmla="+- 0 2223 2158"/>
                              <a:gd name="T9" fmla="*/ T8 w 88"/>
                              <a:gd name="T10" fmla="+- 0 2432 2420"/>
                              <a:gd name="T11" fmla="*/ 2432 h 13"/>
                              <a:gd name="T12" fmla="+- 0 2237 2158"/>
                              <a:gd name="T13" fmla="*/ T12 w 88"/>
                              <a:gd name="T14" fmla="+- 0 2432 2420"/>
                              <a:gd name="T15" fmla="*/ 2432 h 13"/>
                              <a:gd name="T16" fmla="+- 0 2245 2158"/>
                              <a:gd name="T17" fmla="*/ T16 w 88"/>
                              <a:gd name="T18" fmla="+- 0 2429 2420"/>
                              <a:gd name="T19" fmla="*/ 2429 h 13"/>
                              <a:gd name="T20" fmla="+- 0 2246 2158"/>
                              <a:gd name="T21" fmla="*/ T20 w 88"/>
                              <a:gd name="T22" fmla="+- 0 2426 2420"/>
                              <a:gd name="T23" fmla="*/ 2426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2"/>
                                </a:lnTo>
                                <a:lnTo>
                                  <a:pt x="79" y="12"/>
                                </a:lnTo>
                                <a:lnTo>
                                  <a:pt x="87" y="9"/>
                                </a:lnTo>
                                <a:lnTo>
                                  <a:pt x="88"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1921"/>
                        <wps:cNvSpPr>
                          <a:spLocks/>
                        </wps:cNvSpPr>
                        <wps:spPr bwMode="auto">
                          <a:xfrm>
                            <a:off x="982" y="2332"/>
                            <a:ext cx="29" cy="2"/>
                          </a:xfrm>
                          <a:custGeom>
                            <a:avLst/>
                            <a:gdLst>
                              <a:gd name="T0" fmla="+- 0 983 983"/>
                              <a:gd name="T1" fmla="*/ T0 w 29"/>
                              <a:gd name="T2" fmla="+- 0 2332 2332"/>
                              <a:gd name="T3" fmla="*/ 2332 h 1"/>
                              <a:gd name="T4" fmla="+- 0 993 983"/>
                              <a:gd name="T5" fmla="*/ T4 w 29"/>
                              <a:gd name="T6" fmla="+- 0 2333 2332"/>
                              <a:gd name="T7" fmla="*/ 2333 h 1"/>
                              <a:gd name="T8" fmla="+- 0 1003 983"/>
                              <a:gd name="T9" fmla="*/ T8 w 29"/>
                              <a:gd name="T10" fmla="+- 0 2333 2332"/>
                              <a:gd name="T11" fmla="*/ 2333 h 1"/>
                              <a:gd name="T12" fmla="+- 0 1011 983"/>
                              <a:gd name="T13" fmla="*/ T12 w 29"/>
                              <a:gd name="T14" fmla="+- 0 2332 2332"/>
                              <a:gd name="T15" fmla="*/ 2332 h 1"/>
                            </a:gdLst>
                            <a:ahLst/>
                            <a:cxnLst>
                              <a:cxn ang="0">
                                <a:pos x="T1" y="T3"/>
                              </a:cxn>
                              <a:cxn ang="0">
                                <a:pos x="T5" y="T7"/>
                              </a:cxn>
                              <a:cxn ang="0">
                                <a:pos x="T9" y="T11"/>
                              </a:cxn>
                              <a:cxn ang="0">
                                <a:pos x="T13" y="T15"/>
                              </a:cxn>
                            </a:cxnLst>
                            <a:rect l="0" t="0" r="r" b="b"/>
                            <a:pathLst>
                              <a:path w="29" h="1">
                                <a:moveTo>
                                  <a:pt x="0" y="0"/>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Freeform 1922"/>
                        <wps:cNvSpPr>
                          <a:spLocks/>
                        </wps:cNvSpPr>
                        <wps:spPr bwMode="auto">
                          <a:xfrm>
                            <a:off x="1768" y="2347"/>
                            <a:ext cx="47" cy="20"/>
                          </a:xfrm>
                          <a:custGeom>
                            <a:avLst/>
                            <a:gdLst>
                              <a:gd name="T0" fmla="+- 0 1768 1768"/>
                              <a:gd name="T1" fmla="*/ T0 w 47"/>
                              <a:gd name="T2" fmla="+- 0 2366 2347"/>
                              <a:gd name="T3" fmla="*/ 2366 h 20"/>
                              <a:gd name="T4" fmla="+- 0 1784 1768"/>
                              <a:gd name="T5" fmla="*/ T4 w 47"/>
                              <a:gd name="T6" fmla="+- 0 2367 2347"/>
                              <a:gd name="T7" fmla="*/ 2367 h 20"/>
                              <a:gd name="T8" fmla="+- 0 1798 1768"/>
                              <a:gd name="T9" fmla="*/ T8 w 47"/>
                              <a:gd name="T10" fmla="+- 0 2366 2347"/>
                              <a:gd name="T11" fmla="*/ 2366 h 20"/>
                              <a:gd name="T12" fmla="+- 0 1806 1768"/>
                              <a:gd name="T13" fmla="*/ T12 w 47"/>
                              <a:gd name="T14" fmla="+- 0 2364 2347"/>
                              <a:gd name="T15" fmla="*/ 2364 h 20"/>
                              <a:gd name="T16" fmla="+- 0 1814 1768"/>
                              <a:gd name="T17" fmla="*/ T16 w 47"/>
                              <a:gd name="T18" fmla="+- 0 2361 2347"/>
                              <a:gd name="T19" fmla="*/ 2361 h 20"/>
                              <a:gd name="T20" fmla="+- 0 1815 1768"/>
                              <a:gd name="T21" fmla="*/ T20 w 47"/>
                              <a:gd name="T22" fmla="+- 0 2358 2347"/>
                              <a:gd name="T23" fmla="*/ 2358 h 20"/>
                              <a:gd name="T24" fmla="+- 0 1807 1768"/>
                              <a:gd name="T25" fmla="*/ T24 w 47"/>
                              <a:gd name="T26" fmla="+- 0 2355 2347"/>
                              <a:gd name="T27" fmla="*/ 2355 h 20"/>
                              <a:gd name="T28" fmla="+- 0 1799 1768"/>
                              <a:gd name="T29" fmla="*/ T28 w 47"/>
                              <a:gd name="T30" fmla="+- 0 2351 2347"/>
                              <a:gd name="T31" fmla="*/ 2351 h 20"/>
                              <a:gd name="T32" fmla="+- 0 1785 1768"/>
                              <a:gd name="T33" fmla="*/ T32 w 47"/>
                              <a:gd name="T34" fmla="+- 0 2349 2347"/>
                              <a:gd name="T35" fmla="*/ 2349 h 20"/>
                              <a:gd name="T36" fmla="+- 0 1770 1768"/>
                              <a:gd name="T37" fmla="*/ T36 w 47"/>
                              <a:gd name="T38" fmla="+- 0 2347 2347"/>
                              <a:gd name="T39" fmla="*/ 2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9"/>
                                </a:moveTo>
                                <a:lnTo>
                                  <a:pt x="16" y="20"/>
                                </a:lnTo>
                                <a:lnTo>
                                  <a:pt x="30" y="19"/>
                                </a:lnTo>
                                <a:lnTo>
                                  <a:pt x="38" y="17"/>
                                </a:lnTo>
                                <a:lnTo>
                                  <a:pt x="46" y="14"/>
                                </a:lnTo>
                                <a:lnTo>
                                  <a:pt x="47" y="11"/>
                                </a:lnTo>
                                <a:lnTo>
                                  <a:pt x="39" y="8"/>
                                </a:lnTo>
                                <a:lnTo>
                                  <a:pt x="31" y="4"/>
                                </a:lnTo>
                                <a:lnTo>
                                  <a:pt x="17"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Freeform 1923"/>
                        <wps:cNvSpPr>
                          <a:spLocks/>
                        </wps:cNvSpPr>
                        <wps:spPr bwMode="auto">
                          <a:xfrm>
                            <a:off x="981" y="2327"/>
                            <a:ext cx="47" cy="20"/>
                          </a:xfrm>
                          <a:custGeom>
                            <a:avLst/>
                            <a:gdLst>
                              <a:gd name="T0" fmla="+- 0 982 982"/>
                              <a:gd name="T1" fmla="*/ T0 w 47"/>
                              <a:gd name="T2" fmla="+- 0 2346 2328"/>
                              <a:gd name="T3" fmla="*/ 2346 h 20"/>
                              <a:gd name="T4" fmla="+- 0 997 982"/>
                              <a:gd name="T5" fmla="*/ T4 w 47"/>
                              <a:gd name="T6" fmla="+- 0 2347 2328"/>
                              <a:gd name="T7" fmla="*/ 2347 h 20"/>
                              <a:gd name="T8" fmla="+- 0 1012 982"/>
                              <a:gd name="T9" fmla="*/ T8 w 47"/>
                              <a:gd name="T10" fmla="+- 0 2346 2328"/>
                              <a:gd name="T11" fmla="*/ 2346 h 20"/>
                              <a:gd name="T12" fmla="+- 0 1020 982"/>
                              <a:gd name="T13" fmla="*/ T12 w 47"/>
                              <a:gd name="T14" fmla="+- 0 2344 2328"/>
                              <a:gd name="T15" fmla="*/ 2344 h 20"/>
                              <a:gd name="T16" fmla="+- 0 1028 982"/>
                              <a:gd name="T17" fmla="*/ T16 w 47"/>
                              <a:gd name="T18" fmla="+- 0 2342 2328"/>
                              <a:gd name="T19" fmla="*/ 2342 h 20"/>
                              <a:gd name="T20" fmla="+- 0 1028 982"/>
                              <a:gd name="T21" fmla="*/ T20 w 47"/>
                              <a:gd name="T22" fmla="+- 0 2338 2328"/>
                              <a:gd name="T23" fmla="*/ 2338 h 20"/>
                              <a:gd name="T24" fmla="+- 0 1020 982"/>
                              <a:gd name="T25" fmla="*/ T24 w 47"/>
                              <a:gd name="T26" fmla="+- 0 2335 2328"/>
                              <a:gd name="T27" fmla="*/ 2335 h 20"/>
                              <a:gd name="T28" fmla="+- 0 1013 982"/>
                              <a:gd name="T29" fmla="*/ T28 w 47"/>
                              <a:gd name="T30" fmla="+- 0 2332 2328"/>
                              <a:gd name="T31" fmla="*/ 2332 h 20"/>
                              <a:gd name="T32" fmla="+- 0 998 982"/>
                              <a:gd name="T33" fmla="*/ T32 w 47"/>
                              <a:gd name="T34" fmla="+- 0 2329 2328"/>
                              <a:gd name="T35" fmla="*/ 2329 h 20"/>
                              <a:gd name="T36" fmla="+- 0 983 982"/>
                              <a:gd name="T37" fmla="*/ T36 w 47"/>
                              <a:gd name="T38" fmla="+- 0 2328 2328"/>
                              <a:gd name="T39" fmla="*/ 23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8"/>
                                </a:lnTo>
                                <a:lnTo>
                                  <a:pt x="38" y="16"/>
                                </a:lnTo>
                                <a:lnTo>
                                  <a:pt x="46" y="14"/>
                                </a:lnTo>
                                <a:lnTo>
                                  <a:pt x="46" y="10"/>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Freeform 1924"/>
                        <wps:cNvSpPr>
                          <a:spLocks/>
                        </wps:cNvSpPr>
                        <wps:spPr bwMode="auto">
                          <a:xfrm>
                            <a:off x="1246" y="2314"/>
                            <a:ext cx="29" cy="2"/>
                          </a:xfrm>
                          <a:custGeom>
                            <a:avLst/>
                            <a:gdLst>
                              <a:gd name="T0" fmla="+- 0 1247 1247"/>
                              <a:gd name="T1" fmla="*/ T0 w 29"/>
                              <a:gd name="T2" fmla="+- 0 2315 2314"/>
                              <a:gd name="T3" fmla="*/ 2315 h 1"/>
                              <a:gd name="T4" fmla="+- 0 1257 1247"/>
                              <a:gd name="T5" fmla="*/ T4 w 29"/>
                              <a:gd name="T6" fmla="+- 0 2315 2314"/>
                              <a:gd name="T7" fmla="*/ 2315 h 1"/>
                              <a:gd name="T8" fmla="+- 0 1267 1247"/>
                              <a:gd name="T9" fmla="*/ T8 w 29"/>
                              <a:gd name="T10" fmla="+- 0 2315 2314"/>
                              <a:gd name="T11" fmla="*/ 2315 h 1"/>
                              <a:gd name="T12" fmla="+- 0 1275 1247"/>
                              <a:gd name="T13" fmla="*/ T12 w 29"/>
                              <a:gd name="T14" fmla="+- 0 2314 2314"/>
                              <a:gd name="T15" fmla="*/ 2314 h 1"/>
                            </a:gdLst>
                            <a:ahLst/>
                            <a:cxnLst>
                              <a:cxn ang="0">
                                <a:pos x="T1" y="T3"/>
                              </a:cxn>
                              <a:cxn ang="0">
                                <a:pos x="T5" y="T7"/>
                              </a:cxn>
                              <a:cxn ang="0">
                                <a:pos x="T9" y="T11"/>
                              </a:cxn>
                              <a:cxn ang="0">
                                <a:pos x="T13" y="T15"/>
                              </a:cxn>
                            </a:cxnLst>
                            <a:rect l="0" t="0" r="r" b="b"/>
                            <a:pathLst>
                              <a:path w="29" h="1">
                                <a:moveTo>
                                  <a:pt x="0" y="1"/>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Freeform 1925"/>
                        <wps:cNvSpPr>
                          <a:spLocks/>
                        </wps:cNvSpPr>
                        <wps:spPr bwMode="auto">
                          <a:xfrm>
                            <a:off x="1374" y="2321"/>
                            <a:ext cx="47" cy="20"/>
                          </a:xfrm>
                          <a:custGeom>
                            <a:avLst/>
                            <a:gdLst>
                              <a:gd name="T0" fmla="+- 0 1421 1375"/>
                              <a:gd name="T1" fmla="*/ T0 w 47"/>
                              <a:gd name="T2" fmla="+- 0 2323 2322"/>
                              <a:gd name="T3" fmla="*/ 2323 h 20"/>
                              <a:gd name="T4" fmla="+- 0 1406 1375"/>
                              <a:gd name="T5" fmla="*/ T4 w 47"/>
                              <a:gd name="T6" fmla="+- 0 2322 2322"/>
                              <a:gd name="T7" fmla="*/ 2322 h 20"/>
                              <a:gd name="T8" fmla="+- 0 1391 1375"/>
                              <a:gd name="T9" fmla="*/ T8 w 47"/>
                              <a:gd name="T10" fmla="+- 0 2322 2322"/>
                              <a:gd name="T11" fmla="*/ 2322 h 20"/>
                              <a:gd name="T12" fmla="+- 0 1383 1375"/>
                              <a:gd name="T13" fmla="*/ T12 w 47"/>
                              <a:gd name="T14" fmla="+- 0 2324 2322"/>
                              <a:gd name="T15" fmla="*/ 2324 h 20"/>
                              <a:gd name="T16" fmla="+- 0 1375 1375"/>
                              <a:gd name="T17" fmla="*/ T16 w 47"/>
                              <a:gd name="T18" fmla="+- 0 2327 2322"/>
                              <a:gd name="T19" fmla="*/ 2327 h 20"/>
                              <a:gd name="T20" fmla="+- 0 1375 1375"/>
                              <a:gd name="T21" fmla="*/ T20 w 47"/>
                              <a:gd name="T22" fmla="+- 0 2330 2322"/>
                              <a:gd name="T23" fmla="*/ 2330 h 20"/>
                              <a:gd name="T24" fmla="+- 0 1382 1375"/>
                              <a:gd name="T25" fmla="*/ T24 w 47"/>
                              <a:gd name="T26" fmla="+- 0 2334 2322"/>
                              <a:gd name="T27" fmla="*/ 2334 h 20"/>
                              <a:gd name="T28" fmla="+- 0 1390 1375"/>
                              <a:gd name="T29" fmla="*/ T28 w 47"/>
                              <a:gd name="T30" fmla="+- 0 2337 2322"/>
                              <a:gd name="T31" fmla="*/ 2337 h 20"/>
                              <a:gd name="T32" fmla="+- 0 1404 1375"/>
                              <a:gd name="T33" fmla="*/ T32 w 47"/>
                              <a:gd name="T34" fmla="+- 0 2340 2322"/>
                              <a:gd name="T35" fmla="*/ 2340 h 20"/>
                              <a:gd name="T36" fmla="+- 0 1420 1375"/>
                              <a:gd name="T37" fmla="*/ T36 w 47"/>
                              <a:gd name="T38" fmla="+- 0 2341 2322"/>
                              <a:gd name="T39" fmla="*/ 2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0"/>
                                </a:lnTo>
                                <a:lnTo>
                                  <a:pt x="8" y="2"/>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Freeform 1926"/>
                        <wps:cNvSpPr>
                          <a:spLocks/>
                        </wps:cNvSpPr>
                        <wps:spPr bwMode="auto">
                          <a:xfrm>
                            <a:off x="1505" y="2369"/>
                            <a:ext cx="29" cy="2"/>
                          </a:xfrm>
                          <a:custGeom>
                            <a:avLst/>
                            <a:gdLst>
                              <a:gd name="T0" fmla="+- 0 1505 1505"/>
                              <a:gd name="T1" fmla="*/ T0 w 29"/>
                              <a:gd name="T2" fmla="+- 0 2370 2369"/>
                              <a:gd name="T3" fmla="*/ 2370 h 1"/>
                              <a:gd name="T4" fmla="+- 0 1516 1505"/>
                              <a:gd name="T5" fmla="*/ T4 w 29"/>
                              <a:gd name="T6" fmla="+- 0 2370 2369"/>
                              <a:gd name="T7" fmla="*/ 2370 h 1"/>
                              <a:gd name="T8" fmla="+- 0 1526 1505"/>
                              <a:gd name="T9" fmla="*/ T8 w 29"/>
                              <a:gd name="T10" fmla="+- 0 2370 2369"/>
                              <a:gd name="T11" fmla="*/ 2370 h 1"/>
                              <a:gd name="T12" fmla="+- 0 1534 1505"/>
                              <a:gd name="T13" fmla="*/ T12 w 29"/>
                              <a:gd name="T14" fmla="+- 0 2369 2369"/>
                              <a:gd name="T15" fmla="*/ 2369 h 1"/>
                            </a:gdLst>
                            <a:ahLst/>
                            <a:cxnLst>
                              <a:cxn ang="0">
                                <a:pos x="T1" y="T3"/>
                              </a:cxn>
                              <a:cxn ang="0">
                                <a:pos x="T5" y="T7"/>
                              </a:cxn>
                              <a:cxn ang="0">
                                <a:pos x="T9" y="T11"/>
                              </a:cxn>
                              <a:cxn ang="0">
                                <a:pos x="T13" y="T15"/>
                              </a:cxn>
                            </a:cxnLst>
                            <a:rect l="0" t="0" r="r" b="b"/>
                            <a:pathLst>
                              <a:path w="29" h="1">
                                <a:moveTo>
                                  <a:pt x="0" y="1"/>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 name="Freeform 1927"/>
                        <wps:cNvSpPr>
                          <a:spLocks/>
                        </wps:cNvSpPr>
                        <wps:spPr bwMode="auto">
                          <a:xfrm>
                            <a:off x="2159" y="2406"/>
                            <a:ext cx="88" cy="13"/>
                          </a:xfrm>
                          <a:custGeom>
                            <a:avLst/>
                            <a:gdLst>
                              <a:gd name="T0" fmla="+- 0 2159 2159"/>
                              <a:gd name="T1" fmla="*/ T0 w 88"/>
                              <a:gd name="T2" fmla="+- 0 2406 2406"/>
                              <a:gd name="T3" fmla="*/ 2406 h 13"/>
                              <a:gd name="T4" fmla="+- 0 2214 2159"/>
                              <a:gd name="T5" fmla="*/ T4 w 88"/>
                              <a:gd name="T6" fmla="+- 0 2419 2406"/>
                              <a:gd name="T7" fmla="*/ 2419 h 13"/>
                              <a:gd name="T8" fmla="+- 0 2224 2159"/>
                              <a:gd name="T9" fmla="*/ T8 w 88"/>
                              <a:gd name="T10" fmla="+- 0 2419 2406"/>
                              <a:gd name="T11" fmla="*/ 2419 h 13"/>
                              <a:gd name="T12" fmla="+- 0 2238 2159"/>
                              <a:gd name="T13" fmla="*/ T12 w 88"/>
                              <a:gd name="T14" fmla="+- 0 2418 2406"/>
                              <a:gd name="T15" fmla="*/ 2418 h 13"/>
                              <a:gd name="T16" fmla="+- 0 2246 2159"/>
                              <a:gd name="T17" fmla="*/ T16 w 88"/>
                              <a:gd name="T18" fmla="+- 0 2416 2406"/>
                              <a:gd name="T19" fmla="*/ 2416 h 13"/>
                              <a:gd name="T20" fmla="+- 0 2247 2159"/>
                              <a:gd name="T21" fmla="*/ T20 w 88"/>
                              <a:gd name="T22" fmla="+- 0 2413 2406"/>
                              <a:gd name="T23" fmla="*/ 2413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3"/>
                                </a:lnTo>
                                <a:lnTo>
                                  <a:pt x="79" y="12"/>
                                </a:lnTo>
                                <a:lnTo>
                                  <a:pt x="87" y="10"/>
                                </a:lnTo>
                                <a:lnTo>
                                  <a:pt x="88"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Freeform 1928"/>
                        <wps:cNvSpPr>
                          <a:spLocks/>
                        </wps:cNvSpPr>
                        <wps:spPr bwMode="auto">
                          <a:xfrm>
                            <a:off x="2030" y="2370"/>
                            <a:ext cx="29" cy="2"/>
                          </a:xfrm>
                          <a:custGeom>
                            <a:avLst/>
                            <a:gdLst>
                              <a:gd name="T0" fmla="+- 0 2031 2031"/>
                              <a:gd name="T1" fmla="*/ T0 w 29"/>
                              <a:gd name="T2" fmla="+- 0 2370 2370"/>
                              <a:gd name="T3" fmla="*/ 2370 h 1"/>
                              <a:gd name="T4" fmla="+- 0 2041 2031"/>
                              <a:gd name="T5" fmla="*/ T4 w 29"/>
                              <a:gd name="T6" fmla="+- 0 2371 2370"/>
                              <a:gd name="T7" fmla="*/ 2371 h 1"/>
                              <a:gd name="T8" fmla="+- 0 2051 2031"/>
                              <a:gd name="T9" fmla="*/ T8 w 29"/>
                              <a:gd name="T10" fmla="+- 0 2371 2370"/>
                              <a:gd name="T11" fmla="*/ 2371 h 1"/>
                              <a:gd name="T12" fmla="+- 0 2060 2031"/>
                              <a:gd name="T13" fmla="*/ T12 w 29"/>
                              <a:gd name="T14" fmla="+- 0 2370 2370"/>
                              <a:gd name="T15" fmla="*/ 2370 h 1"/>
                            </a:gdLst>
                            <a:ahLst/>
                            <a:cxnLst>
                              <a:cxn ang="0">
                                <a:pos x="T1" y="T3"/>
                              </a:cxn>
                              <a:cxn ang="0">
                                <a:pos x="T5" y="T7"/>
                              </a:cxn>
                              <a:cxn ang="0">
                                <a:pos x="T9" y="T11"/>
                              </a:cxn>
                              <a:cxn ang="0">
                                <a:pos x="T13" y="T15"/>
                              </a:cxn>
                            </a:cxnLst>
                            <a:rect l="0" t="0" r="r" b="b"/>
                            <a:pathLst>
                              <a:path w="29" h="1">
                                <a:moveTo>
                                  <a:pt x="0" y="0"/>
                                </a:moveTo>
                                <a:lnTo>
                                  <a:pt x="10" y="1"/>
                                </a:lnTo>
                                <a:lnTo>
                                  <a:pt x="20"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Freeform 1929"/>
                        <wps:cNvSpPr>
                          <a:spLocks/>
                        </wps:cNvSpPr>
                        <wps:spPr bwMode="auto">
                          <a:xfrm>
                            <a:off x="2161" y="2377"/>
                            <a:ext cx="88" cy="13"/>
                          </a:xfrm>
                          <a:custGeom>
                            <a:avLst/>
                            <a:gdLst>
                              <a:gd name="T0" fmla="+- 0 2248 2161"/>
                              <a:gd name="T1" fmla="*/ T0 w 88"/>
                              <a:gd name="T2" fmla="+- 0 2390 2377"/>
                              <a:gd name="T3" fmla="*/ 2390 h 13"/>
                              <a:gd name="T4" fmla="+- 0 2194 2161"/>
                              <a:gd name="T5" fmla="*/ T4 w 88"/>
                              <a:gd name="T6" fmla="+- 0 2377 2377"/>
                              <a:gd name="T7" fmla="*/ 2377 h 13"/>
                              <a:gd name="T8" fmla="+- 0 2183 2161"/>
                              <a:gd name="T9" fmla="*/ T8 w 88"/>
                              <a:gd name="T10" fmla="+- 0 2377 2377"/>
                              <a:gd name="T11" fmla="*/ 2377 h 13"/>
                              <a:gd name="T12" fmla="+- 0 2170 2161"/>
                              <a:gd name="T13" fmla="*/ T12 w 88"/>
                              <a:gd name="T14" fmla="+- 0 2378 2377"/>
                              <a:gd name="T15" fmla="*/ 2378 h 13"/>
                              <a:gd name="T16" fmla="+- 0 2161 2161"/>
                              <a:gd name="T17" fmla="*/ T16 w 88"/>
                              <a:gd name="T18" fmla="+- 0 2380 2377"/>
                              <a:gd name="T19" fmla="*/ 2380 h 13"/>
                              <a:gd name="T20" fmla="+- 0 2161 2161"/>
                              <a:gd name="T21" fmla="*/ T20 w 88"/>
                              <a:gd name="T22" fmla="+- 0 2384 2377"/>
                              <a:gd name="T23" fmla="*/ 2384 h 13"/>
                            </a:gdLst>
                            <a:ahLst/>
                            <a:cxnLst>
                              <a:cxn ang="0">
                                <a:pos x="T1" y="T3"/>
                              </a:cxn>
                              <a:cxn ang="0">
                                <a:pos x="T5" y="T7"/>
                              </a:cxn>
                              <a:cxn ang="0">
                                <a:pos x="T9" y="T11"/>
                              </a:cxn>
                              <a:cxn ang="0">
                                <a:pos x="T13" y="T15"/>
                              </a:cxn>
                              <a:cxn ang="0">
                                <a:pos x="T17" y="T19"/>
                              </a:cxn>
                              <a:cxn ang="0">
                                <a:pos x="T21" y="T23"/>
                              </a:cxn>
                            </a:cxnLst>
                            <a:rect l="0" t="0" r="r" b="b"/>
                            <a:pathLst>
                              <a:path w="88" h="13">
                                <a:moveTo>
                                  <a:pt x="87" y="13"/>
                                </a:moveTo>
                                <a:lnTo>
                                  <a:pt x="33" y="0"/>
                                </a:lnTo>
                                <a:lnTo>
                                  <a:pt x="22" y="0"/>
                                </a:lnTo>
                                <a:lnTo>
                                  <a:pt x="9" y="1"/>
                                </a:lnTo>
                                <a:lnTo>
                                  <a:pt x="0" y="3"/>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1930"/>
                        <wps:cNvSpPr>
                          <a:spLocks/>
                        </wps:cNvSpPr>
                        <wps:spPr bwMode="auto">
                          <a:xfrm>
                            <a:off x="852" y="2284"/>
                            <a:ext cx="47" cy="20"/>
                          </a:xfrm>
                          <a:custGeom>
                            <a:avLst/>
                            <a:gdLst>
                              <a:gd name="T0" fmla="+- 0 898 852"/>
                              <a:gd name="T1" fmla="*/ T0 w 47"/>
                              <a:gd name="T2" fmla="+- 0 2285 2284"/>
                              <a:gd name="T3" fmla="*/ 2285 h 20"/>
                              <a:gd name="T4" fmla="+- 0 883 852"/>
                              <a:gd name="T5" fmla="*/ T4 w 47"/>
                              <a:gd name="T6" fmla="+- 0 2284 2284"/>
                              <a:gd name="T7" fmla="*/ 2284 h 20"/>
                              <a:gd name="T8" fmla="+- 0 868 852"/>
                              <a:gd name="T9" fmla="*/ T8 w 47"/>
                              <a:gd name="T10" fmla="+- 0 2285 2284"/>
                              <a:gd name="T11" fmla="*/ 2285 h 20"/>
                              <a:gd name="T12" fmla="+- 0 860 852"/>
                              <a:gd name="T13" fmla="*/ T12 w 47"/>
                              <a:gd name="T14" fmla="+- 0 2287 2284"/>
                              <a:gd name="T15" fmla="*/ 2287 h 20"/>
                              <a:gd name="T16" fmla="+- 0 852 852"/>
                              <a:gd name="T17" fmla="*/ T16 w 47"/>
                              <a:gd name="T18" fmla="+- 0 2289 2284"/>
                              <a:gd name="T19" fmla="*/ 2289 h 20"/>
                              <a:gd name="T20" fmla="+- 0 852 852"/>
                              <a:gd name="T21" fmla="*/ T20 w 47"/>
                              <a:gd name="T22" fmla="+- 0 2293 2284"/>
                              <a:gd name="T23" fmla="*/ 2293 h 20"/>
                              <a:gd name="T24" fmla="+- 0 860 852"/>
                              <a:gd name="T25" fmla="*/ T24 w 47"/>
                              <a:gd name="T26" fmla="+- 0 2296 2284"/>
                              <a:gd name="T27" fmla="*/ 2296 h 20"/>
                              <a:gd name="T28" fmla="+- 0 867 852"/>
                              <a:gd name="T29" fmla="*/ T28 w 47"/>
                              <a:gd name="T30" fmla="+- 0 2300 2284"/>
                              <a:gd name="T31" fmla="*/ 2300 h 20"/>
                              <a:gd name="T32" fmla="+- 0 882 852"/>
                              <a:gd name="T33" fmla="*/ T32 w 47"/>
                              <a:gd name="T34" fmla="+- 0 2302 2284"/>
                              <a:gd name="T35" fmla="*/ 2302 h 20"/>
                              <a:gd name="T36" fmla="+- 0 897 852"/>
                              <a:gd name="T37" fmla="*/ T36 w 47"/>
                              <a:gd name="T38" fmla="+- 0 2304 2284"/>
                              <a:gd name="T39" fmla="*/ 2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8" y="12"/>
                                </a:lnTo>
                                <a:lnTo>
                                  <a:pt x="15" y="16"/>
                                </a:lnTo>
                                <a:lnTo>
                                  <a:pt x="30"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Freeform 1931"/>
                        <wps:cNvSpPr>
                          <a:spLocks/>
                        </wps:cNvSpPr>
                        <wps:spPr bwMode="auto">
                          <a:xfrm>
                            <a:off x="723" y="2277"/>
                            <a:ext cx="29" cy="2"/>
                          </a:xfrm>
                          <a:custGeom>
                            <a:avLst/>
                            <a:gdLst>
                              <a:gd name="T0" fmla="+- 0 724 724"/>
                              <a:gd name="T1" fmla="*/ T0 w 29"/>
                              <a:gd name="T2" fmla="+- 0 2277 2277"/>
                              <a:gd name="T3" fmla="*/ 2277 h 1"/>
                              <a:gd name="T4" fmla="+- 0 734 724"/>
                              <a:gd name="T5" fmla="*/ T4 w 29"/>
                              <a:gd name="T6" fmla="+- 0 2278 2277"/>
                              <a:gd name="T7" fmla="*/ 2278 h 1"/>
                              <a:gd name="T8" fmla="+- 0 745 724"/>
                              <a:gd name="T9" fmla="*/ T8 w 29"/>
                              <a:gd name="T10" fmla="+- 0 2278 2277"/>
                              <a:gd name="T11" fmla="*/ 2278 h 1"/>
                              <a:gd name="T12" fmla="+- 0 753 724"/>
                              <a:gd name="T13" fmla="*/ T12 w 29"/>
                              <a:gd name="T14" fmla="+- 0 2277 2277"/>
                              <a:gd name="T15" fmla="*/ 2277 h 1"/>
                            </a:gdLst>
                            <a:ahLst/>
                            <a:cxnLst>
                              <a:cxn ang="0">
                                <a:pos x="T1" y="T3"/>
                              </a:cxn>
                              <a:cxn ang="0">
                                <a:pos x="T5" y="T7"/>
                              </a:cxn>
                              <a:cxn ang="0">
                                <a:pos x="T9" y="T11"/>
                              </a:cxn>
                              <a:cxn ang="0">
                                <a:pos x="T13" y="T15"/>
                              </a:cxn>
                            </a:cxnLst>
                            <a:rect l="0" t="0" r="r" b="b"/>
                            <a:pathLst>
                              <a:path w="29" h="1">
                                <a:moveTo>
                                  <a:pt x="0" y="0"/>
                                </a:moveTo>
                                <a:lnTo>
                                  <a:pt x="10"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Freeform 1932"/>
                        <wps:cNvSpPr>
                          <a:spLocks/>
                        </wps:cNvSpPr>
                        <wps:spPr bwMode="auto">
                          <a:xfrm>
                            <a:off x="1897" y="2358"/>
                            <a:ext cx="47" cy="20"/>
                          </a:xfrm>
                          <a:custGeom>
                            <a:avLst/>
                            <a:gdLst>
                              <a:gd name="T0" fmla="+- 0 1944 1898"/>
                              <a:gd name="T1" fmla="*/ T0 w 47"/>
                              <a:gd name="T2" fmla="+- 0 2360 2359"/>
                              <a:gd name="T3" fmla="*/ 2360 h 20"/>
                              <a:gd name="T4" fmla="+- 0 1928 1898"/>
                              <a:gd name="T5" fmla="*/ T4 w 47"/>
                              <a:gd name="T6" fmla="+- 0 2359 2359"/>
                              <a:gd name="T7" fmla="*/ 2359 h 20"/>
                              <a:gd name="T8" fmla="+- 0 1914 1898"/>
                              <a:gd name="T9" fmla="*/ T8 w 47"/>
                              <a:gd name="T10" fmla="+- 0 2359 2359"/>
                              <a:gd name="T11" fmla="*/ 2359 h 20"/>
                              <a:gd name="T12" fmla="+- 0 1906 1898"/>
                              <a:gd name="T13" fmla="*/ T12 w 47"/>
                              <a:gd name="T14" fmla="+- 0 2362 2359"/>
                              <a:gd name="T15" fmla="*/ 2362 h 20"/>
                              <a:gd name="T16" fmla="+- 0 1898 1898"/>
                              <a:gd name="T17" fmla="*/ T16 w 47"/>
                              <a:gd name="T18" fmla="+- 0 2364 2359"/>
                              <a:gd name="T19" fmla="*/ 2364 h 20"/>
                              <a:gd name="T20" fmla="+- 0 1898 1898"/>
                              <a:gd name="T21" fmla="*/ T20 w 47"/>
                              <a:gd name="T22" fmla="+- 0 2367 2359"/>
                              <a:gd name="T23" fmla="*/ 2367 h 20"/>
                              <a:gd name="T24" fmla="+- 0 1905 1898"/>
                              <a:gd name="T25" fmla="*/ T24 w 47"/>
                              <a:gd name="T26" fmla="+- 0 2371 2359"/>
                              <a:gd name="T27" fmla="*/ 2371 h 20"/>
                              <a:gd name="T28" fmla="+- 0 1913 1898"/>
                              <a:gd name="T29" fmla="*/ T28 w 47"/>
                              <a:gd name="T30" fmla="+- 0 2374 2359"/>
                              <a:gd name="T31" fmla="*/ 2374 h 20"/>
                              <a:gd name="T32" fmla="+- 0 1927 1898"/>
                              <a:gd name="T33" fmla="*/ T32 w 47"/>
                              <a:gd name="T34" fmla="+- 0 2377 2359"/>
                              <a:gd name="T35" fmla="*/ 2377 h 20"/>
                              <a:gd name="T36" fmla="+- 0 1943 1898"/>
                              <a:gd name="T37" fmla="*/ T36 w 47"/>
                              <a:gd name="T38" fmla="+- 0 2378 2359"/>
                              <a:gd name="T39" fmla="*/ 23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0"/>
                                </a:lnTo>
                                <a:lnTo>
                                  <a:pt x="8" y="3"/>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Freeform 1933"/>
                        <wps:cNvSpPr>
                          <a:spLocks/>
                        </wps:cNvSpPr>
                        <wps:spPr bwMode="auto">
                          <a:xfrm>
                            <a:off x="2027" y="2402"/>
                            <a:ext cx="47" cy="20"/>
                          </a:xfrm>
                          <a:custGeom>
                            <a:avLst/>
                            <a:gdLst>
                              <a:gd name="T0" fmla="+- 0 2027 2027"/>
                              <a:gd name="T1" fmla="*/ T0 w 47"/>
                              <a:gd name="T2" fmla="+- 0 2420 2402"/>
                              <a:gd name="T3" fmla="*/ 2420 h 20"/>
                              <a:gd name="T4" fmla="+- 0 2043 2027"/>
                              <a:gd name="T5" fmla="*/ T4 w 47"/>
                              <a:gd name="T6" fmla="+- 0 2421 2402"/>
                              <a:gd name="T7" fmla="*/ 2421 h 20"/>
                              <a:gd name="T8" fmla="+- 0 2057 2027"/>
                              <a:gd name="T9" fmla="*/ T8 w 47"/>
                              <a:gd name="T10" fmla="+- 0 2421 2402"/>
                              <a:gd name="T11" fmla="*/ 2421 h 20"/>
                              <a:gd name="T12" fmla="+- 0 2065 2027"/>
                              <a:gd name="T13" fmla="*/ T12 w 47"/>
                              <a:gd name="T14" fmla="+- 0 2419 2402"/>
                              <a:gd name="T15" fmla="*/ 2419 h 20"/>
                              <a:gd name="T16" fmla="+- 0 2073 2027"/>
                              <a:gd name="T17" fmla="*/ T16 w 47"/>
                              <a:gd name="T18" fmla="+- 0 2416 2402"/>
                              <a:gd name="T19" fmla="*/ 2416 h 20"/>
                              <a:gd name="T20" fmla="+- 0 2073 2027"/>
                              <a:gd name="T21" fmla="*/ T20 w 47"/>
                              <a:gd name="T22" fmla="+- 0 2413 2402"/>
                              <a:gd name="T23" fmla="*/ 2413 h 20"/>
                              <a:gd name="T24" fmla="+- 0 2066 2027"/>
                              <a:gd name="T25" fmla="*/ T24 w 47"/>
                              <a:gd name="T26" fmla="+- 0 2409 2402"/>
                              <a:gd name="T27" fmla="*/ 2409 h 20"/>
                              <a:gd name="T28" fmla="+- 0 2058 2027"/>
                              <a:gd name="T29" fmla="*/ T28 w 47"/>
                              <a:gd name="T30" fmla="+- 0 2406 2402"/>
                              <a:gd name="T31" fmla="*/ 2406 h 20"/>
                              <a:gd name="T32" fmla="+- 0 2044 2027"/>
                              <a:gd name="T33" fmla="*/ T32 w 47"/>
                              <a:gd name="T34" fmla="+- 0 2403 2402"/>
                              <a:gd name="T35" fmla="*/ 2403 h 20"/>
                              <a:gd name="T36" fmla="+- 0 2028 2027"/>
                              <a:gd name="T37" fmla="*/ T36 w 47"/>
                              <a:gd name="T38" fmla="+- 0 2402 2402"/>
                              <a:gd name="T39" fmla="*/ 2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7"/>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Freeform 1934"/>
                        <wps:cNvSpPr>
                          <a:spLocks/>
                        </wps:cNvSpPr>
                        <wps:spPr bwMode="auto">
                          <a:xfrm>
                            <a:off x="1110" y="2339"/>
                            <a:ext cx="47" cy="20"/>
                          </a:xfrm>
                          <a:custGeom>
                            <a:avLst/>
                            <a:gdLst>
                              <a:gd name="T0" fmla="+- 0 1157 1111"/>
                              <a:gd name="T1" fmla="*/ T0 w 47"/>
                              <a:gd name="T2" fmla="+- 0 2340 2339"/>
                              <a:gd name="T3" fmla="*/ 2340 h 20"/>
                              <a:gd name="T4" fmla="+- 0 1142 1111"/>
                              <a:gd name="T5" fmla="*/ T4 w 47"/>
                              <a:gd name="T6" fmla="+- 0 2339 2339"/>
                              <a:gd name="T7" fmla="*/ 2339 h 20"/>
                              <a:gd name="T8" fmla="+- 0 1127 1111"/>
                              <a:gd name="T9" fmla="*/ T8 w 47"/>
                              <a:gd name="T10" fmla="+- 0 2340 2339"/>
                              <a:gd name="T11" fmla="*/ 2340 h 20"/>
                              <a:gd name="T12" fmla="+- 0 1119 1111"/>
                              <a:gd name="T13" fmla="*/ T12 w 47"/>
                              <a:gd name="T14" fmla="+- 0 2342 2339"/>
                              <a:gd name="T15" fmla="*/ 2342 h 20"/>
                              <a:gd name="T16" fmla="+- 0 1111 1111"/>
                              <a:gd name="T17" fmla="*/ T16 w 47"/>
                              <a:gd name="T18" fmla="+- 0 2344 2339"/>
                              <a:gd name="T19" fmla="*/ 2344 h 20"/>
                              <a:gd name="T20" fmla="+- 0 1111 1111"/>
                              <a:gd name="T21" fmla="*/ T20 w 47"/>
                              <a:gd name="T22" fmla="+- 0 2348 2339"/>
                              <a:gd name="T23" fmla="*/ 2348 h 20"/>
                              <a:gd name="T24" fmla="+- 0 1118 1111"/>
                              <a:gd name="T25" fmla="*/ T24 w 47"/>
                              <a:gd name="T26" fmla="+- 0 2351 2339"/>
                              <a:gd name="T27" fmla="*/ 2351 h 20"/>
                              <a:gd name="T28" fmla="+- 0 1126 1111"/>
                              <a:gd name="T29" fmla="*/ T28 w 47"/>
                              <a:gd name="T30" fmla="+- 0 2354 2339"/>
                              <a:gd name="T31" fmla="*/ 2354 h 20"/>
                              <a:gd name="T32" fmla="+- 0 1140 1111"/>
                              <a:gd name="T33" fmla="*/ T32 w 47"/>
                              <a:gd name="T34" fmla="+- 0 2357 2339"/>
                              <a:gd name="T35" fmla="*/ 2357 h 20"/>
                              <a:gd name="T36" fmla="+- 0 1156 1111"/>
                              <a:gd name="T37" fmla="*/ T36 w 47"/>
                              <a:gd name="T38" fmla="+- 0 2358 2339"/>
                              <a:gd name="T39" fmla="*/ 23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Freeform 1935"/>
                        <wps:cNvSpPr>
                          <a:spLocks/>
                        </wps:cNvSpPr>
                        <wps:spPr bwMode="auto">
                          <a:xfrm>
                            <a:off x="869" y="2285"/>
                            <a:ext cx="29" cy="5"/>
                          </a:xfrm>
                          <a:custGeom>
                            <a:avLst/>
                            <a:gdLst>
                              <a:gd name="T0" fmla="+- 0 870 870"/>
                              <a:gd name="T1" fmla="*/ T0 w 29"/>
                              <a:gd name="T2" fmla="+- 0 2286 2286"/>
                              <a:gd name="T3" fmla="*/ 2286 h 5"/>
                              <a:gd name="T4" fmla="+- 0 877 870"/>
                              <a:gd name="T5" fmla="*/ T4 w 29"/>
                              <a:gd name="T6" fmla="+- 0 2288 2286"/>
                              <a:gd name="T7" fmla="*/ 2288 h 5"/>
                              <a:gd name="T8" fmla="+- 0 887 870"/>
                              <a:gd name="T9" fmla="*/ T8 w 29"/>
                              <a:gd name="T10" fmla="+- 0 2289 2286"/>
                              <a:gd name="T11" fmla="*/ 2289 h 5"/>
                              <a:gd name="T12" fmla="+- 0 898 870"/>
                              <a:gd name="T13" fmla="*/ T12 w 29"/>
                              <a:gd name="T14" fmla="+- 0 2290 2286"/>
                              <a:gd name="T15" fmla="*/ 2290 h 5"/>
                            </a:gdLst>
                            <a:ahLst/>
                            <a:cxnLst>
                              <a:cxn ang="0">
                                <a:pos x="T1" y="T3"/>
                              </a:cxn>
                              <a:cxn ang="0">
                                <a:pos x="T5" y="T7"/>
                              </a:cxn>
                              <a:cxn ang="0">
                                <a:pos x="T9" y="T11"/>
                              </a:cxn>
                              <a:cxn ang="0">
                                <a:pos x="T13" y="T15"/>
                              </a:cxn>
                            </a:cxnLst>
                            <a:rect l="0" t="0" r="r" b="b"/>
                            <a:pathLst>
                              <a:path w="29" h="5">
                                <a:moveTo>
                                  <a:pt x="0" y="0"/>
                                </a:moveTo>
                                <a:lnTo>
                                  <a:pt x="7" y="2"/>
                                </a:lnTo>
                                <a:lnTo>
                                  <a:pt x="17" y="3"/>
                                </a:lnTo>
                                <a:lnTo>
                                  <a:pt x="28"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Freeform 1936"/>
                        <wps:cNvSpPr>
                          <a:spLocks/>
                        </wps:cNvSpPr>
                        <wps:spPr bwMode="auto">
                          <a:xfrm>
                            <a:off x="1128" y="2340"/>
                            <a:ext cx="29" cy="5"/>
                          </a:xfrm>
                          <a:custGeom>
                            <a:avLst/>
                            <a:gdLst>
                              <a:gd name="T0" fmla="+- 0 1128 1128"/>
                              <a:gd name="T1" fmla="*/ T0 w 29"/>
                              <a:gd name="T2" fmla="+- 0 2340 2340"/>
                              <a:gd name="T3" fmla="*/ 2340 h 5"/>
                              <a:gd name="T4" fmla="+- 0 1136 1128"/>
                              <a:gd name="T5" fmla="*/ T4 w 29"/>
                              <a:gd name="T6" fmla="+- 0 2342 2340"/>
                              <a:gd name="T7" fmla="*/ 2342 h 5"/>
                              <a:gd name="T8" fmla="+- 0 1146 1128"/>
                              <a:gd name="T9" fmla="*/ T8 w 29"/>
                              <a:gd name="T10" fmla="+- 0 2344 2340"/>
                              <a:gd name="T11" fmla="*/ 2344 h 5"/>
                              <a:gd name="T12" fmla="+- 0 1157 1128"/>
                              <a:gd name="T13" fmla="*/ T12 w 29"/>
                              <a:gd name="T14" fmla="+- 0 2345 2340"/>
                              <a:gd name="T15" fmla="*/ 2345 h 5"/>
                            </a:gdLst>
                            <a:ahLst/>
                            <a:cxnLst>
                              <a:cxn ang="0">
                                <a:pos x="T1" y="T3"/>
                              </a:cxn>
                              <a:cxn ang="0">
                                <a:pos x="T5" y="T7"/>
                              </a:cxn>
                              <a:cxn ang="0">
                                <a:pos x="T9" y="T11"/>
                              </a:cxn>
                              <a:cxn ang="0">
                                <a:pos x="T13" y="T15"/>
                              </a:cxn>
                            </a:cxnLst>
                            <a:rect l="0" t="0" r="r" b="b"/>
                            <a:pathLst>
                              <a:path w="29" h="5">
                                <a:moveTo>
                                  <a:pt x="0" y="0"/>
                                </a:moveTo>
                                <a:lnTo>
                                  <a:pt x="8" y="2"/>
                                </a:lnTo>
                                <a:lnTo>
                                  <a:pt x="18" y="4"/>
                                </a:lnTo>
                                <a:lnTo>
                                  <a:pt x="29"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Freeform 1937"/>
                        <wps:cNvSpPr>
                          <a:spLocks/>
                        </wps:cNvSpPr>
                        <wps:spPr bwMode="auto">
                          <a:xfrm>
                            <a:off x="722" y="2273"/>
                            <a:ext cx="47" cy="20"/>
                          </a:xfrm>
                          <a:custGeom>
                            <a:avLst/>
                            <a:gdLst>
                              <a:gd name="T0" fmla="+- 0 723 723"/>
                              <a:gd name="T1" fmla="*/ T0 w 47"/>
                              <a:gd name="T2" fmla="+- 0 2291 2273"/>
                              <a:gd name="T3" fmla="*/ 2291 h 20"/>
                              <a:gd name="T4" fmla="+- 0 738 723"/>
                              <a:gd name="T5" fmla="*/ T4 w 47"/>
                              <a:gd name="T6" fmla="+- 0 2292 2273"/>
                              <a:gd name="T7" fmla="*/ 2292 h 20"/>
                              <a:gd name="T8" fmla="+- 0 753 723"/>
                              <a:gd name="T9" fmla="*/ T8 w 47"/>
                              <a:gd name="T10" fmla="+- 0 2292 2273"/>
                              <a:gd name="T11" fmla="*/ 2292 h 20"/>
                              <a:gd name="T12" fmla="+- 0 761 723"/>
                              <a:gd name="T13" fmla="*/ T12 w 47"/>
                              <a:gd name="T14" fmla="+- 0 2289 2273"/>
                              <a:gd name="T15" fmla="*/ 2289 h 20"/>
                              <a:gd name="T16" fmla="+- 0 769 723"/>
                              <a:gd name="T17" fmla="*/ T16 w 47"/>
                              <a:gd name="T18" fmla="+- 0 2287 2273"/>
                              <a:gd name="T19" fmla="*/ 2287 h 20"/>
                              <a:gd name="T20" fmla="+- 0 769 723"/>
                              <a:gd name="T21" fmla="*/ T20 w 47"/>
                              <a:gd name="T22" fmla="+- 0 2284 2273"/>
                              <a:gd name="T23" fmla="*/ 2284 h 20"/>
                              <a:gd name="T24" fmla="+- 0 762 723"/>
                              <a:gd name="T25" fmla="*/ T24 w 47"/>
                              <a:gd name="T26" fmla="+- 0 2280 2273"/>
                              <a:gd name="T27" fmla="*/ 2280 h 20"/>
                              <a:gd name="T28" fmla="+- 0 754 723"/>
                              <a:gd name="T29" fmla="*/ T28 w 47"/>
                              <a:gd name="T30" fmla="+- 0 2277 2273"/>
                              <a:gd name="T31" fmla="*/ 2277 h 20"/>
                              <a:gd name="T32" fmla="+- 0 740 723"/>
                              <a:gd name="T33" fmla="*/ T32 w 47"/>
                              <a:gd name="T34" fmla="+- 0 2274 2273"/>
                              <a:gd name="T35" fmla="*/ 2274 h 20"/>
                              <a:gd name="T36" fmla="+- 0 724 723"/>
                              <a:gd name="T37" fmla="*/ T36 w 47"/>
                              <a:gd name="T38" fmla="+- 0 2273 2273"/>
                              <a:gd name="T39" fmla="*/ 22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Freeform 1938"/>
                        <wps:cNvSpPr>
                          <a:spLocks/>
                        </wps:cNvSpPr>
                        <wps:spPr bwMode="auto">
                          <a:xfrm>
                            <a:off x="1633" y="2376"/>
                            <a:ext cx="47" cy="20"/>
                          </a:xfrm>
                          <a:custGeom>
                            <a:avLst/>
                            <a:gdLst>
                              <a:gd name="T0" fmla="+- 0 1680 1634"/>
                              <a:gd name="T1" fmla="*/ T0 w 47"/>
                              <a:gd name="T2" fmla="+- 0 2377 2376"/>
                              <a:gd name="T3" fmla="*/ 2377 h 20"/>
                              <a:gd name="T4" fmla="+- 0 1664 1634"/>
                              <a:gd name="T5" fmla="*/ T4 w 47"/>
                              <a:gd name="T6" fmla="+- 0 2376 2376"/>
                              <a:gd name="T7" fmla="*/ 2376 h 20"/>
                              <a:gd name="T8" fmla="+- 0 1650 1634"/>
                              <a:gd name="T9" fmla="*/ T8 w 47"/>
                              <a:gd name="T10" fmla="+- 0 2377 2376"/>
                              <a:gd name="T11" fmla="*/ 2377 h 20"/>
                              <a:gd name="T12" fmla="+- 0 1642 1634"/>
                              <a:gd name="T13" fmla="*/ T12 w 47"/>
                              <a:gd name="T14" fmla="+- 0 2379 2376"/>
                              <a:gd name="T15" fmla="*/ 2379 h 20"/>
                              <a:gd name="T16" fmla="+- 0 1634 1634"/>
                              <a:gd name="T17" fmla="*/ T16 w 47"/>
                              <a:gd name="T18" fmla="+- 0 2382 2376"/>
                              <a:gd name="T19" fmla="*/ 2382 h 20"/>
                              <a:gd name="T20" fmla="+- 0 1634 1634"/>
                              <a:gd name="T21" fmla="*/ T20 w 47"/>
                              <a:gd name="T22" fmla="+- 0 2385 2376"/>
                              <a:gd name="T23" fmla="*/ 2385 h 20"/>
                              <a:gd name="T24" fmla="+- 0 1641 1634"/>
                              <a:gd name="T25" fmla="*/ T24 w 47"/>
                              <a:gd name="T26" fmla="+- 0 2388 2376"/>
                              <a:gd name="T27" fmla="*/ 2388 h 20"/>
                              <a:gd name="T28" fmla="+- 0 1649 1634"/>
                              <a:gd name="T29" fmla="*/ T28 w 47"/>
                              <a:gd name="T30" fmla="+- 0 2392 2376"/>
                              <a:gd name="T31" fmla="*/ 2392 h 20"/>
                              <a:gd name="T32" fmla="+- 0 1663 1634"/>
                              <a:gd name="T33" fmla="*/ T32 w 47"/>
                              <a:gd name="T34" fmla="+- 0 2394 2376"/>
                              <a:gd name="T35" fmla="*/ 2394 h 20"/>
                              <a:gd name="T36" fmla="+- 0 1679 1634"/>
                              <a:gd name="T37" fmla="*/ T36 w 47"/>
                              <a:gd name="T38" fmla="+- 0 2396 2376"/>
                              <a:gd name="T39" fmla="*/ 23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1"/>
                                </a:lnTo>
                                <a:lnTo>
                                  <a:pt x="8" y="3"/>
                                </a:lnTo>
                                <a:lnTo>
                                  <a:pt x="0" y="6"/>
                                </a:lnTo>
                                <a:lnTo>
                                  <a:pt x="0" y="9"/>
                                </a:lnTo>
                                <a:lnTo>
                                  <a:pt x="7" y="12"/>
                                </a:lnTo>
                                <a:lnTo>
                                  <a:pt x="15" y="16"/>
                                </a:lnTo>
                                <a:lnTo>
                                  <a:pt x="29"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1939"/>
                        <wps:cNvSpPr>
                          <a:spLocks/>
                        </wps:cNvSpPr>
                        <wps:spPr bwMode="auto">
                          <a:xfrm>
                            <a:off x="2028" y="2406"/>
                            <a:ext cx="29" cy="2"/>
                          </a:xfrm>
                          <a:custGeom>
                            <a:avLst/>
                            <a:gdLst>
                              <a:gd name="T0" fmla="+- 0 2028 2028"/>
                              <a:gd name="T1" fmla="*/ T0 w 29"/>
                              <a:gd name="T2" fmla="+- 0 2407 2407"/>
                              <a:gd name="T3" fmla="*/ 2407 h 1"/>
                              <a:gd name="T4" fmla="+- 0 2039 2028"/>
                              <a:gd name="T5" fmla="*/ T4 w 29"/>
                              <a:gd name="T6" fmla="+- 0 2407 2407"/>
                              <a:gd name="T7" fmla="*/ 2407 h 1"/>
                              <a:gd name="T8" fmla="+- 0 2049 2028"/>
                              <a:gd name="T9" fmla="*/ T8 w 29"/>
                              <a:gd name="T10" fmla="+- 0 2407 2407"/>
                              <a:gd name="T11" fmla="*/ 2407 h 1"/>
                              <a:gd name="T12" fmla="+- 0 2057 2028"/>
                              <a:gd name="T13" fmla="*/ T12 w 29"/>
                              <a:gd name="T14" fmla="+- 0 2407 2407"/>
                              <a:gd name="T15" fmla="*/ 2407 h 1"/>
                            </a:gdLst>
                            <a:ahLst/>
                            <a:cxnLst>
                              <a:cxn ang="0">
                                <a:pos x="T1" y="T3"/>
                              </a:cxn>
                              <a:cxn ang="0">
                                <a:pos x="T5" y="T7"/>
                              </a:cxn>
                              <a:cxn ang="0">
                                <a:pos x="T9" y="T11"/>
                              </a:cxn>
                              <a:cxn ang="0">
                                <a:pos x="T13" y="T15"/>
                              </a:cxn>
                            </a:cxnLst>
                            <a:rect l="0" t="0" r="r" b="b"/>
                            <a:pathLst>
                              <a:path w="29" h="1">
                                <a:moveTo>
                                  <a:pt x="0" y="0"/>
                                </a:moveTo>
                                <a:lnTo>
                                  <a:pt x="11" y="0"/>
                                </a:lnTo>
                                <a:lnTo>
                                  <a:pt x="21" y="0"/>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Freeform 1940"/>
                        <wps:cNvSpPr>
                          <a:spLocks/>
                        </wps:cNvSpPr>
                        <wps:spPr bwMode="auto">
                          <a:xfrm>
                            <a:off x="1392" y="2322"/>
                            <a:ext cx="29" cy="5"/>
                          </a:xfrm>
                          <a:custGeom>
                            <a:avLst/>
                            <a:gdLst>
                              <a:gd name="T0" fmla="+- 0 1392 1392"/>
                              <a:gd name="T1" fmla="*/ T0 w 29"/>
                              <a:gd name="T2" fmla="+- 0 2323 2323"/>
                              <a:gd name="T3" fmla="*/ 2323 h 5"/>
                              <a:gd name="T4" fmla="+- 0 1400 1392"/>
                              <a:gd name="T5" fmla="*/ T4 w 29"/>
                              <a:gd name="T6" fmla="+- 0 2325 2323"/>
                              <a:gd name="T7" fmla="*/ 2325 h 5"/>
                              <a:gd name="T8" fmla="+- 0 1410 1392"/>
                              <a:gd name="T9" fmla="*/ T8 w 29"/>
                              <a:gd name="T10" fmla="+- 0 2326 2323"/>
                              <a:gd name="T11" fmla="*/ 2326 h 5"/>
                              <a:gd name="T12" fmla="+- 0 1421 1392"/>
                              <a:gd name="T13" fmla="*/ T12 w 29"/>
                              <a:gd name="T14" fmla="+- 0 2327 2323"/>
                              <a:gd name="T15" fmla="*/ 2327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Freeform 1941"/>
                        <wps:cNvSpPr>
                          <a:spLocks/>
                        </wps:cNvSpPr>
                        <wps:spPr bwMode="auto">
                          <a:xfrm>
                            <a:off x="1915" y="2360"/>
                            <a:ext cx="29" cy="5"/>
                          </a:xfrm>
                          <a:custGeom>
                            <a:avLst/>
                            <a:gdLst>
                              <a:gd name="T0" fmla="+- 0 1915 1915"/>
                              <a:gd name="T1" fmla="*/ T0 w 29"/>
                              <a:gd name="T2" fmla="+- 0 2360 2360"/>
                              <a:gd name="T3" fmla="*/ 2360 h 5"/>
                              <a:gd name="T4" fmla="+- 0 1923 1915"/>
                              <a:gd name="T5" fmla="*/ T4 w 29"/>
                              <a:gd name="T6" fmla="+- 0 2362 2360"/>
                              <a:gd name="T7" fmla="*/ 2362 h 5"/>
                              <a:gd name="T8" fmla="+- 0 1933 1915"/>
                              <a:gd name="T9" fmla="*/ T8 w 29"/>
                              <a:gd name="T10" fmla="+- 0 2364 2360"/>
                              <a:gd name="T11" fmla="*/ 2364 h 5"/>
                              <a:gd name="T12" fmla="+- 0 1944 1915"/>
                              <a:gd name="T13" fmla="*/ T12 w 29"/>
                              <a:gd name="T14" fmla="+- 0 2364 2360"/>
                              <a:gd name="T15" fmla="*/ 2364 h 5"/>
                            </a:gdLst>
                            <a:ahLst/>
                            <a:cxnLst>
                              <a:cxn ang="0">
                                <a:pos x="T1" y="T3"/>
                              </a:cxn>
                              <a:cxn ang="0">
                                <a:pos x="T5" y="T7"/>
                              </a:cxn>
                              <a:cxn ang="0">
                                <a:pos x="T9" y="T11"/>
                              </a:cxn>
                              <a:cxn ang="0">
                                <a:pos x="T13" y="T15"/>
                              </a:cxn>
                            </a:cxnLst>
                            <a:rect l="0" t="0" r="r" b="b"/>
                            <a:pathLst>
                              <a:path w="29" h="5">
                                <a:moveTo>
                                  <a:pt x="0" y="0"/>
                                </a:moveTo>
                                <a:lnTo>
                                  <a:pt x="8" y="2"/>
                                </a:lnTo>
                                <a:lnTo>
                                  <a:pt x="18" y="4"/>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Freeform 1942"/>
                        <wps:cNvSpPr>
                          <a:spLocks/>
                        </wps:cNvSpPr>
                        <wps:spPr bwMode="auto">
                          <a:xfrm>
                            <a:off x="2298" y="2344"/>
                            <a:ext cx="14" cy="14"/>
                          </a:xfrm>
                          <a:custGeom>
                            <a:avLst/>
                            <a:gdLst>
                              <a:gd name="T0" fmla="+- 0 2298 2298"/>
                              <a:gd name="T1" fmla="*/ T0 w 14"/>
                              <a:gd name="T2" fmla="+- 0 2344 2344"/>
                              <a:gd name="T3" fmla="*/ 2344 h 14"/>
                              <a:gd name="T4" fmla="+- 0 2298 2298"/>
                              <a:gd name="T5" fmla="*/ T4 w 14"/>
                              <a:gd name="T6" fmla="+- 0 2348 2344"/>
                              <a:gd name="T7" fmla="*/ 2348 h 14"/>
                              <a:gd name="T8" fmla="+- 0 2300 2298"/>
                              <a:gd name="T9" fmla="*/ T8 w 14"/>
                              <a:gd name="T10" fmla="+- 0 2352 2344"/>
                              <a:gd name="T11" fmla="*/ 2352 h 14"/>
                              <a:gd name="T12" fmla="+- 0 2303 2298"/>
                              <a:gd name="T13" fmla="*/ T12 w 14"/>
                              <a:gd name="T14" fmla="+- 0 2354 2344"/>
                              <a:gd name="T15" fmla="*/ 2354 h 14"/>
                              <a:gd name="T16" fmla="+- 0 2305 2298"/>
                              <a:gd name="T17" fmla="*/ T16 w 14"/>
                              <a:gd name="T18" fmla="+- 0 2357 2344"/>
                              <a:gd name="T19" fmla="*/ 2357 h 14"/>
                              <a:gd name="T20" fmla="+- 0 2309 2298"/>
                              <a:gd name="T21" fmla="*/ T20 w 14"/>
                              <a:gd name="T22" fmla="+- 0 2358 2344"/>
                              <a:gd name="T23" fmla="*/ 2358 h 14"/>
                              <a:gd name="T24" fmla="+- 0 2312 2298"/>
                              <a:gd name="T25" fmla="*/ T24 w 14"/>
                              <a:gd name="T26" fmla="+- 0 2358 2344"/>
                              <a:gd name="T27" fmla="*/ 2358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0" y="0"/>
                                </a:moveTo>
                                <a:lnTo>
                                  <a:pt x="0" y="4"/>
                                </a:lnTo>
                                <a:lnTo>
                                  <a:pt x="2" y="8"/>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Freeform 1943"/>
                        <wps:cNvSpPr>
                          <a:spLocks/>
                        </wps:cNvSpPr>
                        <wps:spPr bwMode="auto">
                          <a:xfrm>
                            <a:off x="2298" y="2450"/>
                            <a:ext cx="14" cy="15"/>
                          </a:xfrm>
                          <a:custGeom>
                            <a:avLst/>
                            <a:gdLst>
                              <a:gd name="T0" fmla="+- 0 2298 2298"/>
                              <a:gd name="T1" fmla="*/ T0 w 14"/>
                              <a:gd name="T2" fmla="+- 0 2451 2451"/>
                              <a:gd name="T3" fmla="*/ 2451 h 15"/>
                              <a:gd name="T4" fmla="+- 0 2298 2298"/>
                              <a:gd name="T5" fmla="*/ T4 w 14"/>
                              <a:gd name="T6" fmla="+- 0 2455 2451"/>
                              <a:gd name="T7" fmla="*/ 2455 h 15"/>
                              <a:gd name="T8" fmla="+- 0 2300 2298"/>
                              <a:gd name="T9" fmla="*/ T8 w 14"/>
                              <a:gd name="T10" fmla="+- 0 2458 2451"/>
                              <a:gd name="T11" fmla="*/ 2458 h 15"/>
                              <a:gd name="T12" fmla="+- 0 2303 2298"/>
                              <a:gd name="T13" fmla="*/ T12 w 14"/>
                              <a:gd name="T14" fmla="+- 0 2461 2451"/>
                              <a:gd name="T15" fmla="*/ 2461 h 15"/>
                              <a:gd name="T16" fmla="+- 0 2305 2298"/>
                              <a:gd name="T17" fmla="*/ T16 w 14"/>
                              <a:gd name="T18" fmla="+- 0 2464 2451"/>
                              <a:gd name="T19" fmla="*/ 2464 h 15"/>
                              <a:gd name="T20" fmla="+- 0 2309 2298"/>
                              <a:gd name="T21" fmla="*/ T20 w 14"/>
                              <a:gd name="T22" fmla="+- 0 2465 2451"/>
                              <a:gd name="T23" fmla="*/ 2465 h 15"/>
                              <a:gd name="T24" fmla="+- 0 2312 2298"/>
                              <a:gd name="T25" fmla="*/ T24 w 14"/>
                              <a:gd name="T26" fmla="+- 0 2465 2451"/>
                              <a:gd name="T27" fmla="*/ 2465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0" y="0"/>
                                </a:moveTo>
                                <a:lnTo>
                                  <a:pt x="0" y="4"/>
                                </a:lnTo>
                                <a:lnTo>
                                  <a:pt x="2" y="7"/>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Freeform 1944"/>
                        <wps:cNvSpPr>
                          <a:spLocks/>
                        </wps:cNvSpPr>
                        <wps:spPr bwMode="auto">
                          <a:xfrm>
                            <a:off x="2756" y="2358"/>
                            <a:ext cx="9" cy="2"/>
                          </a:xfrm>
                          <a:custGeom>
                            <a:avLst/>
                            <a:gdLst>
                              <a:gd name="T0" fmla="+- 0 2765 2756"/>
                              <a:gd name="T1" fmla="*/ T0 w 9"/>
                              <a:gd name="T2" fmla="+- 0 2360 2358"/>
                              <a:gd name="T3" fmla="*/ 2360 h 2"/>
                              <a:gd name="T4" fmla="+- 0 2765 2756"/>
                              <a:gd name="T5" fmla="*/ T4 w 9"/>
                              <a:gd name="T6" fmla="+- 0 2359 2358"/>
                              <a:gd name="T7" fmla="*/ 2359 h 2"/>
                              <a:gd name="T8" fmla="+- 0 2761 2756"/>
                              <a:gd name="T9" fmla="*/ T8 w 9"/>
                              <a:gd name="T10" fmla="+- 0 2358 2358"/>
                              <a:gd name="T11" fmla="*/ 2358 h 2"/>
                              <a:gd name="T12" fmla="+- 0 2756 2756"/>
                              <a:gd name="T13" fmla="*/ T12 w 9"/>
                              <a:gd name="T14" fmla="+- 0 2358 2358"/>
                              <a:gd name="T15" fmla="*/ 2358 h 2"/>
                            </a:gdLst>
                            <a:ahLst/>
                            <a:cxnLst>
                              <a:cxn ang="0">
                                <a:pos x="T1" y="T3"/>
                              </a:cxn>
                              <a:cxn ang="0">
                                <a:pos x="T5" y="T7"/>
                              </a:cxn>
                              <a:cxn ang="0">
                                <a:pos x="T9" y="T11"/>
                              </a:cxn>
                              <a:cxn ang="0">
                                <a:pos x="T13" y="T15"/>
                              </a:cxn>
                            </a:cxnLst>
                            <a:rect l="0" t="0" r="r" b="b"/>
                            <a:pathLst>
                              <a:path w="9" h="2">
                                <a:moveTo>
                                  <a:pt x="9" y="2"/>
                                </a:moveTo>
                                <a:lnTo>
                                  <a:pt x="9" y="1"/>
                                </a:lnTo>
                                <a:lnTo>
                                  <a:pt x="5"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Freeform 1945"/>
                        <wps:cNvSpPr>
                          <a:spLocks/>
                        </wps:cNvSpPr>
                        <wps:spPr bwMode="auto">
                          <a:xfrm>
                            <a:off x="2756" y="2306"/>
                            <a:ext cx="62" cy="2"/>
                          </a:xfrm>
                          <a:custGeom>
                            <a:avLst/>
                            <a:gdLst>
                              <a:gd name="T0" fmla="+- 0 2818 2756"/>
                              <a:gd name="T1" fmla="*/ T0 w 62"/>
                              <a:gd name="T2" fmla="+- 0 2309 2307"/>
                              <a:gd name="T3" fmla="*/ 2309 h 2"/>
                              <a:gd name="T4" fmla="+- 0 2812 2756"/>
                              <a:gd name="T5" fmla="*/ T4 w 62"/>
                              <a:gd name="T6" fmla="+- 0 2308 2307"/>
                              <a:gd name="T7" fmla="*/ 2308 h 2"/>
                              <a:gd name="T8" fmla="+- 0 2799 2756"/>
                              <a:gd name="T9" fmla="*/ T8 w 62"/>
                              <a:gd name="T10" fmla="+- 0 2307 2307"/>
                              <a:gd name="T11" fmla="*/ 2307 h 2"/>
                              <a:gd name="T12" fmla="+- 0 2780 2756"/>
                              <a:gd name="T13" fmla="*/ T12 w 62"/>
                              <a:gd name="T14" fmla="+- 0 2307 2307"/>
                              <a:gd name="T15" fmla="*/ 2307 h 2"/>
                              <a:gd name="T16" fmla="+- 0 2756 2756"/>
                              <a:gd name="T17" fmla="*/ T16 w 62"/>
                              <a:gd name="T18" fmla="+- 0 2307 2307"/>
                              <a:gd name="T19" fmla="*/ 2307 h 2"/>
                            </a:gdLst>
                            <a:ahLst/>
                            <a:cxnLst>
                              <a:cxn ang="0">
                                <a:pos x="T1" y="T3"/>
                              </a:cxn>
                              <a:cxn ang="0">
                                <a:pos x="T5" y="T7"/>
                              </a:cxn>
                              <a:cxn ang="0">
                                <a:pos x="T9" y="T11"/>
                              </a:cxn>
                              <a:cxn ang="0">
                                <a:pos x="T13" y="T15"/>
                              </a:cxn>
                              <a:cxn ang="0">
                                <a:pos x="T17" y="T19"/>
                              </a:cxn>
                            </a:cxnLst>
                            <a:rect l="0" t="0" r="r" b="b"/>
                            <a:pathLst>
                              <a:path w="62" h="2">
                                <a:moveTo>
                                  <a:pt x="62" y="2"/>
                                </a:moveTo>
                                <a:lnTo>
                                  <a:pt x="56" y="1"/>
                                </a:lnTo>
                                <a:lnTo>
                                  <a:pt x="43" y="0"/>
                                </a:lnTo>
                                <a:lnTo>
                                  <a:pt x="24"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Freeform 1946"/>
                        <wps:cNvSpPr>
                          <a:spLocks/>
                        </wps:cNvSpPr>
                        <wps:spPr bwMode="auto">
                          <a:xfrm>
                            <a:off x="2803" y="2115"/>
                            <a:ext cx="14" cy="14"/>
                          </a:xfrm>
                          <a:custGeom>
                            <a:avLst/>
                            <a:gdLst>
                              <a:gd name="T0" fmla="+- 0 2818 2804"/>
                              <a:gd name="T1" fmla="*/ T0 w 14"/>
                              <a:gd name="T2" fmla="+- 0 2130 2116"/>
                              <a:gd name="T3" fmla="*/ 2130 h 14"/>
                              <a:gd name="T4" fmla="+- 0 2818 2804"/>
                              <a:gd name="T5" fmla="*/ T4 w 14"/>
                              <a:gd name="T6" fmla="+- 0 2126 2116"/>
                              <a:gd name="T7" fmla="*/ 2126 h 14"/>
                              <a:gd name="T8" fmla="+- 0 2816 2804"/>
                              <a:gd name="T9" fmla="*/ T8 w 14"/>
                              <a:gd name="T10" fmla="+- 0 2122 2116"/>
                              <a:gd name="T11" fmla="*/ 2122 h 14"/>
                              <a:gd name="T12" fmla="+- 0 2813 2804"/>
                              <a:gd name="T13" fmla="*/ T12 w 14"/>
                              <a:gd name="T14" fmla="+- 0 2120 2116"/>
                              <a:gd name="T15" fmla="*/ 2120 h 14"/>
                              <a:gd name="T16" fmla="+- 0 2811 2804"/>
                              <a:gd name="T17" fmla="*/ T16 w 14"/>
                              <a:gd name="T18" fmla="+- 0 2117 2116"/>
                              <a:gd name="T19" fmla="*/ 2117 h 14"/>
                              <a:gd name="T20" fmla="+- 0 2807 2804"/>
                              <a:gd name="T21" fmla="*/ T20 w 14"/>
                              <a:gd name="T22" fmla="+- 0 2116 2116"/>
                              <a:gd name="T23" fmla="*/ 2116 h 14"/>
                              <a:gd name="T24" fmla="+- 0 2804 2804"/>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Freeform 1947"/>
                        <wps:cNvSpPr>
                          <a:spLocks/>
                        </wps:cNvSpPr>
                        <wps:spPr bwMode="auto">
                          <a:xfrm>
                            <a:off x="2811" y="2115"/>
                            <a:ext cx="14" cy="14"/>
                          </a:xfrm>
                          <a:custGeom>
                            <a:avLst/>
                            <a:gdLst>
                              <a:gd name="T0" fmla="+- 0 2826 2812"/>
                              <a:gd name="T1" fmla="*/ T0 w 14"/>
                              <a:gd name="T2" fmla="+- 0 2130 2116"/>
                              <a:gd name="T3" fmla="*/ 2130 h 14"/>
                              <a:gd name="T4" fmla="+- 0 2826 2812"/>
                              <a:gd name="T5" fmla="*/ T4 w 14"/>
                              <a:gd name="T6" fmla="+- 0 2126 2116"/>
                              <a:gd name="T7" fmla="*/ 2126 h 14"/>
                              <a:gd name="T8" fmla="+- 0 2824 2812"/>
                              <a:gd name="T9" fmla="*/ T8 w 14"/>
                              <a:gd name="T10" fmla="+- 0 2122 2116"/>
                              <a:gd name="T11" fmla="*/ 2122 h 14"/>
                              <a:gd name="T12" fmla="+- 0 2821 2812"/>
                              <a:gd name="T13" fmla="*/ T12 w 14"/>
                              <a:gd name="T14" fmla="+- 0 2120 2116"/>
                              <a:gd name="T15" fmla="*/ 2120 h 14"/>
                              <a:gd name="T16" fmla="+- 0 2819 2812"/>
                              <a:gd name="T17" fmla="*/ T16 w 14"/>
                              <a:gd name="T18" fmla="+- 0 2117 2116"/>
                              <a:gd name="T19" fmla="*/ 2117 h 14"/>
                              <a:gd name="T20" fmla="+- 0 2815 2812"/>
                              <a:gd name="T21" fmla="*/ T20 w 14"/>
                              <a:gd name="T22" fmla="+- 0 2116 2116"/>
                              <a:gd name="T23" fmla="*/ 2116 h 14"/>
                              <a:gd name="T24" fmla="+- 0 2812 2812"/>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Freeform 1948"/>
                        <wps:cNvSpPr>
                          <a:spLocks/>
                        </wps:cNvSpPr>
                        <wps:spPr bwMode="auto">
                          <a:xfrm>
                            <a:off x="2756" y="2394"/>
                            <a:ext cx="70" cy="72"/>
                          </a:xfrm>
                          <a:custGeom>
                            <a:avLst/>
                            <a:gdLst>
                              <a:gd name="T0" fmla="+- 0 2826 2756"/>
                              <a:gd name="T1" fmla="*/ T0 w 70"/>
                              <a:gd name="T2" fmla="+- 0 2394 2394"/>
                              <a:gd name="T3" fmla="*/ 2394 h 72"/>
                              <a:gd name="T4" fmla="+- 0 2795 2756"/>
                              <a:gd name="T5" fmla="*/ T4 w 70"/>
                              <a:gd name="T6" fmla="+- 0 2453 2394"/>
                              <a:gd name="T7" fmla="*/ 2453 h 72"/>
                              <a:gd name="T8" fmla="+- 0 2770 2756"/>
                              <a:gd name="T9" fmla="*/ T8 w 70"/>
                              <a:gd name="T10" fmla="+- 0 2464 2394"/>
                              <a:gd name="T11" fmla="*/ 2464 h 72"/>
                              <a:gd name="T12" fmla="+- 0 2756 2756"/>
                              <a:gd name="T13" fmla="*/ T12 w 70"/>
                              <a:gd name="T14" fmla="+- 0 2465 2394"/>
                              <a:gd name="T15" fmla="*/ 2465 h 72"/>
                            </a:gdLst>
                            <a:ahLst/>
                            <a:cxnLst>
                              <a:cxn ang="0">
                                <a:pos x="T1" y="T3"/>
                              </a:cxn>
                              <a:cxn ang="0">
                                <a:pos x="T5" y="T7"/>
                              </a:cxn>
                              <a:cxn ang="0">
                                <a:pos x="T9" y="T11"/>
                              </a:cxn>
                              <a:cxn ang="0">
                                <a:pos x="T13" y="T15"/>
                              </a:cxn>
                            </a:cxnLst>
                            <a:rect l="0" t="0" r="r" b="b"/>
                            <a:pathLst>
                              <a:path w="70" h="72">
                                <a:moveTo>
                                  <a:pt x="70" y="0"/>
                                </a:moveTo>
                                <a:lnTo>
                                  <a:pt x="39" y="59"/>
                                </a:lnTo>
                                <a:lnTo>
                                  <a:pt x="14" y="70"/>
                                </a:lnTo>
                                <a:lnTo>
                                  <a:pt x="0" y="7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Freeform 1949"/>
                        <wps:cNvSpPr>
                          <a:spLocks/>
                        </wps:cNvSpPr>
                        <wps:spPr bwMode="auto">
                          <a:xfrm>
                            <a:off x="2756" y="2414"/>
                            <a:ext cx="5" cy="51"/>
                          </a:xfrm>
                          <a:custGeom>
                            <a:avLst/>
                            <a:gdLst>
                              <a:gd name="T0" fmla="+- 0 2756 2756"/>
                              <a:gd name="T1" fmla="*/ T0 w 5"/>
                              <a:gd name="T2" fmla="+- 0 2465 2415"/>
                              <a:gd name="T3" fmla="*/ 2465 h 51"/>
                              <a:gd name="T4" fmla="+- 0 2756 2756"/>
                              <a:gd name="T5" fmla="*/ T4 w 5"/>
                              <a:gd name="T6" fmla="+- 0 2453 2415"/>
                              <a:gd name="T7" fmla="*/ 2453 h 51"/>
                              <a:gd name="T8" fmla="+- 0 2757 2756"/>
                              <a:gd name="T9" fmla="*/ T8 w 5"/>
                              <a:gd name="T10" fmla="+- 0 2440 2415"/>
                              <a:gd name="T11" fmla="*/ 2440 h 51"/>
                              <a:gd name="T12" fmla="+- 0 2758 2756"/>
                              <a:gd name="T13" fmla="*/ T12 w 5"/>
                              <a:gd name="T14" fmla="+- 0 2427 2415"/>
                              <a:gd name="T15" fmla="*/ 2427 h 51"/>
                              <a:gd name="T16" fmla="+- 0 2760 2756"/>
                              <a:gd name="T17" fmla="*/ T16 w 5"/>
                              <a:gd name="T18" fmla="+- 0 2415 2415"/>
                              <a:gd name="T19" fmla="*/ 2415 h 51"/>
                            </a:gdLst>
                            <a:ahLst/>
                            <a:cxnLst>
                              <a:cxn ang="0">
                                <a:pos x="T1" y="T3"/>
                              </a:cxn>
                              <a:cxn ang="0">
                                <a:pos x="T5" y="T7"/>
                              </a:cxn>
                              <a:cxn ang="0">
                                <a:pos x="T9" y="T11"/>
                              </a:cxn>
                              <a:cxn ang="0">
                                <a:pos x="T13" y="T15"/>
                              </a:cxn>
                              <a:cxn ang="0">
                                <a:pos x="T17" y="T19"/>
                              </a:cxn>
                            </a:cxnLst>
                            <a:rect l="0" t="0" r="r" b="b"/>
                            <a:pathLst>
                              <a:path w="5" h="51">
                                <a:moveTo>
                                  <a:pt x="0" y="50"/>
                                </a:moveTo>
                                <a:lnTo>
                                  <a:pt x="0" y="38"/>
                                </a:lnTo>
                                <a:lnTo>
                                  <a:pt x="1" y="25"/>
                                </a:lnTo>
                                <a:lnTo>
                                  <a:pt x="2" y="1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Freeform 1950"/>
                        <wps:cNvSpPr>
                          <a:spLocks/>
                        </wps:cNvSpPr>
                        <wps:spPr bwMode="auto">
                          <a:xfrm>
                            <a:off x="2764" y="2359"/>
                            <a:ext cx="2" cy="29"/>
                          </a:xfrm>
                          <a:custGeom>
                            <a:avLst/>
                            <a:gdLst>
                              <a:gd name="T0" fmla="+- 0 2764 2764"/>
                              <a:gd name="T1" fmla="*/ T0 w 2"/>
                              <a:gd name="T2" fmla="+- 0 2389 2360"/>
                              <a:gd name="T3" fmla="*/ 2389 h 29"/>
                              <a:gd name="T4" fmla="+- 0 2765 2764"/>
                              <a:gd name="T5" fmla="*/ T4 w 2"/>
                              <a:gd name="T6" fmla="+- 0 2379 2360"/>
                              <a:gd name="T7" fmla="*/ 2379 h 29"/>
                              <a:gd name="T8" fmla="+- 0 2766 2764"/>
                              <a:gd name="T9" fmla="*/ T8 w 2"/>
                              <a:gd name="T10" fmla="+- 0 2370 2360"/>
                              <a:gd name="T11" fmla="*/ 2370 h 29"/>
                              <a:gd name="T12" fmla="+- 0 2765 2764"/>
                              <a:gd name="T13" fmla="*/ T12 w 2"/>
                              <a:gd name="T14" fmla="+- 0 2360 2360"/>
                              <a:gd name="T15" fmla="*/ 2360 h 29"/>
                            </a:gdLst>
                            <a:ahLst/>
                            <a:cxnLst>
                              <a:cxn ang="0">
                                <a:pos x="T1" y="T3"/>
                              </a:cxn>
                              <a:cxn ang="0">
                                <a:pos x="T5" y="T7"/>
                              </a:cxn>
                              <a:cxn ang="0">
                                <a:pos x="T9" y="T11"/>
                              </a:cxn>
                              <a:cxn ang="0">
                                <a:pos x="T13" y="T15"/>
                              </a:cxn>
                            </a:cxnLst>
                            <a:rect l="0" t="0" r="r" b="b"/>
                            <a:pathLst>
                              <a:path w="2" h="29">
                                <a:moveTo>
                                  <a:pt x="0" y="29"/>
                                </a:moveTo>
                                <a:lnTo>
                                  <a:pt x="1" y="19"/>
                                </a:lnTo>
                                <a:lnTo>
                                  <a:pt x="2" y="10"/>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2" name="Freeform 1951"/>
                        <wps:cNvSpPr>
                          <a:spLocks/>
                        </wps:cNvSpPr>
                        <wps:spPr bwMode="auto">
                          <a:xfrm>
                            <a:off x="2740" y="2105"/>
                            <a:ext cx="2" cy="2"/>
                          </a:xfrm>
                          <a:custGeom>
                            <a:avLst/>
                            <a:gdLst>
                              <a:gd name="T0" fmla="+- 0 2741 2740"/>
                              <a:gd name="T1" fmla="*/ T0 w 1"/>
                              <a:gd name="T2" fmla="+- 0 2107 2105"/>
                              <a:gd name="T3" fmla="*/ 2107 h 2"/>
                              <a:gd name="T4" fmla="+- 0 2740 2740"/>
                              <a:gd name="T5" fmla="*/ T4 w 1"/>
                              <a:gd name="T6" fmla="+- 0 2106 2105"/>
                              <a:gd name="T7" fmla="*/ 2106 h 2"/>
                              <a:gd name="T8" fmla="+- 0 2740 2740"/>
                              <a:gd name="T9" fmla="*/ T8 w 1"/>
                              <a:gd name="T10" fmla="+- 0 2106 2105"/>
                              <a:gd name="T11" fmla="*/ 2106 h 2"/>
                              <a:gd name="T12" fmla="+- 0 2740 2740"/>
                              <a:gd name="T13" fmla="*/ T12 w 1"/>
                              <a:gd name="T14" fmla="+- 0 2105 2105"/>
                              <a:gd name="T15" fmla="*/ 2105 h 2"/>
                            </a:gdLst>
                            <a:ahLst/>
                            <a:cxnLst>
                              <a:cxn ang="0">
                                <a:pos x="T1" y="T3"/>
                              </a:cxn>
                              <a:cxn ang="0">
                                <a:pos x="T5" y="T7"/>
                              </a:cxn>
                              <a:cxn ang="0">
                                <a:pos x="T9" y="T11"/>
                              </a:cxn>
                              <a:cxn ang="0">
                                <a:pos x="T13" y="T15"/>
                              </a:cxn>
                            </a:cxnLst>
                            <a:rect l="0" t="0" r="r" b="b"/>
                            <a:pathLst>
                              <a:path w="1" h="2">
                                <a:moveTo>
                                  <a:pt x="1" y="2"/>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Freeform 1952"/>
                        <wps:cNvSpPr>
                          <a:spLocks/>
                        </wps:cNvSpPr>
                        <wps:spPr bwMode="auto">
                          <a:xfrm>
                            <a:off x="2765" y="2308"/>
                            <a:ext cx="53" cy="52"/>
                          </a:xfrm>
                          <a:custGeom>
                            <a:avLst/>
                            <a:gdLst>
                              <a:gd name="T0" fmla="+- 0 2765 2765"/>
                              <a:gd name="T1" fmla="*/ T0 w 53"/>
                              <a:gd name="T2" fmla="+- 0 2360 2309"/>
                              <a:gd name="T3" fmla="*/ 2360 h 52"/>
                              <a:gd name="T4" fmla="+- 0 2788 2765"/>
                              <a:gd name="T5" fmla="*/ T4 w 53"/>
                              <a:gd name="T6" fmla="+- 0 2354 2309"/>
                              <a:gd name="T7" fmla="*/ 2354 h 52"/>
                              <a:gd name="T8" fmla="+- 0 2804 2765"/>
                              <a:gd name="T9" fmla="*/ T8 w 53"/>
                              <a:gd name="T10" fmla="+- 0 2341 2309"/>
                              <a:gd name="T11" fmla="*/ 2341 h 52"/>
                              <a:gd name="T12" fmla="+- 0 2814 2765"/>
                              <a:gd name="T13" fmla="*/ T12 w 53"/>
                              <a:gd name="T14" fmla="+- 0 2324 2309"/>
                              <a:gd name="T15" fmla="*/ 2324 h 52"/>
                              <a:gd name="T16" fmla="+- 0 2818 2765"/>
                              <a:gd name="T17" fmla="*/ T16 w 53"/>
                              <a:gd name="T18" fmla="+- 0 2309 2309"/>
                              <a:gd name="T19" fmla="*/ 2309 h 52"/>
                            </a:gdLst>
                            <a:ahLst/>
                            <a:cxnLst>
                              <a:cxn ang="0">
                                <a:pos x="T1" y="T3"/>
                              </a:cxn>
                              <a:cxn ang="0">
                                <a:pos x="T5" y="T7"/>
                              </a:cxn>
                              <a:cxn ang="0">
                                <a:pos x="T9" y="T11"/>
                              </a:cxn>
                              <a:cxn ang="0">
                                <a:pos x="T13" y="T15"/>
                              </a:cxn>
                              <a:cxn ang="0">
                                <a:pos x="T17" y="T19"/>
                              </a:cxn>
                            </a:cxnLst>
                            <a:rect l="0" t="0" r="r" b="b"/>
                            <a:pathLst>
                              <a:path w="53" h="52">
                                <a:moveTo>
                                  <a:pt x="0" y="51"/>
                                </a:moveTo>
                                <a:lnTo>
                                  <a:pt x="23" y="45"/>
                                </a:lnTo>
                                <a:lnTo>
                                  <a:pt x="39" y="32"/>
                                </a:lnTo>
                                <a:lnTo>
                                  <a:pt x="49" y="15"/>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 name="Freeform 1953"/>
                        <wps:cNvSpPr>
                          <a:spLocks/>
                        </wps:cNvSpPr>
                        <wps:spPr bwMode="auto">
                          <a:xfrm>
                            <a:off x="2764" y="2370"/>
                            <a:ext cx="41" cy="19"/>
                          </a:xfrm>
                          <a:custGeom>
                            <a:avLst/>
                            <a:gdLst>
                              <a:gd name="T0" fmla="+- 0 2805 2764"/>
                              <a:gd name="T1" fmla="*/ T0 w 41"/>
                              <a:gd name="T2" fmla="+- 0 2371 2371"/>
                              <a:gd name="T3" fmla="*/ 2371 h 19"/>
                              <a:gd name="T4" fmla="+- 0 2801 2764"/>
                              <a:gd name="T5" fmla="*/ T4 w 41"/>
                              <a:gd name="T6" fmla="+- 0 2375 2371"/>
                              <a:gd name="T7" fmla="*/ 2375 h 19"/>
                              <a:gd name="T8" fmla="+- 0 2796 2764"/>
                              <a:gd name="T9" fmla="*/ T8 w 41"/>
                              <a:gd name="T10" fmla="+- 0 2379 2371"/>
                              <a:gd name="T11" fmla="*/ 2379 h 19"/>
                              <a:gd name="T12" fmla="+- 0 2790 2764"/>
                              <a:gd name="T13" fmla="*/ T12 w 41"/>
                              <a:gd name="T14" fmla="+- 0 2382 2371"/>
                              <a:gd name="T15" fmla="*/ 2382 h 19"/>
                              <a:gd name="T16" fmla="+- 0 2785 2764"/>
                              <a:gd name="T17" fmla="*/ T16 w 41"/>
                              <a:gd name="T18" fmla="+- 0 2385 2371"/>
                              <a:gd name="T19" fmla="*/ 2385 h 19"/>
                              <a:gd name="T20" fmla="+- 0 2779 2764"/>
                              <a:gd name="T21" fmla="*/ T20 w 41"/>
                              <a:gd name="T22" fmla="+- 0 2387 2371"/>
                              <a:gd name="T23" fmla="*/ 2387 h 19"/>
                              <a:gd name="T24" fmla="+- 0 2773 2764"/>
                              <a:gd name="T25" fmla="*/ T24 w 41"/>
                              <a:gd name="T26" fmla="+- 0 2388 2371"/>
                              <a:gd name="T27" fmla="*/ 2388 h 19"/>
                              <a:gd name="T28" fmla="+- 0 2770 2764"/>
                              <a:gd name="T29" fmla="*/ T28 w 41"/>
                              <a:gd name="T30" fmla="+- 0 2388 2371"/>
                              <a:gd name="T31" fmla="*/ 2388 h 19"/>
                              <a:gd name="T32" fmla="+- 0 2767 2764"/>
                              <a:gd name="T33" fmla="*/ T32 w 41"/>
                              <a:gd name="T34" fmla="+- 0 2389 2371"/>
                              <a:gd name="T35" fmla="*/ 2389 h 19"/>
                              <a:gd name="T36" fmla="+- 0 2764 2764"/>
                              <a:gd name="T37" fmla="*/ T36 w 41"/>
                              <a:gd name="T38" fmla="+- 0 2389 2371"/>
                              <a:gd name="T39" fmla="*/ 238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19">
                                <a:moveTo>
                                  <a:pt x="41" y="0"/>
                                </a:moveTo>
                                <a:lnTo>
                                  <a:pt x="37" y="4"/>
                                </a:lnTo>
                                <a:lnTo>
                                  <a:pt x="32" y="8"/>
                                </a:lnTo>
                                <a:lnTo>
                                  <a:pt x="26" y="11"/>
                                </a:lnTo>
                                <a:lnTo>
                                  <a:pt x="21" y="14"/>
                                </a:lnTo>
                                <a:lnTo>
                                  <a:pt x="15" y="16"/>
                                </a:lnTo>
                                <a:lnTo>
                                  <a:pt x="9" y="17"/>
                                </a:lnTo>
                                <a:lnTo>
                                  <a:pt x="6" y="17"/>
                                </a:lnTo>
                                <a:lnTo>
                                  <a:pt x="3" y="18"/>
                                </a:lnTo>
                                <a:lnTo>
                                  <a:pt x="0"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1954"/>
                        <wps:cNvSpPr>
                          <a:spLocks/>
                        </wps:cNvSpPr>
                        <wps:spPr bwMode="auto">
                          <a:xfrm>
                            <a:off x="2817" y="2308"/>
                            <a:ext cx="9" cy="86"/>
                          </a:xfrm>
                          <a:custGeom>
                            <a:avLst/>
                            <a:gdLst>
                              <a:gd name="T0" fmla="+- 0 2818 2818"/>
                              <a:gd name="T1" fmla="*/ T0 w 9"/>
                              <a:gd name="T2" fmla="+- 0 2309 2309"/>
                              <a:gd name="T3" fmla="*/ 2309 h 86"/>
                              <a:gd name="T4" fmla="+- 0 2820 2818"/>
                              <a:gd name="T5" fmla="*/ T4 w 9"/>
                              <a:gd name="T6" fmla="+- 0 2332 2309"/>
                              <a:gd name="T7" fmla="*/ 2332 h 86"/>
                              <a:gd name="T8" fmla="+- 0 2822 2818"/>
                              <a:gd name="T9" fmla="*/ T8 w 9"/>
                              <a:gd name="T10" fmla="+- 0 2352 2309"/>
                              <a:gd name="T11" fmla="*/ 2352 h 86"/>
                              <a:gd name="T12" fmla="+- 0 2824 2818"/>
                              <a:gd name="T13" fmla="*/ T12 w 9"/>
                              <a:gd name="T14" fmla="+- 0 2371 2309"/>
                              <a:gd name="T15" fmla="*/ 2371 h 86"/>
                              <a:gd name="T16" fmla="+- 0 2826 2818"/>
                              <a:gd name="T17" fmla="*/ T16 w 9"/>
                              <a:gd name="T18" fmla="+- 0 2394 2309"/>
                              <a:gd name="T19" fmla="*/ 2394 h 86"/>
                            </a:gdLst>
                            <a:ahLst/>
                            <a:cxnLst>
                              <a:cxn ang="0">
                                <a:pos x="T1" y="T3"/>
                              </a:cxn>
                              <a:cxn ang="0">
                                <a:pos x="T5" y="T7"/>
                              </a:cxn>
                              <a:cxn ang="0">
                                <a:pos x="T9" y="T11"/>
                              </a:cxn>
                              <a:cxn ang="0">
                                <a:pos x="T13" y="T15"/>
                              </a:cxn>
                              <a:cxn ang="0">
                                <a:pos x="T17" y="T19"/>
                              </a:cxn>
                            </a:cxnLst>
                            <a:rect l="0" t="0" r="r" b="b"/>
                            <a:pathLst>
                              <a:path w="9" h="86">
                                <a:moveTo>
                                  <a:pt x="0" y="0"/>
                                </a:moveTo>
                                <a:lnTo>
                                  <a:pt x="2" y="23"/>
                                </a:lnTo>
                                <a:lnTo>
                                  <a:pt x="4" y="43"/>
                                </a:lnTo>
                                <a:lnTo>
                                  <a:pt x="6" y="62"/>
                                </a:lnTo>
                                <a:lnTo>
                                  <a:pt x="8" y="8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Freeform 1955"/>
                        <wps:cNvSpPr>
                          <a:spLocks/>
                        </wps:cNvSpPr>
                        <wps:spPr bwMode="auto">
                          <a:xfrm>
                            <a:off x="2760" y="2395"/>
                            <a:ext cx="45" cy="20"/>
                          </a:xfrm>
                          <a:custGeom>
                            <a:avLst/>
                            <a:gdLst>
                              <a:gd name="T0" fmla="+- 0 2760 2760"/>
                              <a:gd name="T1" fmla="*/ T0 w 45"/>
                              <a:gd name="T2" fmla="+- 0 2415 2395"/>
                              <a:gd name="T3" fmla="*/ 2415 h 20"/>
                              <a:gd name="T4" fmla="+- 0 2767 2760"/>
                              <a:gd name="T5" fmla="*/ T4 w 45"/>
                              <a:gd name="T6" fmla="+- 0 2415 2395"/>
                              <a:gd name="T7" fmla="*/ 2415 h 20"/>
                              <a:gd name="T8" fmla="+- 0 2774 2760"/>
                              <a:gd name="T9" fmla="*/ T8 w 45"/>
                              <a:gd name="T10" fmla="+- 0 2413 2395"/>
                              <a:gd name="T11" fmla="*/ 2413 h 20"/>
                              <a:gd name="T12" fmla="+- 0 2781 2760"/>
                              <a:gd name="T13" fmla="*/ T12 w 45"/>
                              <a:gd name="T14" fmla="+- 0 2411 2395"/>
                              <a:gd name="T15" fmla="*/ 2411 h 20"/>
                              <a:gd name="T16" fmla="+- 0 2787 2760"/>
                              <a:gd name="T17" fmla="*/ T16 w 45"/>
                              <a:gd name="T18" fmla="+- 0 2409 2395"/>
                              <a:gd name="T19" fmla="*/ 2409 h 20"/>
                              <a:gd name="T20" fmla="+- 0 2793 2760"/>
                              <a:gd name="T21" fmla="*/ T20 w 45"/>
                              <a:gd name="T22" fmla="+- 0 2406 2395"/>
                              <a:gd name="T23" fmla="*/ 2406 h 20"/>
                              <a:gd name="T24" fmla="+- 0 2798 2760"/>
                              <a:gd name="T25" fmla="*/ T24 w 45"/>
                              <a:gd name="T26" fmla="+- 0 2401 2395"/>
                              <a:gd name="T27" fmla="*/ 2401 h 20"/>
                              <a:gd name="T28" fmla="+- 0 2801 2760"/>
                              <a:gd name="T29" fmla="*/ T28 w 45"/>
                              <a:gd name="T30" fmla="+- 0 2399 2395"/>
                              <a:gd name="T31" fmla="*/ 2399 h 20"/>
                              <a:gd name="T32" fmla="+- 0 2803 2760"/>
                              <a:gd name="T33" fmla="*/ T32 w 45"/>
                              <a:gd name="T34" fmla="+- 0 2397 2395"/>
                              <a:gd name="T35" fmla="*/ 2397 h 20"/>
                              <a:gd name="T36" fmla="+- 0 2805 2760"/>
                              <a:gd name="T37" fmla="*/ T36 w 45"/>
                              <a:gd name="T38" fmla="+- 0 2395 2395"/>
                              <a:gd name="T39" fmla="*/ 2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20">
                                <a:moveTo>
                                  <a:pt x="0" y="20"/>
                                </a:moveTo>
                                <a:lnTo>
                                  <a:pt x="7" y="20"/>
                                </a:lnTo>
                                <a:lnTo>
                                  <a:pt x="14" y="18"/>
                                </a:lnTo>
                                <a:lnTo>
                                  <a:pt x="21" y="16"/>
                                </a:lnTo>
                                <a:lnTo>
                                  <a:pt x="27" y="14"/>
                                </a:lnTo>
                                <a:lnTo>
                                  <a:pt x="33" y="11"/>
                                </a:lnTo>
                                <a:lnTo>
                                  <a:pt x="38" y="6"/>
                                </a:lnTo>
                                <a:lnTo>
                                  <a:pt x="41" y="4"/>
                                </a:lnTo>
                                <a:lnTo>
                                  <a:pt x="43" y="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1956"/>
                        <wps:cNvCnPr>
                          <a:cxnSpLocks noChangeShapeType="1"/>
                        </wps:cNvCnPr>
                        <wps:spPr bwMode="auto">
                          <a:xfrm>
                            <a:off x="2805" y="2371"/>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8" name="Line 1957"/>
                        <wps:cNvCnPr>
                          <a:cxnSpLocks noChangeShapeType="1"/>
                        </wps:cNvCnPr>
                        <wps:spPr bwMode="auto">
                          <a:xfrm flipH="1" flipV="1">
                            <a:off x="657" y="2258"/>
                            <a:ext cx="1697"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9" name="Line 1958"/>
                        <wps:cNvCnPr>
                          <a:cxnSpLocks noChangeShapeType="1"/>
                        </wps:cNvCnPr>
                        <wps:spPr bwMode="auto">
                          <a:xfrm flipH="1" flipV="1">
                            <a:off x="657" y="2118"/>
                            <a:ext cx="1568" cy="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0" name="Line 1959"/>
                        <wps:cNvCnPr>
                          <a:cxnSpLocks noChangeShapeType="1"/>
                        </wps:cNvCnPr>
                        <wps:spPr bwMode="auto">
                          <a:xfrm flipH="1" flipV="1">
                            <a:off x="657" y="2332"/>
                            <a:ext cx="1692" cy="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1" name="Line 1960"/>
                        <wps:cNvCnPr>
                          <a:cxnSpLocks noChangeShapeType="1"/>
                        </wps:cNvCnPr>
                        <wps:spPr bwMode="auto">
                          <a:xfrm>
                            <a:off x="657" y="2333"/>
                            <a:ext cx="169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2" name="Line 1961"/>
                        <wps:cNvCnPr>
                          <a:cxnSpLocks noChangeShapeType="1"/>
                        </wps:cNvCnPr>
                        <wps:spPr bwMode="auto">
                          <a:xfrm>
                            <a:off x="2749" y="292"/>
                            <a:ext cx="0" cy="13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3" name="Line 1962"/>
                        <wps:cNvCnPr>
                          <a:cxnSpLocks noChangeShapeType="1"/>
                        </wps:cNvCnPr>
                        <wps:spPr bwMode="auto">
                          <a:xfrm>
                            <a:off x="2786" y="1520"/>
                            <a:ext cx="0" cy="4"/>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24" name="Line 1963"/>
                        <wps:cNvCnPr>
                          <a:cxnSpLocks noChangeShapeType="1"/>
                        </wps:cNvCnPr>
                        <wps:spPr bwMode="auto">
                          <a:xfrm flipV="1">
                            <a:off x="2897" y="653"/>
                            <a:ext cx="0" cy="10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5" name="Line 1964"/>
                        <wps:cNvCnPr>
                          <a:cxnSpLocks noChangeShapeType="1"/>
                        </wps:cNvCnPr>
                        <wps:spPr bwMode="auto">
                          <a:xfrm flipH="1">
                            <a:off x="2818" y="1723"/>
                            <a:ext cx="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6" name="Line 1965"/>
                        <wps:cNvCnPr>
                          <a:cxnSpLocks noChangeShapeType="1"/>
                        </wps:cNvCnPr>
                        <wps:spPr bwMode="auto">
                          <a:xfrm>
                            <a:off x="2897" y="625"/>
                            <a:ext cx="0"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7" name="Line 1966"/>
                        <wps:cNvCnPr>
                          <a:cxnSpLocks noChangeShapeType="1"/>
                        </wps:cNvCnPr>
                        <wps:spPr bwMode="auto">
                          <a:xfrm flipH="1">
                            <a:off x="2749"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8" name="Line 1967"/>
                        <wps:cNvCnPr>
                          <a:cxnSpLocks noChangeShapeType="1"/>
                        </wps:cNvCnPr>
                        <wps:spPr bwMode="auto">
                          <a:xfrm>
                            <a:off x="2818" y="625"/>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9" name="Line 1968"/>
                        <wps:cNvCnPr>
                          <a:cxnSpLocks noChangeShapeType="1"/>
                        </wps:cNvCnPr>
                        <wps:spPr bwMode="auto">
                          <a:xfrm flipV="1">
                            <a:off x="2897" y="479"/>
                            <a:ext cx="0" cy="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0" name="Line 1969"/>
                        <wps:cNvCnPr>
                          <a:cxnSpLocks noChangeShapeType="1"/>
                        </wps:cNvCnPr>
                        <wps:spPr bwMode="auto">
                          <a:xfrm>
                            <a:off x="2792"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1" name="Line 1970"/>
                        <wps:cNvCnPr>
                          <a:cxnSpLocks noChangeShapeType="1"/>
                        </wps:cNvCnPr>
                        <wps:spPr bwMode="auto">
                          <a:xfrm flipH="1">
                            <a:off x="2818" y="479"/>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2" name="Line 1971"/>
                        <wps:cNvCnPr>
                          <a:cxnSpLocks noChangeShapeType="1"/>
                        </wps:cNvCnPr>
                        <wps:spPr bwMode="auto">
                          <a:xfrm>
                            <a:off x="2897" y="452"/>
                            <a:ext cx="0"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3" name="Line 1972"/>
                        <wps:cNvCnPr>
                          <a:cxnSpLocks noChangeShapeType="1"/>
                        </wps:cNvCnPr>
                        <wps:spPr bwMode="auto">
                          <a:xfrm>
                            <a:off x="2789" y="1548"/>
                            <a:ext cx="0" cy="84"/>
                          </a:xfrm>
                          <a:prstGeom prst="line">
                            <a:avLst/>
                          </a:prstGeom>
                          <a:noFill/>
                          <a:ln w="4064">
                            <a:solidFill>
                              <a:srgbClr val="231F20"/>
                            </a:solidFill>
                            <a:round/>
                            <a:headEnd/>
                            <a:tailEnd/>
                          </a:ln>
                          <a:extLst>
                            <a:ext uri="{909E8E84-426E-40DD-AFC4-6F175D3DCCD1}">
                              <a14:hiddenFill xmlns:a14="http://schemas.microsoft.com/office/drawing/2010/main">
                                <a:noFill/>
                              </a14:hiddenFill>
                            </a:ext>
                          </a:extLst>
                        </wps:spPr>
                        <wps:bodyPr/>
                      </wps:wsp>
                      <wps:wsp>
                        <wps:cNvPr id="3234" name="Line 1973"/>
                        <wps:cNvCnPr>
                          <a:cxnSpLocks noChangeShapeType="1"/>
                        </wps:cNvCnPr>
                        <wps:spPr bwMode="auto">
                          <a:xfrm flipH="1">
                            <a:off x="2784" y="1723"/>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5" name="Line 1974"/>
                        <wps:cNvCnPr>
                          <a:cxnSpLocks noChangeShapeType="1"/>
                        </wps:cNvCnPr>
                        <wps:spPr bwMode="auto">
                          <a:xfrm flipV="1">
                            <a:off x="2897" y="292"/>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6" name="Line 1975"/>
                        <wps:cNvCnPr>
                          <a:cxnSpLocks noChangeShapeType="1"/>
                        </wps:cNvCnPr>
                        <wps:spPr bwMode="auto">
                          <a:xfrm>
                            <a:off x="2786" y="1633"/>
                            <a:ext cx="0" cy="5"/>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37" name="Line 1976"/>
                        <wps:cNvCnPr>
                          <a:cxnSpLocks noChangeShapeType="1"/>
                        </wps:cNvCnPr>
                        <wps:spPr bwMode="auto">
                          <a:xfrm flipH="1">
                            <a:off x="2792" y="452"/>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8" name="Line 1977"/>
                        <wps:cNvCnPr>
                          <a:cxnSpLocks noChangeShapeType="1"/>
                        </wps:cNvCnPr>
                        <wps:spPr bwMode="auto">
                          <a:xfrm>
                            <a:off x="2785" y="1546"/>
                            <a:ext cx="0" cy="65"/>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3239" name="Line 1978"/>
                        <wps:cNvCnPr>
                          <a:cxnSpLocks noChangeShapeType="1"/>
                        </wps:cNvCnPr>
                        <wps:spPr bwMode="auto">
                          <a:xfrm flipH="1">
                            <a:off x="2818" y="653"/>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0" name="Line 1979"/>
                        <wps:cNvCnPr>
                          <a:cxnSpLocks noChangeShapeType="1"/>
                        </wps:cNvCnPr>
                        <wps:spPr bwMode="auto">
                          <a:xfrm flipH="1">
                            <a:off x="2792" y="65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1" name="Line 1980"/>
                        <wps:cNvCnPr>
                          <a:cxnSpLocks noChangeShapeType="1"/>
                        </wps:cNvCnPr>
                        <wps:spPr bwMode="auto">
                          <a:xfrm>
                            <a:off x="2818"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2" name="Line 1981"/>
                        <wps:cNvCnPr>
                          <a:cxnSpLocks noChangeShapeType="1"/>
                        </wps:cNvCnPr>
                        <wps:spPr bwMode="auto">
                          <a:xfrm>
                            <a:off x="2818" y="452"/>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3" name="Line 1982"/>
                        <wps:cNvCnPr>
                          <a:cxnSpLocks noChangeShapeType="1"/>
                        </wps:cNvCnPr>
                        <wps:spPr bwMode="auto">
                          <a:xfrm flipH="1">
                            <a:off x="2792" y="172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4" name="Line 1983"/>
                        <wps:cNvCnPr>
                          <a:cxnSpLocks noChangeShapeType="1"/>
                        </wps:cNvCnPr>
                        <wps:spPr bwMode="auto">
                          <a:xfrm flipH="1">
                            <a:off x="2714"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5" name="Freeform 1984"/>
                        <wps:cNvSpPr>
                          <a:spLocks/>
                        </wps:cNvSpPr>
                        <wps:spPr bwMode="auto">
                          <a:xfrm>
                            <a:off x="2661" y="1652"/>
                            <a:ext cx="88" cy="88"/>
                          </a:xfrm>
                          <a:custGeom>
                            <a:avLst/>
                            <a:gdLst>
                              <a:gd name="T0" fmla="+- 0 2661 2661"/>
                              <a:gd name="T1" fmla="*/ T0 w 88"/>
                              <a:gd name="T2" fmla="+- 0 1740 1653"/>
                              <a:gd name="T3" fmla="*/ 1740 h 88"/>
                              <a:gd name="T4" fmla="+- 0 2695 2661"/>
                              <a:gd name="T5" fmla="*/ T4 w 88"/>
                              <a:gd name="T6" fmla="+- 0 1733 1653"/>
                              <a:gd name="T7" fmla="*/ 1733 h 88"/>
                              <a:gd name="T8" fmla="+- 0 2723 2661"/>
                              <a:gd name="T9" fmla="*/ T8 w 88"/>
                              <a:gd name="T10" fmla="+- 0 1715 1653"/>
                              <a:gd name="T11" fmla="*/ 1715 h 88"/>
                              <a:gd name="T12" fmla="+- 0 2742 2661"/>
                              <a:gd name="T13" fmla="*/ T12 w 88"/>
                              <a:gd name="T14" fmla="+- 0 1687 1653"/>
                              <a:gd name="T15" fmla="*/ 1687 h 88"/>
                              <a:gd name="T16" fmla="+- 0 2749 2661"/>
                              <a:gd name="T17" fmla="*/ T16 w 88"/>
                              <a:gd name="T18" fmla="+- 0 1653 1653"/>
                              <a:gd name="T19" fmla="*/ 1653 h 88"/>
                            </a:gdLst>
                            <a:ahLst/>
                            <a:cxnLst>
                              <a:cxn ang="0">
                                <a:pos x="T1" y="T3"/>
                              </a:cxn>
                              <a:cxn ang="0">
                                <a:pos x="T5" y="T7"/>
                              </a:cxn>
                              <a:cxn ang="0">
                                <a:pos x="T9" y="T11"/>
                              </a:cxn>
                              <a:cxn ang="0">
                                <a:pos x="T13" y="T15"/>
                              </a:cxn>
                              <a:cxn ang="0">
                                <a:pos x="T17" y="T19"/>
                              </a:cxn>
                            </a:cxnLst>
                            <a:rect l="0" t="0" r="r" b="b"/>
                            <a:pathLst>
                              <a:path w="88" h="88">
                                <a:moveTo>
                                  <a:pt x="0" y="87"/>
                                </a:moveTo>
                                <a:lnTo>
                                  <a:pt x="34" y="80"/>
                                </a:lnTo>
                                <a:lnTo>
                                  <a:pt x="62" y="62"/>
                                </a:lnTo>
                                <a:lnTo>
                                  <a:pt x="81" y="34"/>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Freeform 1985"/>
                        <wps:cNvSpPr>
                          <a:spLocks/>
                        </wps:cNvSpPr>
                        <wps:spPr bwMode="auto">
                          <a:xfrm>
                            <a:off x="2862" y="1715"/>
                            <a:ext cx="22" cy="8"/>
                          </a:xfrm>
                          <a:custGeom>
                            <a:avLst/>
                            <a:gdLst>
                              <a:gd name="T0" fmla="+- 0 2862 2862"/>
                              <a:gd name="T1" fmla="*/ T0 w 22"/>
                              <a:gd name="T2" fmla="+- 0 1723 1716"/>
                              <a:gd name="T3" fmla="*/ 1723 h 8"/>
                              <a:gd name="T4" fmla="+- 0 2870 2862"/>
                              <a:gd name="T5" fmla="*/ T4 w 22"/>
                              <a:gd name="T6" fmla="+- 0 1723 1716"/>
                              <a:gd name="T7" fmla="*/ 1723 h 8"/>
                              <a:gd name="T8" fmla="+- 0 2877 2862"/>
                              <a:gd name="T9" fmla="*/ T8 w 22"/>
                              <a:gd name="T10" fmla="+- 0 1720 1716"/>
                              <a:gd name="T11" fmla="*/ 1720 h 8"/>
                              <a:gd name="T12" fmla="+- 0 2883 2862"/>
                              <a:gd name="T13" fmla="*/ T12 w 22"/>
                              <a:gd name="T14" fmla="+- 0 1716 1716"/>
                              <a:gd name="T15" fmla="*/ 1716 h 8"/>
                            </a:gdLst>
                            <a:ahLst/>
                            <a:cxnLst>
                              <a:cxn ang="0">
                                <a:pos x="T1" y="T3"/>
                              </a:cxn>
                              <a:cxn ang="0">
                                <a:pos x="T5" y="T7"/>
                              </a:cxn>
                              <a:cxn ang="0">
                                <a:pos x="T9" y="T11"/>
                              </a:cxn>
                              <a:cxn ang="0">
                                <a:pos x="T13" y="T15"/>
                              </a:cxn>
                            </a:cxnLst>
                            <a:rect l="0" t="0" r="r" b="b"/>
                            <a:pathLst>
                              <a:path w="22" h="8">
                                <a:moveTo>
                                  <a:pt x="0" y="7"/>
                                </a:moveTo>
                                <a:lnTo>
                                  <a:pt x="8" y="7"/>
                                </a:lnTo>
                                <a:lnTo>
                                  <a:pt x="15" y="4"/>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Freeform 1986"/>
                        <wps:cNvSpPr>
                          <a:spLocks/>
                        </wps:cNvSpPr>
                        <wps:spPr bwMode="auto">
                          <a:xfrm>
                            <a:off x="2787" y="1609"/>
                            <a:ext cx="2" cy="27"/>
                          </a:xfrm>
                          <a:custGeom>
                            <a:avLst/>
                            <a:gdLst>
                              <a:gd name="T0" fmla="+- 0 2787 2787"/>
                              <a:gd name="T1" fmla="*/ T0 w 1"/>
                              <a:gd name="T2" fmla="+- 0 1635 1609"/>
                              <a:gd name="T3" fmla="*/ 1635 h 27"/>
                              <a:gd name="T4" fmla="+- 0 2788 2787"/>
                              <a:gd name="T5" fmla="*/ T4 w 1"/>
                              <a:gd name="T6" fmla="+- 0 1633 1609"/>
                              <a:gd name="T7" fmla="*/ 1633 h 27"/>
                              <a:gd name="T8" fmla="+- 0 2788 2787"/>
                              <a:gd name="T9" fmla="*/ T8 w 1"/>
                              <a:gd name="T10" fmla="+- 0 1628 1609"/>
                              <a:gd name="T11" fmla="*/ 1628 h 27"/>
                              <a:gd name="T12" fmla="+- 0 2788 2787"/>
                              <a:gd name="T13" fmla="*/ T12 w 1"/>
                              <a:gd name="T14" fmla="+- 0 1623 1609"/>
                              <a:gd name="T15" fmla="*/ 1623 h 27"/>
                              <a:gd name="T16" fmla="+- 0 2788 2787"/>
                              <a:gd name="T17" fmla="*/ T16 w 1"/>
                              <a:gd name="T18" fmla="+- 0 1616 1609"/>
                              <a:gd name="T19" fmla="*/ 1616 h 27"/>
                              <a:gd name="T20" fmla="+- 0 2788 2787"/>
                              <a:gd name="T21" fmla="*/ T20 w 1"/>
                              <a:gd name="T22" fmla="+- 0 1609 1609"/>
                              <a:gd name="T23" fmla="*/ 1609 h 27"/>
                            </a:gdLst>
                            <a:ahLst/>
                            <a:cxnLst>
                              <a:cxn ang="0">
                                <a:pos x="T1" y="T3"/>
                              </a:cxn>
                              <a:cxn ang="0">
                                <a:pos x="T5" y="T7"/>
                              </a:cxn>
                              <a:cxn ang="0">
                                <a:pos x="T9" y="T11"/>
                              </a:cxn>
                              <a:cxn ang="0">
                                <a:pos x="T13" y="T15"/>
                              </a:cxn>
                              <a:cxn ang="0">
                                <a:pos x="T17" y="T19"/>
                              </a:cxn>
                              <a:cxn ang="0">
                                <a:pos x="T21" y="T23"/>
                              </a:cxn>
                            </a:cxnLst>
                            <a:rect l="0" t="0" r="r" b="b"/>
                            <a:pathLst>
                              <a:path w="1" h="27">
                                <a:moveTo>
                                  <a:pt x="0" y="26"/>
                                </a:moveTo>
                                <a:lnTo>
                                  <a:pt x="1" y="24"/>
                                </a:lnTo>
                                <a:lnTo>
                                  <a:pt x="1" y="19"/>
                                </a:lnTo>
                                <a:lnTo>
                                  <a:pt x="1" y="14"/>
                                </a:lnTo>
                                <a:lnTo>
                                  <a:pt x="1" y="7"/>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Freeform 1987"/>
                        <wps:cNvSpPr>
                          <a:spLocks/>
                        </wps:cNvSpPr>
                        <wps:spPr bwMode="auto">
                          <a:xfrm>
                            <a:off x="2784" y="1609"/>
                            <a:ext cx="2" cy="27"/>
                          </a:xfrm>
                          <a:custGeom>
                            <a:avLst/>
                            <a:gdLst>
                              <a:gd name="T0" fmla="+- 0 2785 2785"/>
                              <a:gd name="T1" fmla="*/ T0 w 1"/>
                              <a:gd name="T2" fmla="+- 0 1609 1609"/>
                              <a:gd name="T3" fmla="*/ 1609 h 27"/>
                              <a:gd name="T4" fmla="+- 0 2785 2785"/>
                              <a:gd name="T5" fmla="*/ T4 w 1"/>
                              <a:gd name="T6" fmla="+- 0 1616 1609"/>
                              <a:gd name="T7" fmla="*/ 1616 h 27"/>
                              <a:gd name="T8" fmla="+- 0 2785 2785"/>
                              <a:gd name="T9" fmla="*/ T8 w 1"/>
                              <a:gd name="T10" fmla="+- 0 1623 1609"/>
                              <a:gd name="T11" fmla="*/ 1623 h 27"/>
                              <a:gd name="T12" fmla="+- 0 2785 2785"/>
                              <a:gd name="T13" fmla="*/ T12 w 1"/>
                              <a:gd name="T14" fmla="+- 0 1628 1609"/>
                              <a:gd name="T15" fmla="*/ 1628 h 27"/>
                              <a:gd name="T16" fmla="+- 0 2785 2785"/>
                              <a:gd name="T17" fmla="*/ T16 w 1"/>
                              <a:gd name="T18" fmla="+- 0 1633 1609"/>
                              <a:gd name="T19" fmla="*/ 1633 h 27"/>
                              <a:gd name="T20" fmla="+- 0 2785 2785"/>
                              <a:gd name="T21" fmla="*/ T20 w 1"/>
                              <a:gd name="T22" fmla="+- 0 1635 1609"/>
                              <a:gd name="T23" fmla="*/ 1635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7"/>
                                </a:lnTo>
                                <a:lnTo>
                                  <a:pt x="0" y="14"/>
                                </a:lnTo>
                                <a:lnTo>
                                  <a:pt x="0" y="19"/>
                                </a:lnTo>
                                <a:lnTo>
                                  <a:pt x="0" y="24"/>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1988"/>
                        <wps:cNvSpPr>
                          <a:spLocks/>
                        </wps:cNvSpPr>
                        <wps:spPr bwMode="auto">
                          <a:xfrm>
                            <a:off x="2791" y="479"/>
                            <a:ext cx="27" cy="5"/>
                          </a:xfrm>
                          <a:custGeom>
                            <a:avLst/>
                            <a:gdLst>
                              <a:gd name="T0" fmla="+- 0 2818 2792"/>
                              <a:gd name="T1" fmla="*/ T0 w 27"/>
                              <a:gd name="T2" fmla="+- 0 479 479"/>
                              <a:gd name="T3" fmla="*/ 479 h 5"/>
                              <a:gd name="T4" fmla="+- 0 2804 2792"/>
                              <a:gd name="T5" fmla="*/ T4 w 27"/>
                              <a:gd name="T6" fmla="+- 0 479 479"/>
                              <a:gd name="T7" fmla="*/ 479 h 5"/>
                              <a:gd name="T8" fmla="+- 0 2792 2792"/>
                              <a:gd name="T9" fmla="*/ T8 w 27"/>
                              <a:gd name="T10" fmla="+- 0 481 479"/>
                              <a:gd name="T11" fmla="*/ 481 h 5"/>
                              <a:gd name="T12" fmla="+- 0 2792 2792"/>
                              <a:gd name="T13" fmla="*/ T12 w 27"/>
                              <a:gd name="T14" fmla="+- 0 484 479"/>
                              <a:gd name="T15" fmla="*/ 484 h 5"/>
                            </a:gdLst>
                            <a:ahLst/>
                            <a:cxnLst>
                              <a:cxn ang="0">
                                <a:pos x="T1" y="T3"/>
                              </a:cxn>
                              <a:cxn ang="0">
                                <a:pos x="T5" y="T7"/>
                              </a:cxn>
                              <a:cxn ang="0">
                                <a:pos x="T9" y="T11"/>
                              </a:cxn>
                              <a:cxn ang="0">
                                <a:pos x="T13" y="T15"/>
                              </a:cxn>
                            </a:cxnLst>
                            <a:rect l="0" t="0" r="r" b="b"/>
                            <a:pathLst>
                              <a:path w="27" h="5">
                                <a:moveTo>
                                  <a:pt x="26" y="0"/>
                                </a:moveTo>
                                <a:lnTo>
                                  <a:pt x="12" y="0"/>
                                </a:lnTo>
                                <a:lnTo>
                                  <a:pt x="0"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Freeform 1989"/>
                        <wps:cNvSpPr>
                          <a:spLocks/>
                        </wps:cNvSpPr>
                        <wps:spPr bwMode="auto">
                          <a:xfrm>
                            <a:off x="2784" y="1521"/>
                            <a:ext cx="2" cy="27"/>
                          </a:xfrm>
                          <a:custGeom>
                            <a:avLst/>
                            <a:gdLst>
                              <a:gd name="T0" fmla="+- 0 2785 2785"/>
                              <a:gd name="T1" fmla="*/ T0 w 1"/>
                              <a:gd name="T2" fmla="+- 0 1522 1522"/>
                              <a:gd name="T3" fmla="*/ 1522 h 27"/>
                              <a:gd name="T4" fmla="+- 0 2785 2785"/>
                              <a:gd name="T5" fmla="*/ T4 w 1"/>
                              <a:gd name="T6" fmla="+- 0 1525 1522"/>
                              <a:gd name="T7" fmla="*/ 1525 h 27"/>
                              <a:gd name="T8" fmla="+- 0 2785 2785"/>
                              <a:gd name="T9" fmla="*/ T8 w 1"/>
                              <a:gd name="T10" fmla="+- 0 1529 1522"/>
                              <a:gd name="T11" fmla="*/ 1529 h 27"/>
                              <a:gd name="T12" fmla="+- 0 2785 2785"/>
                              <a:gd name="T13" fmla="*/ T12 w 1"/>
                              <a:gd name="T14" fmla="+- 0 1534 1522"/>
                              <a:gd name="T15" fmla="*/ 1534 h 27"/>
                              <a:gd name="T16" fmla="+- 0 2785 2785"/>
                              <a:gd name="T17" fmla="*/ T16 w 1"/>
                              <a:gd name="T18" fmla="+- 0 1541 1522"/>
                              <a:gd name="T19" fmla="*/ 1541 h 27"/>
                              <a:gd name="T20" fmla="+- 0 2785 2785"/>
                              <a:gd name="T21" fmla="*/ T20 w 1"/>
                              <a:gd name="T22" fmla="+- 0 1548 1522"/>
                              <a:gd name="T23" fmla="*/ 1548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3"/>
                                </a:lnTo>
                                <a:lnTo>
                                  <a:pt x="0" y="7"/>
                                </a:lnTo>
                                <a:lnTo>
                                  <a:pt x="0" y="12"/>
                                </a:lnTo>
                                <a:lnTo>
                                  <a:pt x="0" y="19"/>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Freeform 1990"/>
                        <wps:cNvSpPr>
                          <a:spLocks/>
                        </wps:cNvSpPr>
                        <wps:spPr bwMode="auto">
                          <a:xfrm>
                            <a:off x="2791" y="620"/>
                            <a:ext cx="27" cy="5"/>
                          </a:xfrm>
                          <a:custGeom>
                            <a:avLst/>
                            <a:gdLst>
                              <a:gd name="T0" fmla="+- 0 2792 2792"/>
                              <a:gd name="T1" fmla="*/ T0 w 27"/>
                              <a:gd name="T2" fmla="+- 0 621 621"/>
                              <a:gd name="T3" fmla="*/ 621 h 5"/>
                              <a:gd name="T4" fmla="+- 0 2792 2792"/>
                              <a:gd name="T5" fmla="*/ T4 w 27"/>
                              <a:gd name="T6" fmla="+- 0 623 621"/>
                              <a:gd name="T7" fmla="*/ 623 h 5"/>
                              <a:gd name="T8" fmla="+- 0 2804 2792"/>
                              <a:gd name="T9" fmla="*/ T8 w 27"/>
                              <a:gd name="T10" fmla="+- 0 625 621"/>
                              <a:gd name="T11" fmla="*/ 625 h 5"/>
                              <a:gd name="T12" fmla="+- 0 2818 2792"/>
                              <a:gd name="T13" fmla="*/ T12 w 27"/>
                              <a:gd name="T14" fmla="+- 0 625 621"/>
                              <a:gd name="T15" fmla="*/ 625 h 5"/>
                            </a:gdLst>
                            <a:ahLst/>
                            <a:cxnLst>
                              <a:cxn ang="0">
                                <a:pos x="T1" y="T3"/>
                              </a:cxn>
                              <a:cxn ang="0">
                                <a:pos x="T5" y="T7"/>
                              </a:cxn>
                              <a:cxn ang="0">
                                <a:pos x="T9" y="T11"/>
                              </a:cxn>
                              <a:cxn ang="0">
                                <a:pos x="T13" y="T15"/>
                              </a:cxn>
                            </a:cxnLst>
                            <a:rect l="0" t="0" r="r" b="b"/>
                            <a:pathLst>
                              <a:path w="27" h="5">
                                <a:moveTo>
                                  <a:pt x="0" y="0"/>
                                </a:moveTo>
                                <a:lnTo>
                                  <a:pt x="0" y="2"/>
                                </a:lnTo>
                                <a:lnTo>
                                  <a:pt x="12" y="4"/>
                                </a:lnTo>
                                <a:lnTo>
                                  <a:pt x="26"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Freeform 1991"/>
                        <wps:cNvSpPr>
                          <a:spLocks/>
                        </wps:cNvSpPr>
                        <wps:spPr bwMode="auto">
                          <a:xfrm>
                            <a:off x="2787" y="1521"/>
                            <a:ext cx="2" cy="27"/>
                          </a:xfrm>
                          <a:custGeom>
                            <a:avLst/>
                            <a:gdLst>
                              <a:gd name="T0" fmla="+- 0 2788 2787"/>
                              <a:gd name="T1" fmla="*/ T0 w 1"/>
                              <a:gd name="T2" fmla="+- 0 1548 1522"/>
                              <a:gd name="T3" fmla="*/ 1548 h 27"/>
                              <a:gd name="T4" fmla="+- 0 2788 2787"/>
                              <a:gd name="T5" fmla="*/ T4 w 1"/>
                              <a:gd name="T6" fmla="+- 0 1541 1522"/>
                              <a:gd name="T7" fmla="*/ 1541 h 27"/>
                              <a:gd name="T8" fmla="+- 0 2788 2787"/>
                              <a:gd name="T9" fmla="*/ T8 w 1"/>
                              <a:gd name="T10" fmla="+- 0 1534 1522"/>
                              <a:gd name="T11" fmla="*/ 1534 h 27"/>
                              <a:gd name="T12" fmla="+- 0 2788 2787"/>
                              <a:gd name="T13" fmla="*/ T12 w 1"/>
                              <a:gd name="T14" fmla="+- 0 1529 1522"/>
                              <a:gd name="T15" fmla="*/ 1529 h 27"/>
                              <a:gd name="T16" fmla="+- 0 2788 2787"/>
                              <a:gd name="T17" fmla="*/ T16 w 1"/>
                              <a:gd name="T18" fmla="+- 0 1525 1522"/>
                              <a:gd name="T19" fmla="*/ 1525 h 27"/>
                              <a:gd name="T20" fmla="+- 0 2787 2787"/>
                              <a:gd name="T21" fmla="*/ T20 w 1"/>
                              <a:gd name="T22" fmla="+- 0 1522 1522"/>
                              <a:gd name="T23" fmla="*/ 1522 h 27"/>
                            </a:gdLst>
                            <a:ahLst/>
                            <a:cxnLst>
                              <a:cxn ang="0">
                                <a:pos x="T1" y="T3"/>
                              </a:cxn>
                              <a:cxn ang="0">
                                <a:pos x="T5" y="T7"/>
                              </a:cxn>
                              <a:cxn ang="0">
                                <a:pos x="T9" y="T11"/>
                              </a:cxn>
                              <a:cxn ang="0">
                                <a:pos x="T13" y="T15"/>
                              </a:cxn>
                              <a:cxn ang="0">
                                <a:pos x="T17" y="T19"/>
                              </a:cxn>
                              <a:cxn ang="0">
                                <a:pos x="T21" y="T23"/>
                              </a:cxn>
                            </a:cxnLst>
                            <a:rect l="0" t="0" r="r" b="b"/>
                            <a:pathLst>
                              <a:path w="1" h="27">
                                <a:moveTo>
                                  <a:pt x="1" y="26"/>
                                </a:moveTo>
                                <a:lnTo>
                                  <a:pt x="1" y="19"/>
                                </a:lnTo>
                                <a:lnTo>
                                  <a:pt x="1" y="12"/>
                                </a:lnTo>
                                <a:lnTo>
                                  <a:pt x="1" y="7"/>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Line 1992"/>
                        <wps:cNvCnPr>
                          <a:cxnSpLocks noChangeShapeType="1"/>
                        </wps:cNvCnPr>
                        <wps:spPr bwMode="auto">
                          <a:xfrm flipH="1">
                            <a:off x="657" y="1740"/>
                            <a:ext cx="200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4" name="Line 1993"/>
                        <wps:cNvCnPr>
                          <a:cxnSpLocks noChangeShapeType="1"/>
                        </wps:cNvCnPr>
                        <wps:spPr bwMode="auto">
                          <a:xfrm flipV="1">
                            <a:off x="2749"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5" name="Line 1994"/>
                        <wps:cNvCnPr>
                          <a:cxnSpLocks noChangeShapeType="1"/>
                        </wps:cNvCnPr>
                        <wps:spPr bwMode="auto">
                          <a:xfrm>
                            <a:off x="2784"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6" name="Freeform 1995"/>
                        <wps:cNvSpPr>
                          <a:spLocks/>
                        </wps:cNvSpPr>
                        <wps:spPr bwMode="auto">
                          <a:xfrm>
                            <a:off x="3303" y="1914"/>
                            <a:ext cx="88" cy="88"/>
                          </a:xfrm>
                          <a:custGeom>
                            <a:avLst/>
                            <a:gdLst>
                              <a:gd name="T0" fmla="+- 0 3303 3303"/>
                              <a:gd name="T1" fmla="*/ T0 w 88"/>
                              <a:gd name="T2" fmla="+- 0 2002 1915"/>
                              <a:gd name="T3" fmla="*/ 2002 h 88"/>
                              <a:gd name="T4" fmla="+- 0 3365 3303"/>
                              <a:gd name="T5" fmla="*/ T4 w 88"/>
                              <a:gd name="T6" fmla="+- 0 1977 1915"/>
                              <a:gd name="T7" fmla="*/ 1977 h 88"/>
                              <a:gd name="T8" fmla="+- 0 3389 3303"/>
                              <a:gd name="T9" fmla="*/ T8 w 88"/>
                              <a:gd name="T10" fmla="+- 0 1932 1915"/>
                              <a:gd name="T11" fmla="*/ 1932 h 88"/>
                              <a:gd name="T12" fmla="+- 0 3391 3303"/>
                              <a:gd name="T13" fmla="*/ T12 w 88"/>
                              <a:gd name="T14" fmla="+- 0 1915 1915"/>
                              <a:gd name="T15" fmla="*/ 1915 h 88"/>
                            </a:gdLst>
                            <a:ahLst/>
                            <a:cxnLst>
                              <a:cxn ang="0">
                                <a:pos x="T1" y="T3"/>
                              </a:cxn>
                              <a:cxn ang="0">
                                <a:pos x="T5" y="T7"/>
                              </a:cxn>
                              <a:cxn ang="0">
                                <a:pos x="T9" y="T11"/>
                              </a:cxn>
                              <a:cxn ang="0">
                                <a:pos x="T13" y="T15"/>
                              </a:cxn>
                            </a:cxnLst>
                            <a:rect l="0" t="0" r="r" b="b"/>
                            <a:pathLst>
                              <a:path w="88" h="88">
                                <a:moveTo>
                                  <a:pt x="0" y="87"/>
                                </a:moveTo>
                                <a:lnTo>
                                  <a:pt x="62" y="62"/>
                                </a:lnTo>
                                <a:lnTo>
                                  <a:pt x="86" y="17"/>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Line 1996"/>
                        <wps:cNvCnPr>
                          <a:cxnSpLocks noChangeShapeType="1"/>
                        </wps:cNvCnPr>
                        <wps:spPr bwMode="auto">
                          <a:xfrm flipH="1">
                            <a:off x="657" y="2002"/>
                            <a:ext cx="264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8" name="Picture 199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117" y="1361"/>
                            <a:ext cx="29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9" name="Line 1998"/>
                        <wps:cNvCnPr>
                          <a:cxnSpLocks noChangeShapeType="1"/>
                        </wps:cNvCnPr>
                        <wps:spPr bwMode="auto">
                          <a:xfrm>
                            <a:off x="3391" y="292"/>
                            <a:ext cx="0" cy="10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0" name="Line 1999"/>
                        <wps:cNvCnPr>
                          <a:cxnSpLocks noChangeShapeType="1"/>
                        </wps:cNvCnPr>
                        <wps:spPr bwMode="auto">
                          <a:xfrm>
                            <a:off x="3391" y="1755"/>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1" name="Rectangle 2000"/>
                        <wps:cNvSpPr>
                          <a:spLocks noChangeArrowheads="1"/>
                        </wps:cNvSpPr>
                        <wps:spPr bwMode="auto">
                          <a:xfrm>
                            <a:off x="657" y="292"/>
                            <a:ext cx="3297" cy="2567"/>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2" name="Picture 200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651" y="1776"/>
                            <a:ext cx="1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3" name="Line 2002"/>
                        <wps:cNvCnPr>
                          <a:cxnSpLocks noChangeShapeType="1"/>
                        </wps:cNvCnPr>
                        <wps:spPr bwMode="auto">
                          <a:xfrm flipV="1">
                            <a:off x="2771" y="1605"/>
                            <a:ext cx="338" cy="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4" name="Line 2003"/>
                        <wps:cNvCnPr>
                          <a:cxnSpLocks noChangeShapeType="1"/>
                        </wps:cNvCnPr>
                        <wps:spPr bwMode="auto">
                          <a:xfrm flipV="1">
                            <a:off x="2771" y="1698"/>
                            <a:ext cx="382"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5" name="Freeform 2004"/>
                        <wps:cNvSpPr>
                          <a:spLocks/>
                        </wps:cNvSpPr>
                        <wps:spPr bwMode="auto">
                          <a:xfrm>
                            <a:off x="3108" y="1362"/>
                            <a:ext cx="406" cy="408"/>
                          </a:xfrm>
                          <a:custGeom>
                            <a:avLst/>
                            <a:gdLst>
                              <a:gd name="T0" fmla="+- 0 3153 3109"/>
                              <a:gd name="T1" fmla="*/ T0 w 406"/>
                              <a:gd name="T2" fmla="+- 0 1698 1362"/>
                              <a:gd name="T3" fmla="*/ 1698 h 408"/>
                              <a:gd name="T4" fmla="+- 0 3211 3109"/>
                              <a:gd name="T5" fmla="*/ T4 w 406"/>
                              <a:gd name="T6" fmla="+- 0 1746 1362"/>
                              <a:gd name="T7" fmla="*/ 1746 h 408"/>
                              <a:gd name="T8" fmla="+- 0 3279 3109"/>
                              <a:gd name="T9" fmla="*/ T8 w 406"/>
                              <a:gd name="T10" fmla="+- 0 1769 1362"/>
                              <a:gd name="T11" fmla="*/ 1769 h 408"/>
                              <a:gd name="T12" fmla="+- 0 3352 3109"/>
                              <a:gd name="T13" fmla="*/ T12 w 406"/>
                              <a:gd name="T14" fmla="+- 0 1768 1362"/>
                              <a:gd name="T15" fmla="*/ 1768 h 408"/>
                              <a:gd name="T16" fmla="+- 0 3421 3109"/>
                              <a:gd name="T17" fmla="*/ T16 w 406"/>
                              <a:gd name="T18" fmla="+- 0 1739 1362"/>
                              <a:gd name="T19" fmla="*/ 1739 h 408"/>
                              <a:gd name="T20" fmla="+- 0 3475 3109"/>
                              <a:gd name="T21" fmla="*/ T20 w 406"/>
                              <a:gd name="T22" fmla="+- 0 1688 1362"/>
                              <a:gd name="T23" fmla="*/ 1688 h 408"/>
                              <a:gd name="T24" fmla="+- 0 3507 3109"/>
                              <a:gd name="T25" fmla="*/ T24 w 406"/>
                              <a:gd name="T26" fmla="+- 0 1623 1362"/>
                              <a:gd name="T27" fmla="*/ 1623 h 408"/>
                              <a:gd name="T28" fmla="+- 0 3515 3109"/>
                              <a:gd name="T29" fmla="*/ T28 w 406"/>
                              <a:gd name="T30" fmla="+- 0 1551 1362"/>
                              <a:gd name="T31" fmla="*/ 1551 h 408"/>
                              <a:gd name="T32" fmla="+- 0 3495 3109"/>
                              <a:gd name="T33" fmla="*/ T32 w 406"/>
                              <a:gd name="T34" fmla="+- 0 1479 1362"/>
                              <a:gd name="T35" fmla="*/ 1479 h 408"/>
                              <a:gd name="T36" fmla="+- 0 3452 3109"/>
                              <a:gd name="T37" fmla="*/ T36 w 406"/>
                              <a:gd name="T38" fmla="+- 0 1419 1362"/>
                              <a:gd name="T39" fmla="*/ 1419 h 408"/>
                              <a:gd name="T40" fmla="+- 0 3391 3109"/>
                              <a:gd name="T41" fmla="*/ T40 w 406"/>
                              <a:gd name="T42" fmla="+- 0 1379 1362"/>
                              <a:gd name="T43" fmla="*/ 1379 h 408"/>
                              <a:gd name="T44" fmla="+- 0 3321 3109"/>
                              <a:gd name="T45" fmla="*/ T44 w 406"/>
                              <a:gd name="T46" fmla="+- 0 1362 1362"/>
                              <a:gd name="T47" fmla="*/ 1362 h 408"/>
                              <a:gd name="T48" fmla="+- 0 3247 3109"/>
                              <a:gd name="T49" fmla="*/ T48 w 406"/>
                              <a:gd name="T50" fmla="+- 0 1372 1362"/>
                              <a:gd name="T51" fmla="*/ 1372 h 408"/>
                              <a:gd name="T52" fmla="+- 0 3181 3109"/>
                              <a:gd name="T53" fmla="*/ T52 w 406"/>
                              <a:gd name="T54" fmla="+- 0 1408 1362"/>
                              <a:gd name="T55" fmla="*/ 1408 h 408"/>
                              <a:gd name="T56" fmla="+- 0 3134 3109"/>
                              <a:gd name="T57" fmla="*/ T56 w 406"/>
                              <a:gd name="T58" fmla="+- 0 1463 1362"/>
                              <a:gd name="T59" fmla="*/ 1463 h 408"/>
                              <a:gd name="T60" fmla="+- 0 3109 3109"/>
                              <a:gd name="T61" fmla="*/ T60 w 406"/>
                              <a:gd name="T62" fmla="+- 0 1531 1362"/>
                              <a:gd name="T63" fmla="*/ 1531 h 408"/>
                              <a:gd name="T64" fmla="+- 0 3109 3109"/>
                              <a:gd name="T65" fmla="*/ T64 w 406"/>
                              <a:gd name="T66" fmla="+- 0 1605 1362"/>
                              <a:gd name="T67" fmla="*/ 16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408">
                                <a:moveTo>
                                  <a:pt x="44" y="336"/>
                                </a:moveTo>
                                <a:lnTo>
                                  <a:pt x="102" y="384"/>
                                </a:lnTo>
                                <a:lnTo>
                                  <a:pt x="170" y="407"/>
                                </a:lnTo>
                                <a:lnTo>
                                  <a:pt x="243" y="406"/>
                                </a:lnTo>
                                <a:lnTo>
                                  <a:pt x="312" y="377"/>
                                </a:lnTo>
                                <a:lnTo>
                                  <a:pt x="366" y="326"/>
                                </a:lnTo>
                                <a:lnTo>
                                  <a:pt x="398" y="261"/>
                                </a:lnTo>
                                <a:lnTo>
                                  <a:pt x="406" y="189"/>
                                </a:lnTo>
                                <a:lnTo>
                                  <a:pt x="386" y="117"/>
                                </a:lnTo>
                                <a:lnTo>
                                  <a:pt x="343" y="57"/>
                                </a:lnTo>
                                <a:lnTo>
                                  <a:pt x="282" y="17"/>
                                </a:lnTo>
                                <a:lnTo>
                                  <a:pt x="212" y="0"/>
                                </a:lnTo>
                                <a:lnTo>
                                  <a:pt x="138" y="10"/>
                                </a:lnTo>
                                <a:lnTo>
                                  <a:pt x="72" y="46"/>
                                </a:lnTo>
                                <a:lnTo>
                                  <a:pt x="25" y="101"/>
                                </a:lnTo>
                                <a:lnTo>
                                  <a:pt x="0" y="169"/>
                                </a:lnTo>
                                <a:lnTo>
                                  <a:pt x="0" y="24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Text Box 2005"/>
                        <wps:cNvSpPr txBox="1">
                          <a:spLocks noChangeArrowheads="1"/>
                        </wps:cNvSpPr>
                        <wps:spPr bwMode="auto">
                          <a:xfrm>
                            <a:off x="2797" y="1787"/>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FDD9" w14:textId="77777777" w:rsidR="0054119F" w:rsidRDefault="0054119F">
                              <w:pPr>
                                <w:spacing w:before="13"/>
                                <w:rPr>
                                  <w:sz w:val="20"/>
                                </w:rPr>
                              </w:pPr>
                              <w:r>
                                <w:rPr>
                                  <w:color w:val="231F20"/>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A88E48" id="Group 1822" o:spid="_x0000_s1984" style="position:absolute;margin-left:32.7pt;margin-top:14.45pt;width:165.1pt;height:128.6pt;z-index:251663872;mso-position-horizontal-relative:page;mso-position-vertical-relative:text" coordorigin="655,290" coordsize="3302,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">
                <v:line id="Line 1823" o:spid="_x0000_s1985" style="position:absolute;visibility:visible;mso-wrap-style:square" from="657,867"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" strokecolor="#231f20" strokeweight=".07619mm"/>
                <v:line id="Line 1824" o:spid="_x0000_s1986" style="position:absolute;flip:y;visibility:visible;mso-wrap-style:square" from="2120,292"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" strokecolor="#231f20" strokeweight=".07619mm"/>
                <v:line id="Line 1825" o:spid="_x0000_s1987" style="position:absolute;visibility:visible;mso-wrap-style:square" from="1157,2340" to="1506,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" strokecolor="#231f20" strokeweight=".07619mm"/>
                <v:line id="Line 1826" o:spid="_x0000_s1988" style="position:absolute;flip:x;visibility:visible;mso-wrap-style:square" from="1156,2345" to="115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" strokecolor="#231f20" strokeweight=".07619mm"/>
                <v:line id="Line 1827" o:spid="_x0000_s1989" style="position:absolute;visibility:visible;mso-wrap-style:square" from="1679,2396" to="202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" strokecolor="#231f20" strokeweight=".07619mm"/>
                <v:line id="Line 1828" o:spid="_x0000_s1990" style="position:absolute;flip:x;visibility:visible;mso-wrap-style:square" from="897,2290" to="8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" strokecolor="#231f20" strokeweight=".07619mm"/>
                <v:line id="Line 1829" o:spid="_x0000_s1991" style="position:absolute;flip:x y;visibility:visible;mso-wrap-style:square" from="657,2223" to="2298,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" strokecolor="#231f20" strokeweight=".07619mm"/>
                <v:line id="Line 1830" o:spid="_x0000_s1992" style="position:absolute;flip:x;visibility:visible;mso-wrap-style:square" from="2271,2286" to="227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" strokecolor="#231f20" strokeweight=".07619mm"/>
                <v:line id="Line 1831" o:spid="_x0000_s1993" style="position:absolute;visibility:visible;mso-wrap-style:square" from="1680,2377" to="202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" strokecolor="#231f20" strokeweight=".07619mm"/>
                <v:line id="Line 1832" o:spid="_x0000_s1994" style="position:absolute;visibility:visible;mso-wrap-style:square" from="2349,245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" strokecolor="#231f20" strokeweight=".07619mm"/>
                <v:line id="Line 1833" o:spid="_x0000_s1995" style="position:absolute;flip:y;visibility:visible;mso-wrap-style:square" from="1943,2364" to="194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" strokecolor="#231f20" strokeweight=".07619mm"/>
                <v:line id="Line 1834" o:spid="_x0000_s1996" style="position:absolute;visibility:visible;mso-wrap-style:square" from="657,2268" to="72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" strokecolor="#231f20" strokeweight=".07619mm"/>
                <v:line id="Line 1835" o:spid="_x0000_s1997" style="position:absolute;flip:x;visibility:visible;mso-wrap-style:square" from="1504,2370" to="150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" strokecolor="#231f20" strokeweight=".07619mm"/>
                <v:line id="Line 1836" o:spid="_x0000_s1998" style="position:absolute;visibility:visible;mso-wrap-style:square" from="657,2286" to="723,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xk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" strokecolor="#231f20" strokeweight=".07619mm"/>
                <v:line id="Line 1837" o:spid="_x0000_s1999" style="position:absolute;flip:x;visibility:visible;mso-wrap-style:square" from="1420,2327" to="142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" strokecolor="#231f20" strokeweight=".07619mm"/>
                <v:line id="Line 1838" o:spid="_x0000_s2000" style="position:absolute;flip:y;visibility:visible;mso-wrap-style:square" from="2349,2378" to="2354,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" strokecolor="#231f20" strokeweight=".07619mm"/>
                <v:line id="Line 1839" o:spid="_x0000_s2001" style="position:absolute;visibility:visible;mso-wrap-style:square" from="898,2285" to="1247,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" strokecolor="#231f20" strokeweight=".07619mm"/>
                <v:line id="Line 1840" o:spid="_x0000_s2002" style="position:absolute;flip:x y;visibility:visible;mso-wrap-style:square" from="1944,2360" to="203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djxQAAAN0AAAAPAAAAZHJzL2Rvd25yZXYueG1sRI9Pa8JA&#10;FMTvQr/D8oTedJMK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7KdjxQAAAN0AAAAP&#10;AAAAAAAAAAAAAAAAAAcCAABkcnMvZG93bnJldi54bWxQSwUGAAAAAAMAAwC3AAAA+QIAAAAA&#10;" strokecolor="#231f20" strokeweight=".07619mm"/>
                <v:line id="Line 1841" o:spid="_x0000_s2003" style="position:absolute;visibility:visible;mso-wrap-style:square" from="657,2323" to="982,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" strokecolor="#231f20" strokeweight=".07619mm"/>
                <v:line id="Line 1842" o:spid="_x0000_s2004" style="position:absolute;visibility:visible;mso-wrap-style:square" from="657,2305" to="98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" strokecolor="#231f20" strokeweight=".07619mm"/>
                <v:line id="Line 1843" o:spid="_x0000_s2005" style="position:absolute;flip:x;visibility:visible;mso-wrap-style:square" from="723,2277" to="72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" strokecolor="#231f20" strokeweight=".07619mm"/>
                <v:line id="Line 1844" o:spid="_x0000_s2006" style="position:absolute;visibility:visible;mso-wrap-style:square" from="657,2273" to="72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" strokecolor="#231f20" strokeweight=".07619mm"/>
                <v:line id="Line 1845" o:spid="_x0000_s2007" style="position:absolute;flip:x;visibility:visible;mso-wrap-style:square" from="1679,2382" to="168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" strokecolor="#231f20" strokeweight=".07619mm"/>
                <v:line id="Line 1846" o:spid="_x0000_s2008" style="position:absolute;visibility:visible;mso-wrap-style:square" from="1156,2358" to="150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" strokecolor="#231f20" strokeweight=".07619mm"/>
                <v:line id="Line 1847" o:spid="_x0000_s2009" style="position:absolute;flip:y;visibility:visible;mso-wrap-style:square" from="2030,2370" to="203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" strokecolor="#231f20" strokeweight=".07619mm"/>
                <v:line id="Line 1848" o:spid="_x0000_s2010" style="position:absolute;visibility:visible;mso-wrap-style:square" from="1943,2378" to="2030,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" strokecolor="#231f20" strokeweight=".07619mm"/>
                <v:line id="Line 1849" o:spid="_x0000_s2011" style="position:absolute;flip:x;visibility:visible;mso-wrap-style:square" from="982,2332" to="98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" strokecolor="#231f20" strokeweight=".07619mm"/>
                <v:line id="Line 1850" o:spid="_x0000_s2012" style="position:absolute;visibility:visible;mso-wrap-style:square" from="1421,2323" to="1770,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" strokecolor="#231f20" strokeweight=".07619mm"/>
                <v:line id="Line 1851" o:spid="_x0000_s2013" style="position:absolute;flip:x;visibility:visible;mso-wrap-style:square" from="2158,2384" to="21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" strokecolor="#231f20" strokeweight=".07619mm"/>
                <v:line id="Line 1852" o:spid="_x0000_s2014" style="position:absolute;visibility:visible;mso-wrap-style:square" from="1421,2327" to="1769,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" strokecolor="#231f20" strokeweight=".07619mm"/>
                <v:line id="Line 1853" o:spid="_x0000_s2015" style="position:absolute;visibility:visible;mso-wrap-style:square" from="657,2309" to="983,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7U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dAGPN/EJyM0fAAAA//8DAFBLAQItABQABgAIAAAAIQDb4fbL7gAAAIUBAAATAAAAAAAA&#10;AAAAAAAAAAAAAABbQ29udGVudF9UeXBlc10ueG1sUEsBAi0AFAAGAAgAAAAhAFr0LFu/AAAAFQEA&#10;AAsAAAAAAAAAAAAAAAAAHwEAAF9yZWxzLy5yZWxzUEsBAi0AFAAGAAgAAAAhAAQIDtTHAAAA3QAA&#10;AA8AAAAAAAAAAAAAAAAABwIAAGRycy9kb3ducmV2LnhtbFBLBQYAAAAAAwADALcAAAD7AgAAAAA=&#10;" strokecolor="#231f20" strokeweight=".07619mm"/>
                <v:line id="Line 1854" o:spid="_x0000_s2016" style="position:absolute;flip:x y;visibility:visible;mso-wrap-style:square" from="2160,2405" to="224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" strokecolor="#231f20" strokeweight=".07619mm"/>
                <v:line id="Line 1855" o:spid="_x0000_s2017" style="position:absolute;visibility:visible;mso-wrap-style:square" from="1420,2341" to="1768,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" strokecolor="#231f20" strokeweight=".07619mm"/>
                <v:line id="Line 1856" o:spid="_x0000_s2018" style="position:absolute;flip:x;visibility:visible;mso-wrap-style:square" from="2027,2407" to="2028,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" strokecolor="#231f20" strokeweight=".07619mm"/>
                <v:line id="Line 1857" o:spid="_x0000_s2019" style="position:absolute;visibility:visible;mso-wrap-style:square" from="1157,2345" to="1505,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" strokecolor="#231f20" strokeweight=".07619mm"/>
                <v:line id="Line 1858" o:spid="_x0000_s2020" style="position:absolute;visibility:visible;mso-wrap-style:square" from="1944,2364" to="20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" strokecolor="#231f20" strokeweight=".07619mm"/>
                <v:line id="Line 1859" o:spid="_x0000_s2021" style="position:absolute;flip:x;visibility:visible;mso-wrap-style:square" from="1768,2352" to="1769,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" strokecolor="#231f20" strokeweight=".07619mm"/>
                <v:line id="Line 1860" o:spid="_x0000_s2022" style="position:absolute;visibility:visible;mso-wrap-style:square" from="898,2290" to="1247,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" strokecolor="#231f20" strokeweight=".07619mm"/>
                <v:line id="Line 1861" o:spid="_x0000_s2023" style="position:absolute;flip:x;visibility:visible;mso-wrap-style:square" from="1246,2315" to="1247,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" strokecolor="#231f20" strokeweight=".07619mm"/>
                <v:line id="Line 1862" o:spid="_x0000_s2024" style="position:absolute;visibility:visible;mso-wrap-style:square" from="1680,2382" to="2028,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" strokecolor="#231f20" strokeweight=".07619mm"/>
                <v:line id="Line 1863" o:spid="_x0000_s2025" style="position:absolute;visibility:visible;mso-wrap-style:square" from="897,2304" to="1246,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" strokecolor="#231f20" strokeweight=".07619mm"/>
                <v:line id="Line 1864" o:spid="_x0000_s2026" style="position:absolute;flip:x;visibility:visible;mso-wrap-style:square" from="2246,2390" to="224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33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TuZwexOegFxdAQAA//8DAFBLAQItABQABgAIAAAAIQDb4fbL7gAAAIUBAAATAAAAAAAA&#10;AAAAAAAAAAAAAABbQ29udGVudF9UeXBlc10ueG1sUEsBAi0AFAAGAAgAAAAhAFr0LFu/AAAAFQEA&#10;AAsAAAAAAAAAAAAAAAAAHwEAAF9yZWxzLy5yZWxzUEsBAi0AFAAGAAgAAAAhAMJsHffHAAAA3QAA&#10;AA8AAAAAAAAAAAAAAAAABwIAAGRycy9kb3ducmV2LnhtbFBLBQYAAAAAAwADALcAAAD7AgAAAAA=&#10;" strokecolor="#231f20" strokeweight=".07619mm"/>
                <v:line id="Line 1865" o:spid="_x0000_s2027" style="position:absolute;flip:x y;visibility:visible;mso-wrap-style:square" from="2271,2321"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N3xQAAAN0AAAAPAAAAZHJzL2Rvd25yZXYueG1sRI9Pa8JA&#10;FMTvQr/D8gRvZqOC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sGN3xQAAAN0AAAAP&#10;AAAAAAAAAAAAAAAAAAcCAABkcnMvZG93bnJldi54bWxQSwUGAAAAAAMAAwC3AAAA+QIAAAAA&#10;" strokecolor="#231f20" strokeweight=".07619mm"/>
                <v:line id="Line 1866" o:spid="_x0000_s2028" style="position:absolute;visibility:visible;mso-wrap-style:square" from="2312,2358" to="2312,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" strokecolor="#231f20" strokeweight=".07619mm"/>
                <v:line id="Line 1867" o:spid="_x0000_s2029" style="position:absolute;flip:y;visibility:visible;mso-wrap-style:square" from="2753,2389" to="2753,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" strokecolor="#231f20" strokeweight=".07619mm"/>
                <v:line id="Line 1868" o:spid="_x0000_s2030" style="position:absolute;flip:x;visibility:visible;mso-wrap-style:square" from="2753,2415" to="276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" strokecolor="#231f20" strokeweight=".07619mm"/>
                <v:line id="Line 1869" o:spid="_x0000_s2031" style="position:absolute;visibility:visible;mso-wrap-style:square" from="2818,2130" to="2818,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" strokecolor="#231f20" strokeweight=".07619mm"/>
                <v:line id="Line 1870" o:spid="_x0000_s2032" style="position:absolute;visibility:visible;mso-wrap-style:square" from="2787,2116" to="280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" strokecolor="#231f20" strokeweight=".07619mm"/>
                <v:line id="Line 1871" o:spid="_x0000_s2033" style="position:absolute;visibility:visible;mso-wrap-style:square" from="2826,2297" to="282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" strokecolor="#231f20" strokeweight=".00917mm"/>
                <v:line id="Line 1872" o:spid="_x0000_s2034" style="position:absolute;flip:x;visibility:visible;mso-wrap-style:square" from="2312,2358"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" strokecolor="#231f20" strokeweight=".07619mm"/>
                <v:line id="Line 1873" o:spid="_x0000_s2035" style="position:absolute;visibility:visible;mso-wrap-style:square" from="2753,2389" to="2764,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" strokecolor="#231f20" strokeweight=".07619mm"/>
                <v:line id="Line 1874" o:spid="_x0000_s2036" style="position:absolute;flip:y;visibility:visible;mso-wrap-style:square" from="2298,2256" to="2298,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sqxwAAAN0AAAAPAAAAZHJzL2Rvd25yZXYueG1sRI/RasJA&#10;FETfC/7Dcgt9KbpRUT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Ee1iyrHAAAA3QAA&#10;AA8AAAAAAAAAAAAAAAAABwIAAGRycy9kb3ducmV2LnhtbFBLBQYAAAAAAwADALcAAAD7AgAAAAA=&#10;" strokecolor="#231f20" strokeweight=".07619mm"/>
                <v:line id="Line 1875" o:spid="_x0000_s2037" style="position:absolute;flip:x;visibility:visible;mso-wrap-style:square" from="2304,2142" to="235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" strokecolor="#231f20" strokeweight=".07619mm"/>
                <v:line id="Line 1876" o:spid="_x0000_s2038" style="position:absolute;visibility:visible;mso-wrap-style:square" from="2312,2256"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" strokecolor="#231f20" strokeweight=".07619mm"/>
                <v:line id="Line 1877" o:spid="_x0000_s2039" style="position:absolute;visibility:visible;mso-wrap-style:square" from="2826,2130" to="282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" strokecolor="#231f20" strokeweight=".07619mm"/>
                <v:line id="Line 1878" o:spid="_x0000_s2040" style="position:absolute;visibility:visible;mso-wrap-style:square" from="2312,2307"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" strokecolor="#231f20" strokeweight=".07619mm"/>
                <v:line id="Line 1879" o:spid="_x0000_s2041" style="position:absolute;visibility:visible;mso-wrap-style:square" from="2756,2116" to="280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" strokecolor="#231f20" strokeweight=".07619mm"/>
                <v:line id="Line 1880" o:spid="_x0000_s2042" style="position:absolute;visibility:visible;mso-wrap-style:square" from="2438,2116" to="275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JR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RQqPN/EJyM0fAAAA//8DAFBLAQItABQABgAIAAAAIQDb4fbL7gAAAIUBAAATAAAAAAAA&#10;AAAAAAAAAAAAAABbQ29udGVudF9UeXBlc10ueG1sUEsBAi0AFAAGAAgAAAAhAFr0LFu/AAAAFQEA&#10;AAsAAAAAAAAAAAAAAAAAHwEAAF9yZWxzLy5yZWxzUEsBAi0AFAAGAAgAAAAhAAfMglHHAAAA3QAA&#10;AA8AAAAAAAAAAAAAAAAABwIAAGRycy9kb3ducmV2LnhtbFBLBQYAAAAAAwADALcAAAD7AgAAAAA=&#10;" strokecolor="#231f20" strokeweight=".07619mm"/>
                <v:line id="Line 1881" o:spid="_x0000_s2043" style="position:absolute;visibility:visible;mso-wrap-style:square" from="2740,2090" to="274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" strokecolor="#231f20" strokeweight=".07619mm"/>
                <v:line id="Line 1882" o:spid="_x0000_s2044" style="position:absolute;visibility:visible;mso-wrap-style:square" from="2726,2090" to="2740,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" strokecolor="#231f20" strokeweight=".07619mm"/>
                <v:line id="Line 1883" o:spid="_x0000_s2045" style="position:absolute;flip:y;visibility:visible;mso-wrap-style:square" from="2336,2159" to="2336,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" strokecolor="#231f20" strokeweight=".07619mm"/>
                <v:line id="Line 1884" o:spid="_x0000_s2046" style="position:absolute;flip:x;visibility:visible;mso-wrap-style:square" from="2272,2207" to="230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" strokecolor="#231f20" strokeweight=".07619mm"/>
                <v:line id="Line 1885" o:spid="_x0000_s2047" style="position:absolute;flip:x;visibility:visible;mso-wrap-style:square" from="2312,2465" to="275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" strokecolor="#231f20" strokeweight=".07619mm"/>
                <v:line id="Line 1886" o:spid="_x0000_s2048" style="position:absolute;visibility:visible;mso-wrap-style:square" from="2296,2450" to="230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" strokecolor="#231f20" strokeweight=".02047mm"/>
                <v:line id="Line 1887" o:spid="_x0000_s2049" style="position:absolute;flip:x;visibility:visible;mso-wrap-style:square" from="2726,2107" to="274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" strokecolor="#231f20" strokeweight=".07619mm"/>
                <v:line id="Line 1888" o:spid="_x0000_s2050" style="position:absolute;flip:y;visibility:visible;mso-wrap-style:square" from="2826,2299" to="2826,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" strokecolor="#231f20" strokeweight=".07619mm"/>
                <v:line id="Line 1889" o:spid="_x0000_s2051" style="position:absolute;visibility:visible;mso-wrap-style:square" from="2743,2115" to="274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" strokecolor="#231f20" strokeweight=".07619mm"/>
                <v:line id="Line 1890" o:spid="_x0000_s2052" style="position:absolute;flip:x;visibility:visible;mso-wrap-style:square" from="2818,2130" to="282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iJ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sdwexOegFxdAQAA//8DAFBLAQItABQABgAIAAAAIQDb4fbL7gAAAIUBAAATAAAAAAAA&#10;AAAAAAAAAAAAAABbQ29udGVudF9UeXBlc10ueG1sUEsBAi0AFAAGAAgAAAAhAFr0LFu/AAAAFQEA&#10;AAsAAAAAAAAAAAAAAAAAHwEAAF9yZWxzLy5yZWxzUEsBAi0AFAAGAAgAAAAhAOVRaInHAAAA3QAA&#10;AA8AAAAAAAAAAAAAAAAABwIAAGRycy9kb3ducmV2LnhtbFBLBQYAAAAAAwADALcAAAD7AgAAAAA=&#10;" strokecolor="#231f20" strokeweight=".07619mm"/>
                <v:line id="Line 1891" o:spid="_x0000_s2053" style="position:absolute;flip:x;visibility:visible;mso-wrap-style:square" from="2756,2130" to="281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idwexOegFxdAQAA//8DAFBLAQItABQABgAIAAAAIQDb4fbL7gAAAIUBAAATAAAAAAAA&#10;AAAAAAAAAAAAAABbQ29udGVudF9UeXBlc10ueG1sUEsBAi0AFAAGAAgAAAAhAFr0LFu/AAAAFQEA&#10;AAsAAAAAAAAAAAAAAAAAHwEAAF9yZWxzLy5yZWxzUEsBAi0AFAAGAAgAAAAhABWD9v7HAAAA3QAA&#10;AA8AAAAAAAAAAAAAAAAABwIAAGRycy9kb3ducmV2LnhtbFBLBQYAAAAAAwADALcAAAD7AgAAAAA=&#10;" strokecolor="#231f20" strokeweight=".07619mm"/>
                <v:line id="Line 1892" o:spid="_x0000_s2054" style="position:absolute;flip:y;visibility:visible;mso-wrap-style:square" from="2756,2130"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" strokecolor="#231f20" strokeweight=".07619mm"/>
                <v:line id="Line 1893" o:spid="_x0000_s2055" style="position:absolute;visibility:visible;mso-wrap-style:square" from="2312,2307" to="231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" strokecolor="#231f20" strokeweight=".07619mm"/>
                <v:line id="Line 1894" o:spid="_x0000_s2056" style="position:absolute;flip:x;visibility:visible;mso-wrap-style:square" from="2276,2146" to="229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" strokecolor="#231f20" strokeweight=".07619mm"/>
                <v:line id="Line 1895" o:spid="_x0000_s2057" style="position:absolute;visibility:visible;mso-wrap-style:square" from="2298,2307"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" strokecolor="#231f20" strokeweight=".07619mm"/>
                <v:line id="Line 1896" o:spid="_x0000_s2058" style="position:absolute;flip:x;visibility:visible;mso-wrap-style:square" from="2438,2130"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" strokecolor="#231f20" strokeweight=".07619mm"/>
                <v:line id="Line 1897" o:spid="_x0000_s2059" style="position:absolute;visibility:visible;mso-wrap-style:square" from="2298,2256" to="231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" strokecolor="#231f20" strokeweight=".07619mm"/>
                <v:line id="Line 1898" o:spid="_x0000_s2060" style="position:absolute;visibility:visible;mso-wrap-style:square" from="2804,2116" to="281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" strokecolor="#231f20" strokeweight=".07619mm"/>
                <v:line id="Line 1899" o:spid="_x0000_s2061" style="position:absolute;visibility:visible;mso-wrap-style:square" from="2756,2307"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" strokecolor="#231f20" strokeweight=".07619mm"/>
                <v:line id="Line 1900" o:spid="_x0000_s2062" style="position:absolute;flip:y;visibility:visible;mso-wrap-style:square" from="2726,2090" to="2726,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" strokecolor="#231f20" strokeweight=".07619mm"/>
                <v:line id="Line 1901" o:spid="_x0000_s2063" style="position:absolute;flip:y;visibility:visible;mso-wrap-style:square" from="2272,2174" to="2272,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" strokecolor="#231f20" strokeweight=".07619mm"/>
                <v:line id="Line 1902" o:spid="_x0000_s2064" style="position:absolute;flip:y;visibility:visible;mso-wrap-style:square" from="2298,2256" to="229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nYxwAAAN0AAAAPAAAAZHJzL2Rvd25yZXYueG1sRI/RasJA&#10;FETfC/7DcoW+iG40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LSjmdjHAAAA3QAA&#10;AA8AAAAAAAAAAAAAAAAABwIAAGRycy9kb3ducmV2LnhtbFBLBQYAAAAAAwADALcAAAD7AgAAAAA=&#10;" strokecolor="#231f20" strokeweight=".07619mm"/>
                <v:line id="Line 1903" o:spid="_x0000_s2065" style="position:absolute;visibility:visible;mso-wrap-style:square" from="2756,2116"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" strokecolor="#231f20" strokeweight=".07619mm"/>
                <v:line id="Line 1904" o:spid="_x0000_s2066" style="position:absolute;visibility:visible;mso-wrap-style:square" from="2336,2157" to="233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" strokecolor="#231f20" strokeweight=".01553mm"/>
                <v:line id="Line 1905" o:spid="_x0000_s2067" style="position:absolute;visibility:visible;mso-wrap-style:square" from="2726,2107" to="272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" strokecolor="#231f20" strokeweight=".07619mm"/>
                <v:line id="Line 1906" o:spid="_x0000_s2068" style="position:absolute;visibility:visible;mso-wrap-style:square" from="2438,2116" to="243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" strokecolor="#231f20" strokeweight=".07619mm"/>
                <v:line id="Line 1907" o:spid="_x0000_s2069" style="position:absolute;flip:y;visibility:visible;mso-wrap-style:square" from="2298,2299"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" strokecolor="#231f20" strokeweight=".07619mm"/>
                <v:shape id="Freeform 1908" o:spid="_x0000_s2070" style="position:absolute;left:2224;top:2229;width:49;height:56;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" path="m48,56l45,35,35,18,20,5,,e" filled="f" strokecolor="#231f20" strokeweight=".07619mm">
                  <v:path arrowok="t" o:connecttype="custom" o:connectlocs="48,2286;45,2265;35,2248;20,2235;0,2230" o:connectangles="0,0,0,0,0"/>
                </v:shape>
                <v:shape id="Freeform 1909" o:spid="_x0000_s2071" style="position:absolute;left:2312;top:2129;width:126;height:126;visibility:visible;mso-wrap-style:square;v-text-anchor:top"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" path="m126,l56,21,10,77,3,101,,126e" filled="f" strokecolor="#231f20" strokeweight=".07619mm">
                  <v:path arrowok="t" o:connecttype="custom" o:connectlocs="126,2130;56,2151;10,2207;3,2231;0,2256" o:connectangles="0,0,0,0,0"/>
                </v:shape>
                <v:shape id="Freeform 1910" o:spid="_x0000_s2072" style="position:absolute;left:2272;top:2164;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" path="m4,l2,3,,6r,4e" filled="f" strokecolor="#231f20" strokeweight=".07619mm">
                  <v:path arrowok="t" o:connecttype="custom" o:connectlocs="4,2164;2,2167;0,2170;0,2174" o:connectangles="0,0,0,0"/>
                </v:shape>
                <v:shape id="Freeform 1911" o:spid="_x0000_s2073" style="position:absolute;left:2740;top:210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" path="m,l,3,1,5,2,8e" filled="f" strokecolor="#231f20" strokeweight=".07619mm">
                  <v:path arrowok="t" o:connecttype="custom" o:connectlocs="0,2107;0,2110;1,2112;2,2115" o:connectangles="0,0,0,0"/>
                </v:shape>
                <v:shape id="Freeform 1912" o:spid="_x0000_s2074" style="position:absolute;left:2294;top:214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" path="m10,l7,,3,1,,4e" filled="f" strokecolor="#231f20" strokeweight=".07619mm">
                  <v:path arrowok="t" o:connecttype="custom" o:connectlocs="10,2142;7,2142;3,2143;0,2146" o:connectangles="0,0,0,0"/>
                </v:shape>
                <v:shape id="Freeform 1913" o:spid="_x0000_s2075" style="position:absolute;left:2298;top:211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" path="m140,l63,23,11,86,3,112,,140e" filled="f" strokecolor="#231f20" strokeweight=".07619mm">
                  <v:path arrowok="t" o:connecttype="custom" o:connectlocs="140,2116;63,2139;11,2202;3,2228;0,2256" o:connectangles="0,0,0,0,0"/>
                </v:shape>
                <v:shape id="Freeform 1914" o:spid="_x0000_s2076" style="position:absolute;left:2351;top:214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" path="m4,1l3,,2,,,e" filled="f" strokecolor="#231f20" strokeweight=".07619mm">
                  <v:path arrowok="t" o:connecttype="custom" o:connectlocs="4,2143;3,2142;2,2142;0,2142" o:connectangles="0,0,0,0"/>
                </v:shape>
                <v:shape id="Freeform 1915" o:spid="_x0000_s2077" style="position:absolute;left:1245;top:2310;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" path="m,18r15,1l30,19r8,-3l46,14r,-3l38,7,31,4,16,1,1,e" filled="f" strokecolor="#231f20" strokeweight=".07619mm">
                  <v:path arrowok="t" o:connecttype="custom" o:connectlocs="0,2328;15,2329;30,2329;38,2326;46,2324;46,2321;38,2317;31,2314;16,2311;1,2310" o:connectangles="0,0,0,0,0,0,0,0,0,0"/>
                </v:shape>
                <v:shape id="Freeform 1916" o:spid="_x0000_s2078" style="position:absolute;left:2029;top:236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" path="m,18r15,1l30,19r8,-3l46,14r,-3l38,7,31,4,17,1,1,e" filled="f" strokecolor="#231f20" strokeweight=".07619mm">
                  <v:path arrowok="t" o:connecttype="custom" o:connectlocs="0,2384;15,2385;30,2385;38,2382;46,2380;46,2377;38,2373;31,2370;17,2367;1,2366" o:connectangles="0,0,0,0,0,0,0,0,0,0"/>
                </v:shape>
                <v:shape id="Freeform 1917" o:spid="_x0000_s2079" style="position:absolute;left:1769;top:2351;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" path="m,l11,1r10,l29,e" filled="f" strokecolor="#231f20" strokeweight=".07619mm">
                  <v:path arrowok="t" o:connecttype="custom" o:connectlocs="0,4704;11,4706;21,4706;29,4704" o:connectangles="0,0,0,0"/>
                </v:shape>
                <v:shape id="Freeform 1918" o:spid="_x0000_s2080" style="position:absolute;left:1651;top:2377;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" path="m,l8,2,18,3,29,4e" filled="f" strokecolor="#231f20" strokeweight=".07619mm">
                  <v:path arrowok="t" o:connecttype="custom" o:connectlocs="0,2378;8,2380;18,2381;29,2382" o:connectangles="0,0,0,0"/>
                </v:shape>
                <v:shape id="Freeform 1919" o:spid="_x0000_s2081" style="position:absolute;left:1504;top:236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" path="m,18r16,1l30,19r8,-3l46,14r1,-3l39,7,31,4,17,1,2,e" filled="f" strokecolor="#231f20" strokeweight=".07619mm">
                  <v:path arrowok="t" o:connecttype="custom" o:connectlocs="0,2383;16,2384;30,2384;38,2381;46,2379;47,2376;39,2372;31,2369;17,2366;2,2365" o:connectangles="0,0,0,0,0,0,0,0,0,0"/>
                </v:shape>
                <v:shape id="Freeform 1920" o:spid="_x0000_s2082" style="position:absolute;left:2158;top:2419;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" path="m,l55,13,65,12r14,l87,9,88,6e" filled="f" strokecolor="#231f20" strokeweight=".07619mm">
                  <v:path arrowok="t" o:connecttype="custom" o:connectlocs="0,2420;55,2433;65,2432;79,2432;87,2429;88,2426" o:connectangles="0,0,0,0,0,0"/>
                </v:shape>
                <v:shape id="Freeform 1921" o:spid="_x0000_s2083" style="position:absolute;left:982;top:2332;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" path="m,l10,1r10,l28,e" filled="f" strokecolor="#231f20" strokeweight=".07619mm">
                  <v:path arrowok="t" o:connecttype="custom" o:connectlocs="0,4664;10,4666;20,4666;28,4664" o:connectangles="0,0,0,0"/>
                </v:shape>
                <v:shape id="Freeform 1922" o:spid="_x0000_s2084" style="position:absolute;left:1768;top:234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" path="m,19r16,1l30,19r8,-2l46,14r1,-3l39,8,31,4,17,2,2,e" filled="f" strokecolor="#231f20" strokeweight=".07619mm">
                  <v:path arrowok="t" o:connecttype="custom" o:connectlocs="0,2366;16,2367;30,2366;38,2364;46,2361;47,2358;39,2355;31,2351;17,2349;2,2347" o:connectangles="0,0,0,0,0,0,0,0,0,0"/>
                </v:shape>
                <v:shape id="Freeform 1923" o:spid="_x0000_s2085" style="position:absolute;left:981;top:232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" path="m,18r15,1l30,18r8,-2l46,14r,-4l38,7,31,4,16,1,1,e" filled="f" strokecolor="#231f20" strokeweight=".07619mm">
                  <v:path arrowok="t" o:connecttype="custom" o:connectlocs="0,2346;15,2347;30,2346;38,2344;46,2342;46,2338;38,2335;31,2332;16,2329;1,2328" o:connectangles="0,0,0,0,0,0,0,0,0,0"/>
                </v:shape>
                <v:shape id="Freeform 1924" o:spid="_x0000_s2086" style="position:absolute;left:1246;top:2314;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" path="m,1r10,l20,1,28,e" filled="f" strokecolor="#231f20" strokeweight=".07619mm">
                  <v:path arrowok="t" o:connecttype="custom" o:connectlocs="0,4630;10,4630;20,4630;28,4628" o:connectangles="0,0,0,0"/>
                </v:shape>
                <v:shape id="Freeform 1925" o:spid="_x0000_s2087" style="position:absolute;left:1374;top:2321;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" path="m46,1l31,,16,,8,2,,5,,8r7,4l15,15r14,3l45,19e" filled="f" strokecolor="#231f20" strokeweight=".07619mm">
                  <v:path arrowok="t" o:connecttype="custom" o:connectlocs="46,2323;31,2322;16,2322;8,2324;0,2327;0,2330;7,2334;15,2337;29,2340;45,2341" o:connectangles="0,0,0,0,0,0,0,0,0,0"/>
                </v:shape>
                <v:shape id="Freeform 1926" o:spid="_x0000_s2088" style="position:absolute;left:1505;top:2369;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" path="m,1r11,l21,1,29,e" filled="f" strokecolor="#231f20" strokeweight=".07619mm">
                  <v:path arrowok="t" o:connecttype="custom" o:connectlocs="0,4740;11,4740;21,4740;29,4738" o:connectangles="0,0,0,0"/>
                </v:shape>
                <v:shape id="Freeform 1927" o:spid="_x0000_s2089" style="position:absolute;left:2159;top:2406;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" path="m,l55,13r10,l79,12r8,-2l88,7e" filled="f" strokecolor="#231f20" strokeweight=".07619mm">
                  <v:path arrowok="t" o:connecttype="custom" o:connectlocs="0,2406;55,2419;65,2419;79,2418;87,2416;88,2413" o:connectangles="0,0,0,0,0,0"/>
                </v:shape>
                <v:shape id="Freeform 1928" o:spid="_x0000_s2090" style="position:absolute;left:2030;top:2370;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" path="m,l10,1r10,l29,e" filled="f" strokecolor="#231f20" strokeweight=".07619mm">
                  <v:path arrowok="t" o:connecttype="custom" o:connectlocs="0,4740;10,4742;20,4742;29,4740" o:connectangles="0,0,0,0"/>
                </v:shape>
                <v:shape id="Freeform 1929" o:spid="_x0000_s2091" style="position:absolute;left:2161;top:2377;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" path="m87,13l33,,22,,9,1,,3,,7e" filled="f" strokecolor="#231f20" strokeweight=".07619mm">
                  <v:path arrowok="t" o:connecttype="custom" o:connectlocs="87,2390;33,2377;22,2377;9,2378;0,2380;0,2384" o:connectangles="0,0,0,0,0,0"/>
                </v:shape>
                <v:shape id="Freeform 1930" o:spid="_x0000_s2092" style="position:absolute;left:852;top:228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" path="m46,1l31,,16,1,8,3,,5,,9r8,3l15,16r15,2l45,20e" filled="f" strokecolor="#231f20" strokeweight=".07619mm">
                  <v:path arrowok="t" o:connecttype="custom" o:connectlocs="46,2285;31,2284;16,2285;8,2287;0,2289;0,2293;8,2296;15,2300;30,2302;45,2304" o:connectangles="0,0,0,0,0,0,0,0,0,0"/>
                </v:shape>
                <v:shape id="Freeform 1931" o:spid="_x0000_s2093" style="position:absolute;left:723;top:2277;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" path="m,l10,1r11,l29,e" filled="f" strokecolor="#231f20" strokeweight=".07619mm">
                  <v:path arrowok="t" o:connecttype="custom" o:connectlocs="0,4554;10,4556;21,4556;29,4554" o:connectangles="0,0,0,0"/>
                </v:shape>
                <v:shape id="Freeform 1932" o:spid="_x0000_s2094" style="position:absolute;left:1897;top:2358;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" path="m46,1l30,,16,,8,3,,5,,8r7,4l15,15r14,3l45,19e" filled="f" strokecolor="#231f20" strokeweight=".07619mm">
                  <v:path arrowok="t" o:connecttype="custom" o:connectlocs="46,2360;30,2359;16,2359;8,2362;0,2364;0,2367;7,2371;15,2374;29,2377;45,2378" o:connectangles="0,0,0,0,0,0,0,0,0,0"/>
                </v:shape>
                <v:shape id="Freeform 1933" o:spid="_x0000_s2095" style="position:absolute;left:2027;top:24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" path="m,18r16,1l30,19r8,-2l46,14r,-3l39,7,31,4,17,1,1,e" filled="f" strokecolor="#231f20" strokeweight=".07619mm">
                  <v:path arrowok="t" o:connecttype="custom" o:connectlocs="0,2420;16,2421;30,2421;38,2419;46,2416;46,2413;39,2409;31,2406;17,2403;1,2402" o:connectangles="0,0,0,0,0,0,0,0,0,0"/>
                </v:shape>
                <v:shape id="Freeform 1934" o:spid="_x0000_s2096" style="position:absolute;left:1110;top:2339;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" path="m46,1l31,,16,1,8,3,,5,,9r7,3l15,15r14,3l45,19e" filled="f" strokecolor="#231f20" strokeweight=".07619mm">
                  <v:path arrowok="t" o:connecttype="custom" o:connectlocs="46,2340;31,2339;16,2340;8,2342;0,2344;0,2348;7,2351;15,2354;29,2357;45,2358" o:connectangles="0,0,0,0,0,0,0,0,0,0"/>
                </v:shape>
                <v:shape id="Freeform 1935" o:spid="_x0000_s2097" style="position:absolute;left:869;top:2285;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" path="m,l7,2,17,3,28,4e" filled="f" strokecolor="#231f20" strokeweight=".07619mm">
                  <v:path arrowok="t" o:connecttype="custom" o:connectlocs="0,2286;7,2288;17,2289;28,2290" o:connectangles="0,0,0,0"/>
                </v:shape>
                <v:shape id="Freeform 1936" o:spid="_x0000_s2098" style="position:absolute;left:1128;top:234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" path="m,l8,2,18,4,29,5e" filled="f" strokecolor="#231f20" strokeweight=".07619mm">
                  <v:path arrowok="t" o:connecttype="custom" o:connectlocs="0,2340;8,2342;18,2344;29,2345" o:connectangles="0,0,0,0"/>
                </v:shape>
                <v:shape id="Freeform 1937" o:spid="_x0000_s2099" style="position:absolute;left:722;top:227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" path="m,18r15,1l30,19r8,-3l46,14r,-3l39,7,31,4,17,1,1,e" filled="f" strokecolor="#231f20" strokeweight=".07619mm">
                  <v:path arrowok="t" o:connecttype="custom" o:connectlocs="0,2291;15,2292;30,2292;38,2289;46,2287;46,2284;39,2280;31,2277;17,2274;1,2273" o:connectangles="0,0,0,0,0,0,0,0,0,0"/>
                </v:shape>
                <v:shape id="Freeform 1938" o:spid="_x0000_s2100" style="position:absolute;left:1633;top:237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" path="m46,1l30,,16,1,8,3,,6,,9r7,3l15,16r14,2l45,20e" filled="f" strokecolor="#231f20" strokeweight=".07619mm">
                  <v:path arrowok="t" o:connecttype="custom" o:connectlocs="46,2377;30,2376;16,2377;8,2379;0,2382;0,2385;7,2388;15,2392;29,2394;45,2396" o:connectangles="0,0,0,0,0,0,0,0,0,0"/>
                </v:shape>
                <v:shape id="Freeform 1939" o:spid="_x0000_s2101" style="position:absolute;left:2028;top:2406;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" path="m,l11,,21,r8,e" filled="f" strokecolor="#231f20" strokeweight=".07619mm">
                  <v:path arrowok="t" o:connecttype="custom" o:connectlocs="0,4814;11,4814;21,4814;29,4814" o:connectangles="0,0,0,0"/>
                </v:shape>
                <v:shape id="Freeform 1940" o:spid="_x0000_s2102" style="position:absolute;left:1392;top:2322;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" path="m,l8,2,18,3,29,4e" filled="f" strokecolor="#231f20" strokeweight=".07619mm">
                  <v:path arrowok="t" o:connecttype="custom" o:connectlocs="0,2323;8,2325;18,2326;29,2327" o:connectangles="0,0,0,0"/>
                </v:shape>
                <v:shape id="Freeform 1941" o:spid="_x0000_s2103" style="position:absolute;left:1915;top:236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" path="m,l8,2,18,4r11,e" filled="f" strokecolor="#231f20" strokeweight=".07619mm">
                  <v:path arrowok="t" o:connecttype="custom" o:connectlocs="0,2360;8,2362;18,2364;29,2364" o:connectangles="0,0,0,0"/>
                </v:shape>
                <v:shape id="Freeform 1942" o:spid="_x0000_s2104" style="position:absolute;left:2298;top:234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" path="m,l,4,2,8r3,2l7,13r4,1l14,14e" filled="f" strokecolor="#231f20" strokeweight=".07619mm">
                  <v:path arrowok="t" o:connecttype="custom" o:connectlocs="0,2344;0,2348;2,2352;5,2354;7,2357;11,2358;14,2358" o:connectangles="0,0,0,0,0,0,0"/>
                </v:shape>
                <v:shape id="Freeform 1943" o:spid="_x0000_s2105" style="position:absolute;left:2298;top:2450;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" path="m,l,4,2,7r3,3l7,13r4,1l14,14e" filled="f" strokecolor="#231f20" strokeweight=".07619mm">
                  <v:path arrowok="t" o:connecttype="custom" o:connectlocs="0,2451;0,2455;2,2458;5,2461;7,2464;11,2465;14,2465" o:connectangles="0,0,0,0,0,0,0"/>
                </v:shape>
                <v:shape id="Freeform 1944" o:spid="_x0000_s2106" style="position:absolute;left:2756;top:2358;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" path="m9,2l9,1,5,,,e" filled="f" strokecolor="#231f20" strokeweight=".07619mm">
                  <v:path arrowok="t" o:connecttype="custom" o:connectlocs="9,2360;9,2359;5,2358;0,2358" o:connectangles="0,0,0,0"/>
                </v:shape>
                <v:shape id="Freeform 1945" o:spid="_x0000_s2107" style="position:absolute;left:2756;top:2306;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" path="m62,2l56,1,43,,24,,,e" filled="f" strokecolor="#231f20" strokeweight=".07619mm">
                  <v:path arrowok="t" o:connecttype="custom" o:connectlocs="62,2309;56,2308;43,2307;24,2307;0,2307" o:connectangles="0,0,0,0,0"/>
                </v:shape>
                <v:shape id="Freeform 1946" o:spid="_x0000_s2108" style="position:absolute;left:2803;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" path="m14,14r,-4l12,6,9,4,7,1,3,,,e" filled="f" strokecolor="#231f20" strokeweight=".07619mm">
                  <v:path arrowok="t" o:connecttype="custom" o:connectlocs="14,2130;14,2126;12,2122;9,2120;7,2117;3,2116;0,2116" o:connectangles="0,0,0,0,0,0,0"/>
                </v:shape>
                <v:shape id="Freeform 1947" o:spid="_x0000_s2109" style="position:absolute;left:2811;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" path="m14,14r,-4l12,6,9,4,7,1,3,,,e" filled="f" strokecolor="#231f20" strokeweight=".07619mm">
                  <v:path arrowok="t" o:connecttype="custom" o:connectlocs="14,2130;14,2126;12,2122;9,2120;7,2117;3,2116;0,2116" o:connectangles="0,0,0,0,0,0,0"/>
                </v:shape>
                <v:shape id="Freeform 1948" o:spid="_x0000_s2110" style="position:absolute;left:2756;top:2394;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" path="m70,l39,59,14,70,,71e" filled="f" strokecolor="#231f20" strokeweight=".07619mm">
                  <v:path arrowok="t" o:connecttype="custom" o:connectlocs="70,2394;39,2453;14,2464;0,2465" o:connectangles="0,0,0,0"/>
                </v:shape>
                <v:shape id="Freeform 1949" o:spid="_x0000_s2111" style="position:absolute;left:2756;top:2414;width:5;height:51;visibility:visible;mso-wrap-style:square;v-text-anchor:top" coordsize="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" path="m,50l,38,1,25,2,12,4,e" filled="f" strokecolor="#231f20" strokeweight=".07619mm">
                  <v:path arrowok="t" o:connecttype="custom" o:connectlocs="0,2465;0,2453;1,2440;2,2427;4,2415" o:connectangles="0,0,0,0,0"/>
                </v:shape>
                <v:shape id="Freeform 1950" o:spid="_x0000_s2112" style="position:absolute;left:2764;top:2359;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" path="m,29l1,19,2,10,1,e" filled="f" strokecolor="#231f20" strokeweight=".07619mm">
                  <v:path arrowok="t" o:connecttype="custom" o:connectlocs="0,2389;1,2379;2,2370;1,2360" o:connectangles="0,0,0,0"/>
                </v:shape>
                <v:shape id="Freeform 1951" o:spid="_x0000_s2113" style="position:absolute;left:2740;top:21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" path="m1,2l,1,,e" filled="f" strokecolor="#231f20" strokeweight=".07619mm">
                  <v:path arrowok="t" o:connecttype="custom" o:connectlocs="2,2107;0,2106;0,2106;0,2105" o:connectangles="0,0,0,0"/>
                </v:shape>
                <v:shape id="Freeform 1952" o:spid="_x0000_s2114" style="position:absolute;left:2765;top:2308;width:53;height:5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" path="m,51l23,45,39,32,49,15,53,e" filled="f" strokecolor="#231f20" strokeweight=".07619mm">
                  <v:path arrowok="t" o:connecttype="custom" o:connectlocs="0,2360;23,2354;39,2341;49,2324;53,2309" o:connectangles="0,0,0,0,0"/>
                </v:shape>
                <v:shape id="Freeform 1953" o:spid="_x0000_s2115" style="position:absolute;left:2764;top:2370;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" path="m41,l37,4,32,8r-6,3l21,14r-6,2l9,17r-3,l3,18,,18e" filled="f" strokecolor="#231f20" strokeweight=".07619mm">
                  <v:path arrowok="t" o:connecttype="custom" o:connectlocs="41,2371;37,2375;32,2379;26,2382;21,2385;15,2387;9,2388;6,2388;3,2389;0,2389" o:connectangles="0,0,0,0,0,0,0,0,0,0"/>
                </v:shape>
                <v:shape id="Freeform 1954" o:spid="_x0000_s2116" style="position:absolute;left:2817;top:2308;width:9;height:86;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" path="m,l2,23,4,43,6,62,8,85e" filled="f" strokecolor="#231f20" strokeweight=".07619mm">
                  <v:path arrowok="t" o:connecttype="custom" o:connectlocs="0,2309;2,2332;4,2352;6,2371;8,2394" o:connectangles="0,0,0,0,0"/>
                </v:shape>
                <v:shape id="Freeform 1955" o:spid="_x0000_s2117" style="position:absolute;left:2760;top:2395;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" path="m,20r7,l14,18r7,-2l27,14r6,-3l38,6,41,4,43,2,45,e" filled="f" strokecolor="#231f20" strokeweight=".07619mm">
                  <v:path arrowok="t" o:connecttype="custom" o:connectlocs="0,2415;7,2415;14,2413;21,2411;27,2409;33,2406;38,2401;41,2399;43,2397;45,2395" o:connectangles="0,0,0,0,0,0,0,0,0,0"/>
                </v:shape>
                <v:line id="Line 1956" o:spid="_x0000_s2118" style="position:absolute;visibility:visible;mso-wrap-style:square" from="2805,2371" to="280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" strokecolor="#231f20" strokeweight=".07619mm"/>
                <v:line id="Line 1957" o:spid="_x0000_s2119" style="position:absolute;flip:x y;visibility:visible;mso-wrap-style:square" from="657,2258" to="235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" strokecolor="#231f20" strokeweight=".07619mm"/>
                <v:line id="Line 1958" o:spid="_x0000_s2120" style="position:absolute;flip:x y;visibility:visible;mso-wrap-style:square" from="657,2118" to="222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" strokecolor="#231f20" strokeweight=".07619mm"/>
                <v:line id="Line 1959" o:spid="_x0000_s2121" style="position:absolute;flip:x y;visibility:visible;mso-wrap-style:square" from="657,2332"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" strokecolor="#231f20" strokeweight=".07619mm"/>
                <v:line id="Line 1960" o:spid="_x0000_s2122" style="position:absolute;visibility:visible;mso-wrap-style:square" from="657,233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" strokecolor="#231f20" strokeweight=".07619mm"/>
                <v:line id="Line 1961" o:spid="_x0000_s2123" style="position:absolute;visibility:visible;mso-wrap-style:square" from="2749,292" to="274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" strokecolor="#231f20" strokeweight=".07619mm"/>
                <v:line id="Line 1962" o:spid="_x0000_s2124" style="position:absolute;visibility:visible;mso-wrap-style:square" from="2786,1520" to="278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" strokecolor="#231f20" strokeweight=".03386mm"/>
                <v:line id="Line 1963" o:spid="_x0000_s2125" style="position:absolute;flip:y;visibility:visible;mso-wrap-style:square" from="2897,653" to="289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" strokecolor="#231f20" strokeweight=".07619mm"/>
                <v:line id="Line 1964" o:spid="_x0000_s2126" style="position:absolute;flip:x;visibility:visible;mso-wrap-style:square" from="2818,1723" to="28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" strokecolor="#231f20" strokeweight=".07619mm"/>
                <v:line id="Line 1965" o:spid="_x0000_s2127" style="position:absolute;visibility:visible;mso-wrap-style:square" from="2897,625"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" strokecolor="#231f20" strokeweight=".07619mm"/>
                <v:line id="Line 1966" o:spid="_x0000_s2128" style="position:absolute;flip:x;visibility:visible;mso-wrap-style:square" from="2749,1723"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" strokecolor="#231f20" strokeweight=".07619mm"/>
                <v:line id="Line 1967" o:spid="_x0000_s2129" style="position:absolute;visibility:visible;mso-wrap-style:square" from="2818,625"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" strokecolor="#231f20" strokeweight=".07619mm"/>
                <v:line id="Line 1968" o:spid="_x0000_s2130" style="position:absolute;flip:y;visibility:visible;mso-wrap-style:square" from="2897,479"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" strokecolor="#231f20" strokeweight=".07619mm"/>
                <v:line id="Line 1969" o:spid="_x0000_s2131" style="position:absolute;visibility:visible;mso-wrap-style:square" from="2792,292"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" strokecolor="#231f20" strokeweight=".07619mm"/>
                <v:line id="Line 1970" o:spid="_x0000_s2132" style="position:absolute;flip:x;visibility:visible;mso-wrap-style:square" from="2818,479"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" strokecolor="#231f20" strokeweight=".07619mm"/>
                <v:line id="Line 1971" o:spid="_x0000_s2133" style="position:absolute;visibility:visible;mso-wrap-style:square" from="2897,452"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" strokecolor="#231f20" strokeweight=".07619mm"/>
                <v:line id="Line 1972" o:spid="_x0000_s2134" style="position:absolute;visibility:visible;mso-wrap-style:square" from="2789,1548" to="2789,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" strokecolor="#231f20" strokeweight=".32pt"/>
                <v:line id="Line 1973" o:spid="_x0000_s2135" style="position:absolute;flip:x;visibility:visible;mso-wrap-style:square" from="2784,1723"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N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kync3oQnIBdXAAAA//8DAFBLAQItABQABgAIAAAAIQDb4fbL7gAAAIUBAAATAAAAAAAA&#10;AAAAAAAAAAAAAABbQ29udGVudF9UeXBlc10ueG1sUEsBAi0AFAAGAAgAAAAhAFr0LFu/AAAAFQEA&#10;AAsAAAAAAAAAAAAAAAAAHwEAAF9yZWxzLy5yZWxzUEsBAi0AFAAGAAgAAAAhAPPcT83HAAAA3QAA&#10;AA8AAAAAAAAAAAAAAAAABwIAAGRycy9kb3ducmV2LnhtbFBLBQYAAAAAAwADALcAAAD7AgAAAAA=&#10;" strokecolor="#231f20" strokeweight=".07619mm"/>
                <v:line id="Line 1974" o:spid="_x0000_s2136" style="position:absolute;flip:y;visibility:visible;mso-wrap-style:square" from="2897,29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W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" strokecolor="#231f20" strokeweight=".07619mm"/>
                <v:line id="Line 1975" o:spid="_x0000_s2137" style="position:absolute;visibility:visible;mso-wrap-style:square" from="2786,1633" to="2786,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" strokecolor="#231f20" strokeweight=".03386mm"/>
                <v:line id="Line 1976" o:spid="_x0000_s2138" style="position:absolute;flip:x;visibility:visible;mso-wrap-style:square" from="2792,452" to="281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" strokecolor="#231f20" strokeweight=".07619mm"/>
                <v:line id="Line 1977" o:spid="_x0000_s2139" style="position:absolute;visibility:visible;mso-wrap-style:square" from="2785,1546" to="278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" strokecolor="#231f20" strokeweight=".26pt"/>
                <v:line id="Line 1978" o:spid="_x0000_s2140" style="position:absolute;flip:x;visibility:visible;mso-wrap-style:square" from="2818,653"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B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" strokecolor="#231f20" strokeweight=".07619mm"/>
                <v:line id="Line 1979" o:spid="_x0000_s2141" style="position:absolute;flip:x;visibility:visible;mso-wrap-style:square" from="2792,653" to="281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" strokecolor="#231f20" strokeweight=".07619mm"/>
                <v:line id="Line 1980" o:spid="_x0000_s2142" style="position:absolute;visibility:visible;mso-wrap-style:square" from="2818,292"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" strokecolor="#231f20" strokeweight=".07619mm"/>
                <v:line id="Line 1981" o:spid="_x0000_s2143" style="position:absolute;visibility:visible;mso-wrap-style:square" from="2818,45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" strokecolor="#231f20" strokeweight=".07619mm"/>
                <v:line id="Line 1982" o:spid="_x0000_s2144" style="position:absolute;flip:x;visibility:visible;mso-wrap-style:square" from="2792,1723"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E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pwnc3oQnIBdXAAAA//8DAFBLAQItABQABgAIAAAAIQDb4fbL7gAAAIUBAAATAAAAAAAA&#10;AAAAAAAAAAAAAABbQ29udGVudF9UeXBlc10ueG1sUEsBAi0AFAAGAAgAAAAhAFr0LFu/AAAAFQEA&#10;AAsAAAAAAAAAAAAAAAAAHwEAAF9yZWxzLy5yZWxzUEsBAi0AFAAGAAgAAAAhACQzpMTHAAAA3QAA&#10;AA8AAAAAAAAAAAAAAAAABwIAAGRycy9kb3ducmV2LnhtbFBLBQYAAAAAAwADALcAAAD7AgAAAAA=&#10;" strokecolor="#231f20" strokeweight=".07619mm"/>
                <v:line id="Line 1983" o:spid="_x0000_s2145" style="position:absolute;flip:x;visibility:visible;mso-wrap-style:square" from="2714,1723"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" strokecolor="#231f20" strokeweight=".07619mm"/>
                <v:shape id="Freeform 1984" o:spid="_x0000_s2146" style="position:absolute;left:2661;top:1652;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" path="m,87l34,80,62,62,81,34,88,e" filled="f" strokecolor="#231f20" strokeweight=".07619mm">
                  <v:path arrowok="t" o:connecttype="custom" o:connectlocs="0,1740;34,1733;62,1715;81,1687;88,1653" o:connectangles="0,0,0,0,0"/>
                </v:shape>
                <v:shape id="Freeform 1985" o:spid="_x0000_s2147" style="position:absolute;left:2862;top:1715;width:22;height: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" path="m,7r8,l15,4,21,e" filled="f" strokecolor="#231f20" strokeweight=".07619mm">
                  <v:path arrowok="t" o:connecttype="custom" o:connectlocs="0,1723;8,1723;15,1720;21,1716" o:connectangles="0,0,0,0"/>
                </v:shape>
                <v:shape id="Freeform 1986" o:spid="_x0000_s2148" style="position:absolute;left:2787;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" path="m,26l1,24r,-5l1,14,1,7,1,e" filled="f" strokecolor="#231f20" strokeweight=".07619mm">
                  <v:path arrowok="t" o:connecttype="custom" o:connectlocs="0,1635;2,1633;2,1628;2,1623;2,1616;2,1609" o:connectangles="0,0,0,0,0,0"/>
                </v:shape>
                <v:shape id="Freeform 1987" o:spid="_x0000_s2149" style="position:absolute;left:2784;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" path="m,l,7r,7l,19r,5l,26e" filled="f" strokecolor="#231f20" strokeweight=".07619mm">
                  <v:path arrowok="t" o:connecttype="custom" o:connectlocs="0,1609;0,1616;0,1623;0,1628;0,1633;0,1635" o:connectangles="0,0,0,0,0,0"/>
                </v:shape>
                <v:shape id="Freeform 1988" o:spid="_x0000_s2150" style="position:absolute;left:2791;top:479;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" path="m26,l12,,,2,,5e" filled="f" strokecolor="#231f20" strokeweight=".07619mm">
                  <v:path arrowok="t" o:connecttype="custom" o:connectlocs="26,479;12,479;0,481;0,484" o:connectangles="0,0,0,0"/>
                </v:shape>
                <v:shape id="Freeform 1989" o:spid="_x0000_s2151" style="position:absolute;left:2784;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" path="m,l,3,,7r,5l,19r,7e" filled="f" strokecolor="#231f20" strokeweight=".07619mm">
                  <v:path arrowok="t" o:connecttype="custom" o:connectlocs="0,1522;0,1525;0,1529;0,1534;0,1541;0,1548" o:connectangles="0,0,0,0,0,0"/>
                </v:shape>
                <v:shape id="Freeform 1990" o:spid="_x0000_s2152" style="position:absolute;left:2791;top:620;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" path="m,l,2,12,4r14,e" filled="f" strokecolor="#231f20" strokeweight=".07619mm">
                  <v:path arrowok="t" o:connecttype="custom" o:connectlocs="0,621;0,623;12,625;26,625" o:connectangles="0,0,0,0"/>
                </v:shape>
                <v:shape id="Freeform 1991" o:spid="_x0000_s2153" style="position:absolute;left:2787;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" path="m1,26r,-7l1,12,1,7,1,3,,e" filled="f" strokecolor="#231f20" strokeweight=".07619mm">
                  <v:path arrowok="t" o:connecttype="custom" o:connectlocs="2,1548;2,1541;2,1534;2,1529;2,1525;0,1522" o:connectangles="0,0,0,0,0,0"/>
                </v:shape>
                <v:line id="Line 1992" o:spid="_x0000_s2154" style="position:absolute;flip:x;visibility:visible;mso-wrap-style:square" from="657,1740" to="266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IZ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Ch6jIZxQAAAN0AAAAP&#10;AAAAAAAAAAAAAAAAAAcCAABkcnMvZG93bnJldi54bWxQSwUGAAAAAAMAAwC3AAAA+QIAAAAA&#10;" strokecolor="#231f20" strokeweight=".07619mm"/>
                <v:line id="Line 1993" o:spid="_x0000_s2155" style="position:absolute;flip:y;visibility:visible;mso-wrap-style:square" from="2749,292"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" strokecolor="#231f20" strokeweight=".07619mm"/>
                <v:line id="Line 1994" o:spid="_x0000_s2156" style="position:absolute;visibility:visible;mso-wrap-style:square" from="2784,292"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" strokecolor="#231f20" strokeweight=".07619mm"/>
                <v:shape id="Freeform 1995" o:spid="_x0000_s2157" style="position:absolute;left:3303;top:1914;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" path="m,87l62,62,86,17,88,e" filled="f" strokecolor="#231f20" strokeweight=".07619mm">
                  <v:path arrowok="t" o:connecttype="custom" o:connectlocs="0,2002;62,1977;86,1932;88,1915" o:connectangles="0,0,0,0"/>
                </v:shape>
                <v:line id="Line 1996" o:spid="_x0000_s2158" style="position:absolute;flip:x;visibility:visible;mso-wrap-style:square" from="657,2002" to="330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Qa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bwmkzf4fxOegFz+AQAA//8DAFBLAQItABQABgAIAAAAIQDb4fbL7gAAAIUBAAATAAAAAAAA&#10;AAAAAAAAAAAAAABbQ29udGVudF9UeXBlc10ueG1sUEsBAi0AFAAGAAgAAAAhAFr0LFu/AAAAFQEA&#10;AAsAAAAAAAAAAAAAAAAAHwEAAF9yZWxzLy5yZWxzUEsBAi0AFAAGAAgAAAAhAN7RNBrHAAAA3QAA&#10;AA8AAAAAAAAAAAAAAAAABwIAAGRycy9kb3ducmV2LnhtbFBLBQYAAAAAAwADALcAAAD7AgAAAAA=&#10;" strokecolor="#231f20" strokeweight=".07619mm"/>
                <v:shape id="Picture 1997" o:spid="_x0000_s2159" type="#_x0000_t75" style="position:absolute;left:3117;top:1361;width:2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">
                  <v:imagedata r:id="rId222" o:title=""/>
                </v:shape>
                <v:line id="Line 1998" o:spid="_x0000_s2160" style="position:absolute;visibility:visible;mso-wrap-style:square" from="3391,292" to="33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" strokecolor="#231f20" strokeweight=".07619mm"/>
                <v:line id="Line 1999" o:spid="_x0000_s2161" style="position:absolute;visibility:visible;mso-wrap-style:square" from="3391,1755" to="3391,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" strokecolor="#231f20" strokeweight=".07619mm"/>
                <v:rect id="Rectangle 2000" o:spid="_x0000_s2162" style="position:absolute;left:657;top:292;width:32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" filled="f" strokecolor="#231f20" strokeweight=".07619mm"/>
                <v:shape id="Picture 2001" o:spid="_x0000_s2163" type="#_x0000_t75" style="position:absolute;left:2651;top:1776;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">
                  <v:imagedata r:id="rId223" o:title=""/>
                </v:shape>
                <v:line id="Line 2002" o:spid="_x0000_s2164" style="position:absolute;flip:y;visibility:visible;mso-wrap-style:square" from="2771,1605" to="310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ikxgAAAN0AAAAPAAAAZHJzL2Rvd25yZXYueG1sRI/RasJA&#10;FETfC/2H5Qq+lGbTi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b4b4pMYAAADdAAAA&#10;DwAAAAAAAAAAAAAAAAAHAgAAZHJzL2Rvd25yZXYueG1sUEsFBgAAAAADAAMAtwAAAPoCAAAAAA==&#10;" strokecolor="#231f20" strokeweight=".07619mm"/>
                <v:line id="Line 2003" o:spid="_x0000_s2165" style="position:absolute;flip:y;visibility:visible;mso-wrap-style:square" from="2771,1698" to="315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" strokecolor="#231f20" strokeweight=".07619mm"/>
                <v:shape id="Freeform 2004" o:spid="_x0000_s2166" style="position:absolute;left:3108;top:1362;width:406;height:408;visibility:visible;mso-wrap-style:square;v-text-anchor:top"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" path="m44,336r58,48l170,407r73,-1l312,377r54,-51l398,261r8,-72l386,117,343,57,282,17,212,,138,10,72,46,25,101,,169r,74e" filled="f" strokecolor="#231f20" strokeweight=".07619mm">
                  <v:path arrowok="t" o:connecttype="custom" o:connectlocs="44,1698;102,1746;170,1769;243,1768;312,1739;366,1688;398,1623;406,1551;386,1479;343,1419;282,1379;212,1362;138,1372;72,1408;25,1463;0,1531;0,1605" o:connectangles="0,0,0,0,0,0,0,0,0,0,0,0,0,0,0,0,0"/>
                </v:shape>
                <v:shape id="Text Box 2005" o:spid="_x0000_s2167" type="#_x0000_t202" style="position:absolute;left:2797;top:1787;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" filled="f" stroked="f">
                  <v:textbox inset="0,0,0,0">
                    <w:txbxContent>
                      <w:p w14:paraId="38DAFDD9" w14:textId="77777777" w:rsidR="0054119F" w:rsidRDefault="0054119F">
                        <w:pPr>
                          <w:spacing w:before="13"/>
                          <w:rPr>
                            <w:sz w:val="20"/>
                          </w:rPr>
                        </w:pPr>
                        <w:r>
                          <w:rPr>
                            <w:color w:val="231F20"/>
                            <w:w w:val="99"/>
                            <w:sz w:val="20"/>
                          </w:rPr>
                          <w:t>5</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664896" behindDoc="0" locked="0" layoutInCell="1" allowOverlap="1" wp14:anchorId="41198468" wp14:editId="0AF958FC">
                <wp:simplePos x="0" y="0"/>
                <wp:positionH relativeFrom="page">
                  <wp:posOffset>2563495</wp:posOffset>
                </wp:positionH>
                <wp:positionV relativeFrom="paragraph">
                  <wp:posOffset>183515</wp:posOffset>
                </wp:positionV>
                <wp:extent cx="1119505" cy="1285875"/>
                <wp:effectExtent l="10795" t="7620" r="3175" b="11430"/>
                <wp:wrapTopAndBottom/>
                <wp:docPr id="251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285875"/>
                          <a:chOff x="4037" y="290"/>
                          <a:chExt cx="1763" cy="2025"/>
                        </a:xfrm>
                      </wpg:grpSpPr>
                      <wps:wsp>
                        <wps:cNvPr id="2517" name="Line 2007"/>
                        <wps:cNvCnPr>
                          <a:cxnSpLocks noChangeShapeType="1"/>
                        </wps:cNvCnPr>
                        <wps:spPr bwMode="auto">
                          <a:xfrm flipH="1" flipV="1">
                            <a:off x="4821" y="292"/>
                            <a:ext cx="456" cy="100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18" name="Line 2008"/>
                        <wps:cNvCnPr>
                          <a:cxnSpLocks noChangeShapeType="1"/>
                        </wps:cNvCnPr>
                        <wps:spPr bwMode="auto">
                          <a:xfrm flipH="1">
                            <a:off x="5029" y="1397"/>
                            <a:ext cx="4"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19" name="Line 2009"/>
                        <wps:cNvCnPr>
                          <a:cxnSpLocks noChangeShapeType="1"/>
                        </wps:cNvCnPr>
                        <wps:spPr bwMode="auto">
                          <a:xfrm flipH="1">
                            <a:off x="5077" y="1288"/>
                            <a:ext cx="219" cy="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0" name="Line 2010"/>
                        <wps:cNvCnPr>
                          <a:cxnSpLocks noChangeShapeType="1"/>
                        </wps:cNvCnPr>
                        <wps:spPr bwMode="auto">
                          <a:xfrm flipH="1" flipV="1">
                            <a:off x="5334" y="1291"/>
                            <a:ext cx="56"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1" name="Line 2011"/>
                        <wps:cNvCnPr>
                          <a:cxnSpLocks noChangeShapeType="1"/>
                        </wps:cNvCnPr>
                        <wps:spPr bwMode="auto">
                          <a:xfrm flipH="1">
                            <a:off x="4946" y="1469"/>
                            <a:ext cx="5"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2" name="Line 2012"/>
                        <wps:cNvCnPr>
                          <a:cxnSpLocks noChangeShapeType="1"/>
                        </wps:cNvCnPr>
                        <wps:spPr bwMode="auto">
                          <a:xfrm flipH="1">
                            <a:off x="4932" y="1487"/>
                            <a:ext cx="5"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3" name="Line 2013"/>
                        <wps:cNvCnPr>
                          <a:cxnSpLocks noChangeShapeType="1"/>
                        </wps:cNvCnPr>
                        <wps:spPr bwMode="auto">
                          <a:xfrm flipV="1">
                            <a:off x="5340" y="1501"/>
                            <a:ext cx="300"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4" name="Line 2014"/>
                        <wps:cNvCnPr>
                          <a:cxnSpLocks noChangeShapeType="1"/>
                        </wps:cNvCnPr>
                        <wps:spPr bwMode="auto">
                          <a:xfrm flipV="1">
                            <a:off x="5668" y="1476"/>
                            <a:ext cx="4"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5" name="Line 2015"/>
                        <wps:cNvCnPr>
                          <a:cxnSpLocks noChangeShapeType="1"/>
                        </wps:cNvCnPr>
                        <wps:spPr bwMode="auto">
                          <a:xfrm flipH="1" flipV="1">
                            <a:off x="5169" y="292"/>
                            <a:ext cx="509" cy="1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6" name="Line 2016"/>
                        <wps:cNvCnPr>
                          <a:cxnSpLocks noChangeShapeType="1"/>
                        </wps:cNvCnPr>
                        <wps:spPr bwMode="auto">
                          <a:xfrm flipV="1">
                            <a:off x="5663" y="1487"/>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527" name="Line 2017"/>
                        <wps:cNvCnPr>
                          <a:cxnSpLocks noChangeShapeType="1"/>
                        </wps:cNvCnPr>
                        <wps:spPr bwMode="auto">
                          <a:xfrm flipV="1">
                            <a:off x="4040" y="1405"/>
                            <a:ext cx="98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 name="Line 2018"/>
                        <wps:cNvCnPr>
                          <a:cxnSpLocks noChangeShapeType="1"/>
                        </wps:cNvCnPr>
                        <wps:spPr bwMode="auto">
                          <a:xfrm flipH="1" flipV="1">
                            <a:off x="4819" y="292"/>
                            <a:ext cx="436" cy="9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6" name="Line 2019"/>
                        <wps:cNvCnPr>
                          <a:cxnSpLocks noChangeShapeType="1"/>
                        </wps:cNvCnPr>
                        <wps:spPr bwMode="auto">
                          <a:xfrm flipV="1">
                            <a:off x="4040" y="1750"/>
                            <a:ext cx="940" cy="3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8" name="Line 2020"/>
                        <wps:cNvCnPr>
                          <a:cxnSpLocks noChangeShapeType="1"/>
                        </wps:cNvCnPr>
                        <wps:spPr bwMode="auto">
                          <a:xfrm flipV="1">
                            <a:off x="4040" y="849"/>
                            <a:ext cx="539" cy="18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0" name="Line 2021"/>
                        <wps:cNvCnPr>
                          <a:cxnSpLocks noChangeShapeType="1"/>
                        </wps:cNvCnPr>
                        <wps:spPr bwMode="auto">
                          <a:xfrm flipH="1">
                            <a:off x="4040" y="1399"/>
                            <a:ext cx="991" cy="3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2" name="Line 2022"/>
                        <wps:cNvCnPr>
                          <a:cxnSpLocks noChangeShapeType="1"/>
                        </wps:cNvCnPr>
                        <wps:spPr bwMode="auto">
                          <a:xfrm flipH="1" flipV="1">
                            <a:off x="4812"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4" name="Line 2023"/>
                        <wps:cNvCnPr>
                          <a:cxnSpLocks noChangeShapeType="1"/>
                        </wps:cNvCnPr>
                        <wps:spPr bwMode="auto">
                          <a:xfrm flipV="1">
                            <a:off x="4397"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6" name="Line 2024"/>
                        <wps:cNvCnPr>
                          <a:cxnSpLocks noChangeShapeType="1"/>
                        </wps:cNvCnPr>
                        <wps:spPr bwMode="auto">
                          <a:xfrm flipV="1">
                            <a:off x="4757" y="1725"/>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8" name="Line 2025"/>
                        <wps:cNvCnPr>
                          <a:cxnSpLocks noChangeShapeType="1"/>
                        </wps:cNvCnPr>
                        <wps:spPr bwMode="auto">
                          <a:xfrm>
                            <a:off x="4069" y="203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0" name="Line 2026"/>
                        <wps:cNvCnPr>
                          <a:cxnSpLocks noChangeShapeType="1"/>
                        </wps:cNvCnPr>
                        <wps:spPr bwMode="auto">
                          <a:xfrm flipV="1">
                            <a:off x="4554" y="1796"/>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2" name="Line 2027"/>
                        <wps:cNvCnPr>
                          <a:cxnSpLocks noChangeShapeType="1"/>
                        </wps:cNvCnPr>
                        <wps:spPr bwMode="auto">
                          <a:xfrm>
                            <a:off x="4272" y="1905"/>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4" name="Line 2028"/>
                        <wps:cNvCnPr>
                          <a:cxnSpLocks noChangeShapeType="1"/>
                        </wps:cNvCnPr>
                        <wps:spPr bwMode="auto">
                          <a:xfrm flipV="1">
                            <a:off x="4408" y="175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6" name="Line 2029"/>
                        <wps:cNvCnPr>
                          <a:cxnSpLocks noChangeShapeType="1"/>
                        </wps:cNvCnPr>
                        <wps:spPr bwMode="auto">
                          <a:xfrm flipV="1">
                            <a:off x="4040" y="2039"/>
                            <a:ext cx="29"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8" name="Line 2030"/>
                        <wps:cNvCnPr>
                          <a:cxnSpLocks noChangeShapeType="1"/>
                        </wps:cNvCnPr>
                        <wps:spPr bwMode="auto">
                          <a:xfrm>
                            <a:off x="4429" y="1914"/>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0" name="Line 2031"/>
                        <wps:cNvCnPr>
                          <a:cxnSpLocks noChangeShapeType="1"/>
                        </wps:cNvCnPr>
                        <wps:spPr bwMode="auto">
                          <a:xfrm flipV="1">
                            <a:off x="4040" y="2048"/>
                            <a:ext cx="34"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1" name="Line 2032"/>
                        <wps:cNvCnPr>
                          <a:cxnSpLocks noChangeShapeType="1"/>
                        </wps:cNvCnPr>
                        <wps:spPr bwMode="auto">
                          <a:xfrm flipV="1">
                            <a:off x="4565" y="1761"/>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2" name="Line 2033"/>
                        <wps:cNvCnPr>
                          <a:cxnSpLocks noChangeShapeType="1"/>
                        </wps:cNvCnPr>
                        <wps:spPr bwMode="auto">
                          <a:xfrm flipV="1">
                            <a:off x="4752" y="1716"/>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3" name="Line 2034"/>
                        <wps:cNvCnPr>
                          <a:cxnSpLocks noChangeShapeType="1"/>
                        </wps:cNvCnPr>
                        <wps:spPr bwMode="auto">
                          <a:xfrm flipV="1">
                            <a:off x="4189" y="1914"/>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4" name="Line 2035"/>
                        <wps:cNvCnPr>
                          <a:cxnSpLocks noChangeShapeType="1"/>
                        </wps:cNvCnPr>
                        <wps:spPr bwMode="auto">
                          <a:xfrm>
                            <a:off x="4632" y="177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5" name="Line 2036"/>
                        <wps:cNvCnPr>
                          <a:cxnSpLocks noChangeShapeType="1"/>
                        </wps:cNvCnPr>
                        <wps:spPr bwMode="auto">
                          <a:xfrm>
                            <a:off x="4975" y="1544"/>
                            <a:ext cx="11"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4" name="Line 2037"/>
                        <wps:cNvCnPr>
                          <a:cxnSpLocks noChangeShapeType="1"/>
                        </wps:cNvCnPr>
                        <wps:spPr bwMode="auto">
                          <a:xfrm flipH="1">
                            <a:off x="4945" y="1645"/>
                            <a:ext cx="23"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5" name="Line 2038"/>
                        <wps:cNvCnPr>
                          <a:cxnSpLocks noChangeShapeType="1"/>
                        </wps:cNvCnPr>
                        <wps:spPr bwMode="auto">
                          <a:xfrm flipV="1">
                            <a:off x="4194" y="192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6" name="Line 2039"/>
                        <wps:cNvCnPr>
                          <a:cxnSpLocks noChangeShapeType="1"/>
                        </wps:cNvCnPr>
                        <wps:spPr bwMode="auto">
                          <a:xfrm flipH="1">
                            <a:off x="4986" y="1552"/>
                            <a:ext cx="48"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7" name="Line 2040"/>
                        <wps:cNvCnPr>
                          <a:cxnSpLocks noChangeShapeType="1"/>
                        </wps:cNvCnPr>
                        <wps:spPr bwMode="auto">
                          <a:xfrm flipV="1">
                            <a:off x="4901" y="1694"/>
                            <a:ext cx="51"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8" name="Line 2041"/>
                        <wps:cNvCnPr>
                          <a:cxnSpLocks noChangeShapeType="1"/>
                        </wps:cNvCnPr>
                        <wps:spPr bwMode="auto">
                          <a:xfrm flipV="1">
                            <a:off x="4205" y="1887"/>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9" name="Line 2042"/>
                        <wps:cNvCnPr>
                          <a:cxnSpLocks noChangeShapeType="1"/>
                        </wps:cNvCnPr>
                        <wps:spPr bwMode="auto">
                          <a:xfrm flipH="1">
                            <a:off x="4950" y="1653"/>
                            <a:ext cx="23" cy="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0" name="Line 2043"/>
                        <wps:cNvCnPr>
                          <a:cxnSpLocks noChangeShapeType="1"/>
                        </wps:cNvCnPr>
                        <wps:spPr bwMode="auto">
                          <a:xfrm>
                            <a:off x="4189" y="199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1" name="Line 2044"/>
                        <wps:cNvCnPr>
                          <a:cxnSpLocks noChangeShapeType="1"/>
                        </wps:cNvCnPr>
                        <wps:spPr bwMode="auto">
                          <a:xfrm>
                            <a:off x="4968" y="1645"/>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2" name="Line 2045"/>
                        <wps:cNvCnPr>
                          <a:cxnSpLocks noChangeShapeType="1"/>
                        </wps:cNvCnPr>
                        <wps:spPr bwMode="auto">
                          <a:xfrm>
                            <a:off x="4945"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3" name="Line 2046"/>
                        <wps:cNvCnPr>
                          <a:cxnSpLocks noChangeShapeType="1"/>
                        </wps:cNvCnPr>
                        <wps:spPr bwMode="auto">
                          <a:xfrm flipV="1">
                            <a:off x="4549"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4" name="Line 2047"/>
                        <wps:cNvCnPr>
                          <a:cxnSpLocks noChangeShapeType="1"/>
                        </wps:cNvCnPr>
                        <wps:spPr bwMode="auto">
                          <a:xfrm flipH="1" flipV="1">
                            <a:off x="4752" y="1737"/>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5" name="Line 2048"/>
                        <wps:cNvCnPr>
                          <a:cxnSpLocks noChangeShapeType="1"/>
                        </wps:cNvCnPr>
                        <wps:spPr bwMode="auto">
                          <a:xfrm flipV="1">
                            <a:off x="4040" y="2013"/>
                            <a:ext cx="45"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6" name="Line 2049"/>
                        <wps:cNvCnPr>
                          <a:cxnSpLocks noChangeShapeType="1"/>
                        </wps:cNvCnPr>
                        <wps:spPr bwMode="auto">
                          <a:xfrm>
                            <a:off x="4392" y="1863"/>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7" name="Line 2050"/>
                        <wps:cNvCnPr>
                          <a:cxnSpLocks noChangeShapeType="1"/>
                        </wps:cNvCnPr>
                        <wps:spPr bwMode="auto">
                          <a:xfrm flipV="1">
                            <a:off x="4040" y="1905"/>
                            <a:ext cx="232" cy="8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5" name="Line 2051"/>
                        <wps:cNvCnPr>
                          <a:cxnSpLocks noChangeShapeType="1"/>
                        </wps:cNvCnPr>
                        <wps:spPr bwMode="auto">
                          <a:xfrm>
                            <a:off x="4789" y="178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7" name="Line 2052"/>
                        <wps:cNvCnPr>
                          <a:cxnSpLocks noChangeShapeType="1"/>
                        </wps:cNvCnPr>
                        <wps:spPr bwMode="auto">
                          <a:xfrm flipV="1">
                            <a:off x="4048" y="187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9" name="Line 2053"/>
                        <wps:cNvCnPr>
                          <a:cxnSpLocks noChangeShapeType="1"/>
                        </wps:cNvCnPr>
                        <wps:spPr bwMode="auto">
                          <a:xfrm flipV="1">
                            <a:off x="4392" y="1779"/>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0" name="Line 2054"/>
                        <wps:cNvCnPr>
                          <a:cxnSpLocks noChangeShapeType="1"/>
                        </wps:cNvCnPr>
                        <wps:spPr bwMode="auto">
                          <a:xfrm flipH="1">
                            <a:off x="4768" y="1689"/>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1" name="Line 2055"/>
                        <wps:cNvCnPr>
                          <a:cxnSpLocks noChangeShapeType="1"/>
                        </wps:cNvCnPr>
                        <wps:spPr bwMode="auto">
                          <a:xfrm>
                            <a:off x="4549" y="1872"/>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2" name="Line 2056"/>
                        <wps:cNvCnPr>
                          <a:cxnSpLocks noChangeShapeType="1"/>
                        </wps:cNvCnPr>
                        <wps:spPr bwMode="auto">
                          <a:xfrm flipV="1">
                            <a:off x="4040" y="1914"/>
                            <a:ext cx="236" cy="8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3" name="Line 2057"/>
                        <wps:cNvCnPr>
                          <a:cxnSpLocks noChangeShapeType="1"/>
                        </wps:cNvCnPr>
                        <wps:spPr bwMode="auto">
                          <a:xfrm flipH="1">
                            <a:off x="4040" y="1521"/>
                            <a:ext cx="883" cy="30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205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887" y="1292"/>
                            <a:ext cx="50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2059"/>
                        <wps:cNvCnPr>
                          <a:cxnSpLocks noChangeShapeType="1"/>
                        </wps:cNvCnPr>
                        <wps:spPr bwMode="auto">
                          <a:xfrm flipV="1">
                            <a:off x="4040" y="1307"/>
                            <a:ext cx="1178" cy="4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6" name="Line 2060"/>
                        <wps:cNvCnPr>
                          <a:cxnSpLocks noChangeShapeType="1"/>
                        </wps:cNvCnPr>
                        <wps:spPr bwMode="auto">
                          <a:xfrm flipV="1">
                            <a:off x="4040" y="1404"/>
                            <a:ext cx="988"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7" name="Line 2061"/>
                        <wps:cNvCnPr>
                          <a:cxnSpLocks noChangeShapeType="1"/>
                        </wps:cNvCnPr>
                        <wps:spPr bwMode="auto">
                          <a:xfrm flipH="1" flipV="1">
                            <a:off x="4805" y="292"/>
                            <a:ext cx="436" cy="9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8" name="Line 2062"/>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9" name="Line 2063"/>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0" name="Line 2064"/>
                        <wps:cNvCnPr>
                          <a:cxnSpLocks noChangeShapeType="1"/>
                        </wps:cNvCnPr>
                        <wps:spPr bwMode="auto">
                          <a:xfrm flipV="1">
                            <a:off x="4793" y="1529"/>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1" name="Line 2065"/>
                        <wps:cNvCnPr>
                          <a:cxnSpLocks noChangeShapeType="1"/>
                        </wps:cNvCnPr>
                        <wps:spPr bwMode="auto">
                          <a:xfrm flipH="1">
                            <a:off x="4831" y="1535"/>
                            <a:ext cx="30"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2" name="Line 2066"/>
                        <wps:cNvCnPr>
                          <a:cxnSpLocks noChangeShapeType="1"/>
                        </wps:cNvCnPr>
                        <wps:spPr bwMode="auto">
                          <a:xfrm flipH="1">
                            <a:off x="4894" y="1426"/>
                            <a:ext cx="73"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3" name="Line 2067"/>
                        <wps:cNvCnPr>
                          <a:cxnSpLocks noChangeShapeType="1"/>
                        </wps:cNvCnPr>
                        <wps:spPr bwMode="auto">
                          <a:xfrm>
                            <a:off x="4858" y="1464"/>
                            <a:ext cx="26"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4" name="Line 2068"/>
                        <wps:cNvCnPr>
                          <a:cxnSpLocks noChangeShapeType="1"/>
                        </wps:cNvCnPr>
                        <wps:spPr bwMode="auto">
                          <a:xfrm flipH="1" flipV="1">
                            <a:off x="5258" y="1294"/>
                            <a:ext cx="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5" name="Line 2069"/>
                        <wps:cNvCnPr>
                          <a:cxnSpLocks noChangeShapeType="1"/>
                        </wps:cNvCnPr>
                        <wps:spPr bwMode="auto">
                          <a:xfrm flipH="1" flipV="1">
                            <a:off x="4775" y="1493"/>
                            <a:ext cx="18"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6" name="Line 2070"/>
                        <wps:cNvCnPr>
                          <a:cxnSpLocks noChangeShapeType="1"/>
                        </wps:cNvCnPr>
                        <wps:spPr bwMode="auto">
                          <a:xfrm flipH="1" flipV="1">
                            <a:off x="4779" y="1492"/>
                            <a:ext cx="17"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7" name="Line 2071"/>
                        <wps:cNvCnPr>
                          <a:cxnSpLocks noChangeShapeType="1"/>
                        </wps:cNvCnPr>
                        <wps:spPr bwMode="auto">
                          <a:xfrm flipH="1">
                            <a:off x="4884" y="1429"/>
                            <a:ext cx="73" cy="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9" name="Line 2072"/>
                        <wps:cNvCnPr>
                          <a:cxnSpLocks noChangeShapeType="1"/>
                        </wps:cNvCnPr>
                        <wps:spPr bwMode="auto">
                          <a:xfrm flipH="1">
                            <a:off x="4828" y="1545"/>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2" name="Line 2073"/>
                        <wps:cNvCnPr>
                          <a:cxnSpLocks noChangeShapeType="1"/>
                        </wps:cNvCnPr>
                        <wps:spPr bwMode="auto">
                          <a:xfrm flipH="1" flipV="1">
                            <a:off x="4833" y="1473"/>
                            <a:ext cx="28"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3" name="Line 2074"/>
                        <wps:cNvCnPr>
                          <a:cxnSpLocks noChangeShapeType="1"/>
                        </wps:cNvCnPr>
                        <wps:spPr bwMode="auto">
                          <a:xfrm flipV="1">
                            <a:off x="4828" y="1538"/>
                            <a:ext cx="3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4" name="Line 2075"/>
                        <wps:cNvCnPr>
                          <a:cxnSpLocks noChangeShapeType="1"/>
                        </wps:cNvCnPr>
                        <wps:spPr bwMode="auto">
                          <a:xfrm flipV="1">
                            <a:off x="5340" y="1500"/>
                            <a:ext cx="301"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5" name="Line 2076"/>
                        <wps:cNvCnPr>
                          <a:cxnSpLocks noChangeShapeType="1"/>
                        </wps:cNvCnPr>
                        <wps:spPr bwMode="auto">
                          <a:xfrm flipH="1">
                            <a:off x="5341" y="1495"/>
                            <a:ext cx="304" cy="10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6" name="Line 2077"/>
                        <wps:cNvCnPr>
                          <a:cxnSpLocks noChangeShapeType="1"/>
                        </wps:cNvCnPr>
                        <wps:spPr bwMode="auto">
                          <a:xfrm flipV="1">
                            <a:off x="5351" y="1470"/>
                            <a:ext cx="291" cy="1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477" name="Line 2078"/>
                        <wps:cNvCnPr>
                          <a:cxnSpLocks noChangeShapeType="1"/>
                        </wps:cNvCnPr>
                        <wps:spPr bwMode="auto">
                          <a:xfrm flipV="1">
                            <a:off x="5641" y="1495"/>
                            <a:ext cx="4"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976" name="Line 2079"/>
                        <wps:cNvCnPr>
                          <a:cxnSpLocks noChangeShapeType="1"/>
                        </wps:cNvCnPr>
                        <wps:spPr bwMode="auto">
                          <a:xfrm flipH="1" flipV="1">
                            <a:off x="5155" y="292"/>
                            <a:ext cx="509" cy="1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977" name="Line 2080"/>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978" name="Line 2081"/>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979" name="Line 2082"/>
                        <wps:cNvCnPr>
                          <a:cxnSpLocks noChangeShapeType="1"/>
                        </wps:cNvCnPr>
                        <wps:spPr bwMode="auto">
                          <a:xfrm>
                            <a:off x="5636" y="15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980" name="Freeform 2083"/>
                        <wps:cNvSpPr>
                          <a:spLocks/>
                        </wps:cNvSpPr>
                        <wps:spPr bwMode="auto">
                          <a:xfrm>
                            <a:off x="4039" y="1962"/>
                            <a:ext cx="8" cy="4"/>
                          </a:xfrm>
                          <a:custGeom>
                            <a:avLst/>
                            <a:gdLst>
                              <a:gd name="T0" fmla="+- 0 4048 4040"/>
                              <a:gd name="T1" fmla="*/ T0 w 8"/>
                              <a:gd name="T2" fmla="+- 0 1962 1962"/>
                              <a:gd name="T3" fmla="*/ 1962 h 4"/>
                              <a:gd name="T4" fmla="+- 0 4045 4040"/>
                              <a:gd name="T5" fmla="*/ T4 w 8"/>
                              <a:gd name="T6" fmla="+- 0 1963 1962"/>
                              <a:gd name="T7" fmla="*/ 1963 h 4"/>
                              <a:gd name="T8" fmla="+- 0 4043 4040"/>
                              <a:gd name="T9" fmla="*/ T8 w 8"/>
                              <a:gd name="T10" fmla="+- 0 1964 1962"/>
                              <a:gd name="T11" fmla="*/ 1964 h 4"/>
                              <a:gd name="T12" fmla="+- 0 4040 4040"/>
                              <a:gd name="T13" fmla="*/ T12 w 8"/>
                              <a:gd name="T14" fmla="+- 0 1966 1962"/>
                              <a:gd name="T15" fmla="*/ 1966 h 4"/>
                            </a:gdLst>
                            <a:ahLst/>
                            <a:cxnLst>
                              <a:cxn ang="0">
                                <a:pos x="T1" y="T3"/>
                              </a:cxn>
                              <a:cxn ang="0">
                                <a:pos x="T5" y="T7"/>
                              </a:cxn>
                              <a:cxn ang="0">
                                <a:pos x="T9" y="T11"/>
                              </a:cxn>
                              <a:cxn ang="0">
                                <a:pos x="T13" y="T15"/>
                              </a:cxn>
                            </a:cxnLst>
                            <a:rect l="0" t="0" r="r" b="b"/>
                            <a:pathLst>
                              <a:path w="8" h="4">
                                <a:moveTo>
                                  <a:pt x="8" y="0"/>
                                </a:moveTo>
                                <a:lnTo>
                                  <a:pt x="5" y="1"/>
                                </a:lnTo>
                                <a:lnTo>
                                  <a:pt x="3"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Freeform 2084"/>
                        <wps:cNvSpPr>
                          <a:spLocks/>
                        </wps:cNvSpPr>
                        <wps:spPr bwMode="auto">
                          <a:xfrm>
                            <a:off x="4631" y="1750"/>
                            <a:ext cx="36" cy="30"/>
                          </a:xfrm>
                          <a:custGeom>
                            <a:avLst/>
                            <a:gdLst>
                              <a:gd name="T0" fmla="+- 0 4632 4632"/>
                              <a:gd name="T1" fmla="*/ T0 w 36"/>
                              <a:gd name="T2" fmla="+- 0 1779 1750"/>
                              <a:gd name="T3" fmla="*/ 1779 h 30"/>
                              <a:gd name="T4" fmla="+- 0 4640 4632"/>
                              <a:gd name="T5" fmla="*/ T4 w 36"/>
                              <a:gd name="T6" fmla="+- 0 1776 1750"/>
                              <a:gd name="T7" fmla="*/ 1776 h 30"/>
                              <a:gd name="T8" fmla="+- 0 4648 4632"/>
                              <a:gd name="T9" fmla="*/ T8 w 36"/>
                              <a:gd name="T10" fmla="+- 0 1772 1750"/>
                              <a:gd name="T11" fmla="*/ 1772 h 30"/>
                              <a:gd name="T12" fmla="+- 0 4655 4632"/>
                              <a:gd name="T13" fmla="*/ T12 w 36"/>
                              <a:gd name="T14" fmla="+- 0 1766 1750"/>
                              <a:gd name="T15" fmla="*/ 1766 h 30"/>
                              <a:gd name="T16" fmla="+- 0 4662 4632"/>
                              <a:gd name="T17" fmla="*/ T16 w 36"/>
                              <a:gd name="T18" fmla="+- 0 1761 1750"/>
                              <a:gd name="T19" fmla="*/ 1761 h 30"/>
                              <a:gd name="T20" fmla="+- 0 4667 4632"/>
                              <a:gd name="T21" fmla="*/ T20 w 36"/>
                              <a:gd name="T22" fmla="+- 0 1755 1750"/>
                              <a:gd name="T23" fmla="*/ 1755 h 30"/>
                              <a:gd name="T24" fmla="+- 0 4668 4632"/>
                              <a:gd name="T25" fmla="*/ T24 w 36"/>
                              <a:gd name="T26" fmla="+- 0 1750 1750"/>
                              <a:gd name="T27" fmla="*/ 1750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Freeform 2085"/>
                        <wps:cNvSpPr>
                          <a:spLocks/>
                        </wps:cNvSpPr>
                        <wps:spPr bwMode="auto">
                          <a:xfrm>
                            <a:off x="4166" y="1970"/>
                            <a:ext cx="39" cy="40"/>
                          </a:xfrm>
                          <a:custGeom>
                            <a:avLst/>
                            <a:gdLst>
                              <a:gd name="T0" fmla="+- 0 4205 4167"/>
                              <a:gd name="T1" fmla="*/ T0 w 39"/>
                              <a:gd name="T2" fmla="+- 0 1971 1971"/>
                              <a:gd name="T3" fmla="*/ 1971 h 40"/>
                              <a:gd name="T4" fmla="+- 0 4194 4167"/>
                              <a:gd name="T5" fmla="*/ T4 w 39"/>
                              <a:gd name="T6" fmla="+- 0 1974 1971"/>
                              <a:gd name="T7" fmla="*/ 1974 h 40"/>
                              <a:gd name="T8" fmla="+- 0 4183 4167"/>
                              <a:gd name="T9" fmla="*/ T8 w 39"/>
                              <a:gd name="T10" fmla="+- 0 1981 1971"/>
                              <a:gd name="T11" fmla="*/ 1981 h 40"/>
                              <a:gd name="T12" fmla="+- 0 4176 4167"/>
                              <a:gd name="T13" fmla="*/ T12 w 39"/>
                              <a:gd name="T14" fmla="+- 0 1989 1971"/>
                              <a:gd name="T15" fmla="*/ 1989 h 40"/>
                              <a:gd name="T16" fmla="+- 0 4169 4167"/>
                              <a:gd name="T17" fmla="*/ T16 w 39"/>
                              <a:gd name="T18" fmla="+- 0 1996 1971"/>
                              <a:gd name="T19" fmla="*/ 1996 h 40"/>
                              <a:gd name="T20" fmla="+- 0 4167 4167"/>
                              <a:gd name="T21" fmla="*/ T20 w 39"/>
                              <a:gd name="T22" fmla="+- 0 2003 1971"/>
                              <a:gd name="T23" fmla="*/ 2003 h 40"/>
                              <a:gd name="T24" fmla="+- 0 4170 4167"/>
                              <a:gd name="T25" fmla="*/ T24 w 39"/>
                              <a:gd name="T26" fmla="+- 0 2006 1971"/>
                              <a:gd name="T27" fmla="*/ 2006 h 40"/>
                              <a:gd name="T28" fmla="+- 0 4174 4167"/>
                              <a:gd name="T29" fmla="*/ T28 w 39"/>
                              <a:gd name="T30" fmla="+- 0 2010 1971"/>
                              <a:gd name="T31" fmla="*/ 2010 h 40"/>
                              <a:gd name="T32" fmla="+- 0 4183 4167"/>
                              <a:gd name="T33" fmla="*/ T32 w 39"/>
                              <a:gd name="T34" fmla="+- 0 2010 1971"/>
                              <a:gd name="T35" fmla="*/ 2010 h 40"/>
                              <a:gd name="T36" fmla="+- 0 4194 4167"/>
                              <a:gd name="T37" fmla="*/ T36 w 39"/>
                              <a:gd name="T38" fmla="+- 0 2006 1971"/>
                              <a:gd name="T39" fmla="*/ 20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3"/>
                                </a:lnTo>
                                <a:lnTo>
                                  <a:pt x="16" y="10"/>
                                </a:lnTo>
                                <a:lnTo>
                                  <a:pt x="9" y="18"/>
                                </a:lnTo>
                                <a:lnTo>
                                  <a:pt x="2" y="25"/>
                                </a:lnTo>
                                <a:lnTo>
                                  <a:pt x="0" y="32"/>
                                </a:lnTo>
                                <a:lnTo>
                                  <a:pt x="3"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Freeform 2086"/>
                        <wps:cNvSpPr>
                          <a:spLocks/>
                        </wps:cNvSpPr>
                        <wps:spPr bwMode="auto">
                          <a:xfrm>
                            <a:off x="4369" y="1836"/>
                            <a:ext cx="39" cy="40"/>
                          </a:xfrm>
                          <a:custGeom>
                            <a:avLst/>
                            <a:gdLst>
                              <a:gd name="T0" fmla="+- 0 4408 4370"/>
                              <a:gd name="T1" fmla="*/ T0 w 39"/>
                              <a:gd name="T2" fmla="+- 0 1836 1836"/>
                              <a:gd name="T3" fmla="*/ 1836 h 40"/>
                              <a:gd name="T4" fmla="+- 0 4397 4370"/>
                              <a:gd name="T5" fmla="*/ T4 w 39"/>
                              <a:gd name="T6" fmla="+- 0 1840 1836"/>
                              <a:gd name="T7" fmla="*/ 1840 h 40"/>
                              <a:gd name="T8" fmla="+- 0 4386 4370"/>
                              <a:gd name="T9" fmla="*/ T8 w 39"/>
                              <a:gd name="T10" fmla="+- 0 1847 1836"/>
                              <a:gd name="T11" fmla="*/ 1847 h 40"/>
                              <a:gd name="T12" fmla="+- 0 4379 4370"/>
                              <a:gd name="T13" fmla="*/ T12 w 39"/>
                              <a:gd name="T14" fmla="+- 0 1854 1836"/>
                              <a:gd name="T15" fmla="*/ 1854 h 40"/>
                              <a:gd name="T16" fmla="+- 0 4372 4370"/>
                              <a:gd name="T17" fmla="*/ T16 w 39"/>
                              <a:gd name="T18" fmla="+- 0 1862 1836"/>
                              <a:gd name="T19" fmla="*/ 1862 h 40"/>
                              <a:gd name="T20" fmla="+- 0 4370 4370"/>
                              <a:gd name="T21" fmla="*/ T20 w 39"/>
                              <a:gd name="T22" fmla="+- 0 1869 1836"/>
                              <a:gd name="T23" fmla="*/ 1869 h 40"/>
                              <a:gd name="T24" fmla="+- 0 4373 4370"/>
                              <a:gd name="T25" fmla="*/ T24 w 39"/>
                              <a:gd name="T26" fmla="+- 0 1872 1836"/>
                              <a:gd name="T27" fmla="*/ 1872 h 40"/>
                              <a:gd name="T28" fmla="+- 0 4377 4370"/>
                              <a:gd name="T29" fmla="*/ T28 w 39"/>
                              <a:gd name="T30" fmla="+- 0 1876 1836"/>
                              <a:gd name="T31" fmla="*/ 1876 h 40"/>
                              <a:gd name="T32" fmla="+- 0 4386 4370"/>
                              <a:gd name="T33" fmla="*/ T32 w 39"/>
                              <a:gd name="T34" fmla="+- 0 1876 1836"/>
                              <a:gd name="T35" fmla="*/ 1876 h 40"/>
                              <a:gd name="T36" fmla="+- 0 4397 4370"/>
                              <a:gd name="T37" fmla="*/ T36 w 39"/>
                              <a:gd name="T38" fmla="+- 0 1872 1836"/>
                              <a:gd name="T39" fmla="*/ 18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4"/>
                                </a:lnTo>
                                <a:lnTo>
                                  <a:pt x="16" y="11"/>
                                </a:lnTo>
                                <a:lnTo>
                                  <a:pt x="9" y="18"/>
                                </a:lnTo>
                                <a:lnTo>
                                  <a:pt x="2" y="26"/>
                                </a:lnTo>
                                <a:lnTo>
                                  <a:pt x="0" y="33"/>
                                </a:lnTo>
                                <a:lnTo>
                                  <a:pt x="3"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2087"/>
                        <wps:cNvSpPr>
                          <a:spLocks/>
                        </wps:cNvSpPr>
                        <wps:spPr bwMode="auto">
                          <a:xfrm>
                            <a:off x="4793" y="1756"/>
                            <a:ext cx="39" cy="40"/>
                          </a:xfrm>
                          <a:custGeom>
                            <a:avLst/>
                            <a:gdLst>
                              <a:gd name="T0" fmla="+- 0 4794 4794"/>
                              <a:gd name="T1" fmla="*/ T0 w 39"/>
                              <a:gd name="T2" fmla="+- 0 1796 1757"/>
                              <a:gd name="T3" fmla="*/ 1796 h 40"/>
                              <a:gd name="T4" fmla="+- 0 4805 4794"/>
                              <a:gd name="T5" fmla="*/ T4 w 39"/>
                              <a:gd name="T6" fmla="+- 0 1793 1757"/>
                              <a:gd name="T7" fmla="*/ 1793 h 40"/>
                              <a:gd name="T8" fmla="+- 0 4816 4794"/>
                              <a:gd name="T9" fmla="*/ T8 w 39"/>
                              <a:gd name="T10" fmla="+- 0 1786 1757"/>
                              <a:gd name="T11" fmla="*/ 1786 h 40"/>
                              <a:gd name="T12" fmla="+- 0 4823 4794"/>
                              <a:gd name="T13" fmla="*/ T12 w 39"/>
                              <a:gd name="T14" fmla="+- 0 1778 1757"/>
                              <a:gd name="T15" fmla="*/ 1778 h 40"/>
                              <a:gd name="T16" fmla="+- 0 4830 4794"/>
                              <a:gd name="T17" fmla="*/ T16 w 39"/>
                              <a:gd name="T18" fmla="+- 0 1771 1757"/>
                              <a:gd name="T19" fmla="*/ 1771 h 40"/>
                              <a:gd name="T20" fmla="+- 0 4832 4794"/>
                              <a:gd name="T21" fmla="*/ T20 w 39"/>
                              <a:gd name="T22" fmla="+- 0 1764 1757"/>
                              <a:gd name="T23" fmla="*/ 1764 h 40"/>
                              <a:gd name="T24" fmla="+- 0 4828 4794"/>
                              <a:gd name="T25" fmla="*/ T24 w 39"/>
                              <a:gd name="T26" fmla="+- 0 1760 1757"/>
                              <a:gd name="T27" fmla="*/ 1760 h 40"/>
                              <a:gd name="T28" fmla="+- 0 4825 4794"/>
                              <a:gd name="T29" fmla="*/ T28 w 39"/>
                              <a:gd name="T30" fmla="+- 0 1757 1757"/>
                              <a:gd name="T31" fmla="*/ 1757 h 40"/>
                              <a:gd name="T32" fmla="+- 0 4816 4794"/>
                              <a:gd name="T33" fmla="*/ T32 w 39"/>
                              <a:gd name="T34" fmla="+- 0 1757 1757"/>
                              <a:gd name="T35" fmla="*/ 1757 h 40"/>
                              <a:gd name="T36" fmla="+- 0 4805 4794"/>
                              <a:gd name="T37" fmla="*/ T36 w 39"/>
                              <a:gd name="T38" fmla="+- 0 1761 1757"/>
                              <a:gd name="T39" fmla="*/ 176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1" y="36"/>
                                </a:lnTo>
                                <a:lnTo>
                                  <a:pt x="22" y="29"/>
                                </a:lnTo>
                                <a:lnTo>
                                  <a:pt x="29" y="21"/>
                                </a:lnTo>
                                <a:lnTo>
                                  <a:pt x="36" y="14"/>
                                </a:ln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2088"/>
                        <wps:cNvSpPr>
                          <a:spLocks/>
                        </wps:cNvSpPr>
                        <wps:spPr bwMode="auto">
                          <a:xfrm>
                            <a:off x="4527" y="1844"/>
                            <a:ext cx="39" cy="40"/>
                          </a:xfrm>
                          <a:custGeom>
                            <a:avLst/>
                            <a:gdLst>
                              <a:gd name="T0" fmla="+- 0 4565 4527"/>
                              <a:gd name="T1" fmla="*/ T0 w 39"/>
                              <a:gd name="T2" fmla="+- 0 1845 1845"/>
                              <a:gd name="T3" fmla="*/ 1845 h 40"/>
                              <a:gd name="T4" fmla="+- 0 4527 4527"/>
                              <a:gd name="T5" fmla="*/ T4 w 39"/>
                              <a:gd name="T6" fmla="+- 0 1877 1845"/>
                              <a:gd name="T7" fmla="*/ 1877 h 40"/>
                              <a:gd name="T8" fmla="+- 0 4531 4527"/>
                              <a:gd name="T9" fmla="*/ T8 w 39"/>
                              <a:gd name="T10" fmla="+- 0 1880 1845"/>
                              <a:gd name="T11" fmla="*/ 1880 h 40"/>
                              <a:gd name="T12" fmla="+- 0 4534 4527"/>
                              <a:gd name="T13" fmla="*/ T12 w 39"/>
                              <a:gd name="T14" fmla="+- 0 1884 1845"/>
                              <a:gd name="T15" fmla="*/ 1884 h 40"/>
                              <a:gd name="T16" fmla="+- 0 4543 4527"/>
                              <a:gd name="T17" fmla="*/ T16 w 39"/>
                              <a:gd name="T18" fmla="+- 0 1884 1845"/>
                              <a:gd name="T19" fmla="*/ 1884 h 40"/>
                              <a:gd name="T20" fmla="+- 0 4554 4527"/>
                              <a:gd name="T21" fmla="*/ T20 w 39"/>
                              <a:gd name="T22" fmla="+- 0 1880 1845"/>
                              <a:gd name="T23" fmla="*/ 1880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2"/>
                                </a:lnTo>
                                <a:lnTo>
                                  <a:pt x="4"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2089"/>
                        <wps:cNvSpPr>
                          <a:spLocks/>
                        </wps:cNvSpPr>
                        <wps:spPr bwMode="auto">
                          <a:xfrm>
                            <a:off x="4428" y="1884"/>
                            <a:ext cx="36" cy="30"/>
                          </a:xfrm>
                          <a:custGeom>
                            <a:avLst/>
                            <a:gdLst>
                              <a:gd name="T0" fmla="+- 0 4429 4429"/>
                              <a:gd name="T1" fmla="*/ T0 w 36"/>
                              <a:gd name="T2" fmla="+- 0 1914 1884"/>
                              <a:gd name="T3" fmla="*/ 1914 h 30"/>
                              <a:gd name="T4" fmla="+- 0 4437 4429"/>
                              <a:gd name="T5" fmla="*/ T4 w 36"/>
                              <a:gd name="T6" fmla="+- 0 1911 1884"/>
                              <a:gd name="T7" fmla="*/ 1911 h 30"/>
                              <a:gd name="T8" fmla="+- 0 4445 4429"/>
                              <a:gd name="T9" fmla="*/ T8 w 36"/>
                              <a:gd name="T10" fmla="+- 0 1906 1884"/>
                              <a:gd name="T11" fmla="*/ 1906 h 30"/>
                              <a:gd name="T12" fmla="+- 0 4452 4429"/>
                              <a:gd name="T13" fmla="*/ T12 w 36"/>
                              <a:gd name="T14" fmla="+- 0 1900 1884"/>
                              <a:gd name="T15" fmla="*/ 1900 h 30"/>
                              <a:gd name="T16" fmla="+- 0 4459 4429"/>
                              <a:gd name="T17" fmla="*/ T16 w 36"/>
                              <a:gd name="T18" fmla="+- 0 1895 1884"/>
                              <a:gd name="T19" fmla="*/ 1895 h 30"/>
                              <a:gd name="T20" fmla="+- 0 4464 4429"/>
                              <a:gd name="T21" fmla="*/ T20 w 36"/>
                              <a:gd name="T22" fmla="+- 0 1889 1884"/>
                              <a:gd name="T23" fmla="*/ 1889 h 30"/>
                              <a:gd name="T24" fmla="+- 0 4465 4429"/>
                              <a:gd name="T25" fmla="*/ T24 w 36"/>
                              <a:gd name="T26" fmla="+- 0 1884 1884"/>
                              <a:gd name="T27" fmla="*/ 1884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2090"/>
                        <wps:cNvSpPr>
                          <a:spLocks/>
                        </wps:cNvSpPr>
                        <wps:spPr bwMode="auto">
                          <a:xfrm>
                            <a:off x="4529" y="1871"/>
                            <a:ext cx="20" cy="4"/>
                          </a:xfrm>
                          <a:custGeom>
                            <a:avLst/>
                            <a:gdLst>
                              <a:gd name="T0" fmla="+- 0 4529 4529"/>
                              <a:gd name="T1" fmla="*/ T0 w 20"/>
                              <a:gd name="T2" fmla="+- 0 1874 1872"/>
                              <a:gd name="T3" fmla="*/ 1874 h 4"/>
                              <a:gd name="T4" fmla="+- 0 4534 4529"/>
                              <a:gd name="T5" fmla="*/ T4 w 20"/>
                              <a:gd name="T6" fmla="+- 0 1875 1872"/>
                              <a:gd name="T7" fmla="*/ 1875 h 4"/>
                              <a:gd name="T8" fmla="+- 0 4541 4529"/>
                              <a:gd name="T9" fmla="*/ T8 w 20"/>
                              <a:gd name="T10" fmla="+- 0 1874 1872"/>
                              <a:gd name="T11" fmla="*/ 1874 h 4"/>
                              <a:gd name="T12" fmla="+- 0 4549 4529"/>
                              <a:gd name="T13" fmla="*/ T12 w 20"/>
                              <a:gd name="T14" fmla="+- 0 1872 1872"/>
                              <a:gd name="T15" fmla="*/ 1872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Freeform 2091"/>
                        <wps:cNvSpPr>
                          <a:spLocks/>
                        </wps:cNvSpPr>
                        <wps:spPr bwMode="auto">
                          <a:xfrm>
                            <a:off x="4169" y="1997"/>
                            <a:ext cx="20" cy="4"/>
                          </a:xfrm>
                          <a:custGeom>
                            <a:avLst/>
                            <a:gdLst>
                              <a:gd name="T0" fmla="+- 0 4169 4169"/>
                              <a:gd name="T1" fmla="*/ T0 w 20"/>
                              <a:gd name="T2" fmla="+- 0 2000 1998"/>
                              <a:gd name="T3" fmla="*/ 2000 h 4"/>
                              <a:gd name="T4" fmla="+- 0 4174 4169"/>
                              <a:gd name="T5" fmla="*/ T4 w 20"/>
                              <a:gd name="T6" fmla="+- 0 2001 1998"/>
                              <a:gd name="T7" fmla="*/ 2001 h 4"/>
                              <a:gd name="T8" fmla="+- 0 4181 4169"/>
                              <a:gd name="T9" fmla="*/ T8 w 20"/>
                              <a:gd name="T10" fmla="+- 0 2000 1998"/>
                              <a:gd name="T11" fmla="*/ 2000 h 4"/>
                              <a:gd name="T12" fmla="+- 0 4189 4169"/>
                              <a:gd name="T13" fmla="*/ T12 w 20"/>
                              <a:gd name="T14" fmla="+- 0 1998 1998"/>
                              <a:gd name="T15" fmla="*/ 1998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Freeform 2092"/>
                        <wps:cNvSpPr>
                          <a:spLocks/>
                        </wps:cNvSpPr>
                        <wps:spPr bwMode="auto">
                          <a:xfrm>
                            <a:off x="4372" y="1863"/>
                            <a:ext cx="20" cy="4"/>
                          </a:xfrm>
                          <a:custGeom>
                            <a:avLst/>
                            <a:gdLst>
                              <a:gd name="T0" fmla="+- 0 4372 4372"/>
                              <a:gd name="T1" fmla="*/ T0 w 20"/>
                              <a:gd name="T2" fmla="+- 0 1865 1863"/>
                              <a:gd name="T3" fmla="*/ 1865 h 4"/>
                              <a:gd name="T4" fmla="+- 0 4377 4372"/>
                              <a:gd name="T5" fmla="*/ T4 w 20"/>
                              <a:gd name="T6" fmla="+- 0 1867 1863"/>
                              <a:gd name="T7" fmla="*/ 1867 h 4"/>
                              <a:gd name="T8" fmla="+- 0 4384 4372"/>
                              <a:gd name="T9" fmla="*/ T8 w 20"/>
                              <a:gd name="T10" fmla="+- 0 1866 1863"/>
                              <a:gd name="T11" fmla="*/ 1866 h 4"/>
                              <a:gd name="T12" fmla="+- 0 4392 4372"/>
                              <a:gd name="T13" fmla="*/ T12 w 20"/>
                              <a:gd name="T14" fmla="+- 0 1863 1863"/>
                              <a:gd name="T15" fmla="*/ 1863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2093"/>
                        <wps:cNvSpPr>
                          <a:spLocks/>
                        </wps:cNvSpPr>
                        <wps:spPr bwMode="auto">
                          <a:xfrm>
                            <a:off x="4811" y="1687"/>
                            <a:ext cx="36" cy="30"/>
                          </a:xfrm>
                          <a:custGeom>
                            <a:avLst/>
                            <a:gdLst>
                              <a:gd name="T0" fmla="+- 0 4812 4812"/>
                              <a:gd name="T1" fmla="*/ T0 w 36"/>
                              <a:gd name="T2" fmla="+- 0 1716 1687"/>
                              <a:gd name="T3" fmla="*/ 1716 h 30"/>
                              <a:gd name="T4" fmla="+- 0 4820 4812"/>
                              <a:gd name="T5" fmla="*/ T4 w 36"/>
                              <a:gd name="T6" fmla="+- 0 1713 1687"/>
                              <a:gd name="T7" fmla="*/ 1713 h 30"/>
                              <a:gd name="T8" fmla="+- 0 4828 4812"/>
                              <a:gd name="T9" fmla="*/ T8 w 36"/>
                              <a:gd name="T10" fmla="+- 0 1709 1687"/>
                              <a:gd name="T11" fmla="*/ 1709 h 30"/>
                              <a:gd name="T12" fmla="+- 0 4835 4812"/>
                              <a:gd name="T13" fmla="*/ T12 w 36"/>
                              <a:gd name="T14" fmla="+- 0 1703 1687"/>
                              <a:gd name="T15" fmla="*/ 1703 h 30"/>
                              <a:gd name="T16" fmla="+- 0 4842 4812"/>
                              <a:gd name="T17" fmla="*/ T16 w 36"/>
                              <a:gd name="T18" fmla="+- 0 1698 1687"/>
                              <a:gd name="T19" fmla="*/ 1698 h 30"/>
                              <a:gd name="T20" fmla="+- 0 4847 4812"/>
                              <a:gd name="T21" fmla="*/ T20 w 36"/>
                              <a:gd name="T22" fmla="+- 0 1692 1687"/>
                              <a:gd name="T23" fmla="*/ 1692 h 30"/>
                              <a:gd name="T24" fmla="+- 0 4848 4812"/>
                              <a:gd name="T25" fmla="*/ T24 w 36"/>
                              <a:gd name="T26" fmla="+- 0 1687 1687"/>
                              <a:gd name="T27" fmla="*/ 1687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Freeform 2094"/>
                        <wps:cNvSpPr>
                          <a:spLocks/>
                        </wps:cNvSpPr>
                        <wps:spPr bwMode="auto">
                          <a:xfrm>
                            <a:off x="4276" y="1874"/>
                            <a:ext cx="39" cy="40"/>
                          </a:xfrm>
                          <a:custGeom>
                            <a:avLst/>
                            <a:gdLst>
                              <a:gd name="T0" fmla="+- 0 4276 4276"/>
                              <a:gd name="T1" fmla="*/ T0 w 39"/>
                              <a:gd name="T2" fmla="+- 0 1914 1875"/>
                              <a:gd name="T3" fmla="*/ 1914 h 40"/>
                              <a:gd name="T4" fmla="+- 0 4315 4276"/>
                              <a:gd name="T5" fmla="*/ T4 w 39"/>
                              <a:gd name="T6" fmla="+- 0 1882 1875"/>
                              <a:gd name="T7" fmla="*/ 1882 h 40"/>
                              <a:gd name="T8" fmla="+- 0 4311 4276"/>
                              <a:gd name="T9" fmla="*/ T8 w 39"/>
                              <a:gd name="T10" fmla="+- 0 1878 1875"/>
                              <a:gd name="T11" fmla="*/ 1878 h 40"/>
                              <a:gd name="T12" fmla="+- 0 4307 4276"/>
                              <a:gd name="T13" fmla="*/ T12 w 39"/>
                              <a:gd name="T14" fmla="+- 0 1875 1875"/>
                              <a:gd name="T15" fmla="*/ 1875 h 40"/>
                              <a:gd name="T16" fmla="+- 0 4299 4276"/>
                              <a:gd name="T17" fmla="*/ T16 w 39"/>
                              <a:gd name="T18" fmla="+- 0 1875 1875"/>
                              <a:gd name="T19" fmla="*/ 1875 h 40"/>
                              <a:gd name="T20" fmla="+- 0 4288 4276"/>
                              <a:gd name="T21" fmla="*/ T20 w 39"/>
                              <a:gd name="T22" fmla="+- 0 1878 1875"/>
                              <a:gd name="T23" fmla="*/ 1878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9" y="7"/>
                                </a:lnTo>
                                <a:lnTo>
                                  <a:pt x="35" y="3"/>
                                </a:lnTo>
                                <a:lnTo>
                                  <a:pt x="31" y="0"/>
                                </a:lnTo>
                                <a:lnTo>
                                  <a:pt x="23" y="0"/>
                                </a:lnTo>
                                <a:lnTo>
                                  <a:pt x="12"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Freeform 2095"/>
                        <wps:cNvSpPr>
                          <a:spLocks/>
                        </wps:cNvSpPr>
                        <wps:spPr bwMode="auto">
                          <a:xfrm>
                            <a:off x="4816" y="1685"/>
                            <a:ext cx="39" cy="40"/>
                          </a:xfrm>
                          <a:custGeom>
                            <a:avLst/>
                            <a:gdLst>
                              <a:gd name="T0" fmla="+- 0 4817 4817"/>
                              <a:gd name="T1" fmla="*/ T0 w 39"/>
                              <a:gd name="T2" fmla="+- 0 1725 1686"/>
                              <a:gd name="T3" fmla="*/ 1725 h 40"/>
                              <a:gd name="T4" fmla="+- 0 4827 4817"/>
                              <a:gd name="T5" fmla="*/ T4 w 39"/>
                              <a:gd name="T6" fmla="+- 0 1721 1686"/>
                              <a:gd name="T7" fmla="*/ 1721 h 40"/>
                              <a:gd name="T8" fmla="+- 0 4838 4817"/>
                              <a:gd name="T9" fmla="*/ T8 w 39"/>
                              <a:gd name="T10" fmla="+- 0 1714 1686"/>
                              <a:gd name="T11" fmla="*/ 1714 h 40"/>
                              <a:gd name="T12" fmla="+- 0 4846 4817"/>
                              <a:gd name="T13" fmla="*/ T12 w 39"/>
                              <a:gd name="T14" fmla="+- 0 1707 1686"/>
                              <a:gd name="T15" fmla="*/ 1707 h 40"/>
                              <a:gd name="T16" fmla="+- 0 4853 4817"/>
                              <a:gd name="T17" fmla="*/ T16 w 39"/>
                              <a:gd name="T18" fmla="+- 0 1700 1686"/>
                              <a:gd name="T19" fmla="*/ 1700 h 40"/>
                              <a:gd name="T20" fmla="+- 0 4855 4817"/>
                              <a:gd name="T21" fmla="*/ T20 w 39"/>
                              <a:gd name="T22" fmla="+- 0 1693 1686"/>
                              <a:gd name="T23" fmla="*/ 1693 h 40"/>
                              <a:gd name="T24" fmla="+- 0 4851 4817"/>
                              <a:gd name="T25" fmla="*/ T24 w 39"/>
                              <a:gd name="T26" fmla="+- 0 1689 1686"/>
                              <a:gd name="T27" fmla="*/ 1689 h 40"/>
                              <a:gd name="T28" fmla="+- 0 4848 4817"/>
                              <a:gd name="T29" fmla="*/ T28 w 39"/>
                              <a:gd name="T30" fmla="+- 0 1686 1686"/>
                              <a:gd name="T31" fmla="*/ 1686 h 40"/>
                              <a:gd name="T32" fmla="+- 0 4839 4817"/>
                              <a:gd name="T33" fmla="*/ T32 w 39"/>
                              <a:gd name="T34" fmla="+- 0 1686 1686"/>
                              <a:gd name="T35" fmla="*/ 1686 h 40"/>
                              <a:gd name="T36" fmla="+- 0 4828 4817"/>
                              <a:gd name="T37" fmla="*/ T36 w 39"/>
                              <a:gd name="T38" fmla="+- 0 1689 1686"/>
                              <a:gd name="T39" fmla="*/ 168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0" y="35"/>
                                </a:lnTo>
                                <a:lnTo>
                                  <a:pt x="21" y="28"/>
                                </a:lnTo>
                                <a:lnTo>
                                  <a:pt x="29" y="21"/>
                                </a:lnTo>
                                <a:lnTo>
                                  <a:pt x="36" y="14"/>
                                </a:ln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2096"/>
                        <wps:cNvSpPr>
                          <a:spLocks/>
                        </wps:cNvSpPr>
                        <wps:spPr bwMode="auto">
                          <a:xfrm>
                            <a:off x="4732" y="1737"/>
                            <a:ext cx="20" cy="4"/>
                          </a:xfrm>
                          <a:custGeom>
                            <a:avLst/>
                            <a:gdLst>
                              <a:gd name="T0" fmla="+- 0 4732 4732"/>
                              <a:gd name="T1" fmla="*/ T0 w 20"/>
                              <a:gd name="T2" fmla="+- 0 1739 1737"/>
                              <a:gd name="T3" fmla="*/ 1739 h 4"/>
                              <a:gd name="T4" fmla="+- 0 4737 4732"/>
                              <a:gd name="T5" fmla="*/ T4 w 20"/>
                              <a:gd name="T6" fmla="+- 0 1741 1737"/>
                              <a:gd name="T7" fmla="*/ 1741 h 4"/>
                              <a:gd name="T8" fmla="+- 0 4744 4732"/>
                              <a:gd name="T9" fmla="*/ T8 w 20"/>
                              <a:gd name="T10" fmla="+- 0 1740 1737"/>
                              <a:gd name="T11" fmla="*/ 1740 h 4"/>
                              <a:gd name="T12" fmla="+- 0 4752 4732"/>
                              <a:gd name="T13" fmla="*/ T12 w 20"/>
                              <a:gd name="T14" fmla="+- 0 1737 1737"/>
                              <a:gd name="T15" fmla="*/ 1737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2097"/>
                        <wps:cNvSpPr>
                          <a:spLocks/>
                        </wps:cNvSpPr>
                        <wps:spPr bwMode="auto">
                          <a:xfrm>
                            <a:off x="4433" y="1882"/>
                            <a:ext cx="39" cy="40"/>
                          </a:xfrm>
                          <a:custGeom>
                            <a:avLst/>
                            <a:gdLst>
                              <a:gd name="T0" fmla="+- 0 4434 4434"/>
                              <a:gd name="T1" fmla="*/ T0 w 39"/>
                              <a:gd name="T2" fmla="+- 0 1922 1883"/>
                              <a:gd name="T3" fmla="*/ 1922 h 40"/>
                              <a:gd name="T4" fmla="+- 0 4472 4434"/>
                              <a:gd name="T5" fmla="*/ T4 w 39"/>
                              <a:gd name="T6" fmla="+- 0 1890 1883"/>
                              <a:gd name="T7" fmla="*/ 1890 h 40"/>
                              <a:gd name="T8" fmla="+- 0 4468 4434"/>
                              <a:gd name="T9" fmla="*/ T8 w 39"/>
                              <a:gd name="T10" fmla="+- 0 1886 1883"/>
                              <a:gd name="T11" fmla="*/ 1886 h 40"/>
                              <a:gd name="T12" fmla="+- 0 4465 4434"/>
                              <a:gd name="T13" fmla="*/ T12 w 39"/>
                              <a:gd name="T14" fmla="+- 0 1883 1883"/>
                              <a:gd name="T15" fmla="*/ 1883 h 40"/>
                              <a:gd name="T16" fmla="+- 0 4456 4434"/>
                              <a:gd name="T17" fmla="*/ T16 w 39"/>
                              <a:gd name="T18" fmla="+- 0 1883 1883"/>
                              <a:gd name="T19" fmla="*/ 1883 h 40"/>
                              <a:gd name="T20" fmla="+- 0 4445 4434"/>
                              <a:gd name="T21" fmla="*/ T20 w 39"/>
                              <a:gd name="T22" fmla="+- 0 1887 1883"/>
                              <a:gd name="T23" fmla="*/ 1887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2098"/>
                        <wps:cNvSpPr>
                          <a:spLocks/>
                        </wps:cNvSpPr>
                        <wps:spPr bwMode="auto">
                          <a:xfrm>
                            <a:off x="4888" y="1724"/>
                            <a:ext cx="63" cy="32"/>
                          </a:xfrm>
                          <a:custGeom>
                            <a:avLst/>
                            <a:gdLst>
                              <a:gd name="T0" fmla="+- 0 4890 4888"/>
                              <a:gd name="T1" fmla="*/ T0 w 63"/>
                              <a:gd name="T2" fmla="+- 0 1746 1725"/>
                              <a:gd name="T3" fmla="*/ 1746 h 32"/>
                              <a:gd name="T4" fmla="+- 0 4888 4888"/>
                              <a:gd name="T5" fmla="*/ T4 w 63"/>
                              <a:gd name="T6" fmla="+- 0 1752 1725"/>
                              <a:gd name="T7" fmla="*/ 1752 h 32"/>
                              <a:gd name="T8" fmla="+- 0 4892 4888"/>
                              <a:gd name="T9" fmla="*/ T8 w 63"/>
                              <a:gd name="T10" fmla="+- 0 1756 1725"/>
                              <a:gd name="T11" fmla="*/ 1756 h 32"/>
                              <a:gd name="T12" fmla="+- 0 4900 4888"/>
                              <a:gd name="T13" fmla="*/ T12 w 63"/>
                              <a:gd name="T14" fmla="+- 0 1756 1725"/>
                              <a:gd name="T15" fmla="*/ 1756 h 32"/>
                              <a:gd name="T16" fmla="+- 0 4908 4888"/>
                              <a:gd name="T17" fmla="*/ T16 w 63"/>
                              <a:gd name="T18" fmla="+- 0 1756 1725"/>
                              <a:gd name="T19" fmla="*/ 1756 h 32"/>
                              <a:gd name="T20" fmla="+- 0 4920 4888"/>
                              <a:gd name="T21" fmla="*/ T20 w 63"/>
                              <a:gd name="T22" fmla="+- 0 1752 1725"/>
                              <a:gd name="T23" fmla="*/ 1752 h 32"/>
                              <a:gd name="T24" fmla="+- 0 4930 4888"/>
                              <a:gd name="T25" fmla="*/ T24 w 63"/>
                              <a:gd name="T26" fmla="+- 0 1745 1725"/>
                              <a:gd name="T27" fmla="*/ 1745 h 32"/>
                              <a:gd name="T28" fmla="+- 0 4940 4888"/>
                              <a:gd name="T29" fmla="*/ T28 w 63"/>
                              <a:gd name="T30" fmla="+- 0 1739 1725"/>
                              <a:gd name="T31" fmla="*/ 1739 h 32"/>
                              <a:gd name="T32" fmla="+- 0 4948 4888"/>
                              <a:gd name="T33" fmla="*/ T32 w 63"/>
                              <a:gd name="T34" fmla="+- 0 1731 1725"/>
                              <a:gd name="T35" fmla="*/ 1731 h 32"/>
                              <a:gd name="T36" fmla="+- 0 4950 4888"/>
                              <a:gd name="T37" fmla="*/ T36 w 63"/>
                              <a:gd name="T38" fmla="+- 0 1725 1725"/>
                              <a:gd name="T39" fmla="*/ 1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2" y="21"/>
                                </a:moveTo>
                                <a:lnTo>
                                  <a:pt x="0" y="27"/>
                                </a:lnTo>
                                <a:lnTo>
                                  <a:pt x="4" y="31"/>
                                </a:lnTo>
                                <a:lnTo>
                                  <a:pt x="12" y="31"/>
                                </a:lnTo>
                                <a:lnTo>
                                  <a:pt x="20" y="31"/>
                                </a:lnTo>
                                <a:lnTo>
                                  <a:pt x="32" y="27"/>
                                </a:lnTo>
                                <a:lnTo>
                                  <a:pt x="42" y="20"/>
                                </a:lnTo>
                                <a:lnTo>
                                  <a:pt x="52" y="14"/>
                                </a:lnTo>
                                <a:lnTo>
                                  <a:pt x="60" y="6"/>
                                </a:lnTo>
                                <a:lnTo>
                                  <a:pt x="6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Freeform 2099"/>
                        <wps:cNvSpPr>
                          <a:spLocks/>
                        </wps:cNvSpPr>
                        <wps:spPr bwMode="auto">
                          <a:xfrm>
                            <a:off x="4073" y="2008"/>
                            <a:ext cx="39" cy="40"/>
                          </a:xfrm>
                          <a:custGeom>
                            <a:avLst/>
                            <a:gdLst>
                              <a:gd name="T0" fmla="+- 0 4074 4074"/>
                              <a:gd name="T1" fmla="*/ T0 w 39"/>
                              <a:gd name="T2" fmla="+- 0 2048 2009"/>
                              <a:gd name="T3" fmla="*/ 2048 h 40"/>
                              <a:gd name="T4" fmla="+- 0 4112 4074"/>
                              <a:gd name="T5" fmla="*/ T4 w 39"/>
                              <a:gd name="T6" fmla="+- 0 2016 2009"/>
                              <a:gd name="T7" fmla="*/ 2016 h 40"/>
                              <a:gd name="T8" fmla="+- 0 4108 4074"/>
                              <a:gd name="T9" fmla="*/ T8 w 39"/>
                              <a:gd name="T10" fmla="+- 0 2012 2009"/>
                              <a:gd name="T11" fmla="*/ 2012 h 40"/>
                              <a:gd name="T12" fmla="+- 0 4105 4074"/>
                              <a:gd name="T13" fmla="*/ T12 w 39"/>
                              <a:gd name="T14" fmla="+- 0 2009 2009"/>
                              <a:gd name="T15" fmla="*/ 2009 h 40"/>
                              <a:gd name="T16" fmla="+- 0 4096 4074"/>
                              <a:gd name="T17" fmla="*/ T16 w 39"/>
                              <a:gd name="T18" fmla="+- 0 2009 2009"/>
                              <a:gd name="T19" fmla="*/ 2009 h 40"/>
                              <a:gd name="T20" fmla="+- 0 4085 4074"/>
                              <a:gd name="T21" fmla="*/ T20 w 39"/>
                              <a:gd name="T22" fmla="+- 0 2013 2009"/>
                              <a:gd name="T23" fmla="*/ 2013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Freeform 2100"/>
                        <wps:cNvSpPr>
                          <a:spLocks/>
                        </wps:cNvSpPr>
                        <wps:spPr bwMode="auto">
                          <a:xfrm>
                            <a:off x="4068" y="2010"/>
                            <a:ext cx="36" cy="30"/>
                          </a:xfrm>
                          <a:custGeom>
                            <a:avLst/>
                            <a:gdLst>
                              <a:gd name="T0" fmla="+- 0 4069 4069"/>
                              <a:gd name="T1" fmla="*/ T0 w 36"/>
                              <a:gd name="T2" fmla="+- 0 2039 2010"/>
                              <a:gd name="T3" fmla="*/ 2039 h 30"/>
                              <a:gd name="T4" fmla="+- 0 4103 4069"/>
                              <a:gd name="T5" fmla="*/ T4 w 36"/>
                              <a:gd name="T6" fmla="+- 0 2015 2010"/>
                              <a:gd name="T7" fmla="*/ 2015 h 30"/>
                              <a:gd name="T8" fmla="+- 0 4105 4069"/>
                              <a:gd name="T9" fmla="*/ T8 w 36"/>
                              <a:gd name="T10" fmla="+- 0 2010 2010"/>
                              <a:gd name="T11" fmla="*/ 2010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2101"/>
                        <wps:cNvSpPr>
                          <a:spLocks/>
                        </wps:cNvSpPr>
                        <wps:spPr bwMode="auto">
                          <a:xfrm>
                            <a:off x="4636" y="1748"/>
                            <a:ext cx="39" cy="40"/>
                          </a:xfrm>
                          <a:custGeom>
                            <a:avLst/>
                            <a:gdLst>
                              <a:gd name="T0" fmla="+- 0 4637 4637"/>
                              <a:gd name="T1" fmla="*/ T0 w 39"/>
                              <a:gd name="T2" fmla="+- 0 1788 1749"/>
                              <a:gd name="T3" fmla="*/ 1788 h 40"/>
                              <a:gd name="T4" fmla="+- 0 4675 4637"/>
                              <a:gd name="T5" fmla="*/ T4 w 39"/>
                              <a:gd name="T6" fmla="+- 0 1756 1749"/>
                              <a:gd name="T7" fmla="*/ 1756 h 40"/>
                              <a:gd name="T8" fmla="+- 0 4671 4637"/>
                              <a:gd name="T9" fmla="*/ T8 w 39"/>
                              <a:gd name="T10" fmla="+- 0 1752 1749"/>
                              <a:gd name="T11" fmla="*/ 1752 h 40"/>
                              <a:gd name="T12" fmla="+- 0 4668 4637"/>
                              <a:gd name="T13" fmla="*/ T12 w 39"/>
                              <a:gd name="T14" fmla="+- 0 1749 1749"/>
                              <a:gd name="T15" fmla="*/ 1749 h 40"/>
                              <a:gd name="T16" fmla="+- 0 4659 4637"/>
                              <a:gd name="T17" fmla="*/ T16 w 39"/>
                              <a:gd name="T18" fmla="+- 0 1749 1749"/>
                              <a:gd name="T19" fmla="*/ 1749 h 40"/>
                              <a:gd name="T20" fmla="+- 0 4648 4637"/>
                              <a:gd name="T21" fmla="*/ T20 w 39"/>
                              <a:gd name="T22" fmla="+- 0 1752 1749"/>
                              <a:gd name="T23" fmla="*/ 1752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2102"/>
                        <wps:cNvSpPr>
                          <a:spLocks/>
                        </wps:cNvSpPr>
                        <wps:spPr bwMode="auto">
                          <a:xfrm>
                            <a:off x="4968" y="1643"/>
                            <a:ext cx="2" cy="2"/>
                          </a:xfrm>
                          <a:custGeom>
                            <a:avLst/>
                            <a:gdLst>
                              <a:gd name="T0" fmla="+- 0 4968 4968"/>
                              <a:gd name="T1" fmla="*/ T0 w 1"/>
                              <a:gd name="T2" fmla="+- 0 1645 1644"/>
                              <a:gd name="T3" fmla="*/ 1645 h 1"/>
                              <a:gd name="T4" fmla="+- 0 4968 4968"/>
                              <a:gd name="T5" fmla="*/ T4 w 1"/>
                              <a:gd name="T6" fmla="+- 0 1644 1644"/>
                              <a:gd name="T7" fmla="*/ 1644 h 1"/>
                              <a:gd name="T8" fmla="+- 0 4968 4968"/>
                              <a:gd name="T9" fmla="*/ T8 w 1"/>
                              <a:gd name="T10" fmla="+- 0 1644 1644"/>
                              <a:gd name="T11" fmla="*/ 1644 h 1"/>
                              <a:gd name="T12" fmla="+- 0 4968 4968"/>
                              <a:gd name="T13" fmla="*/ T12 w 1"/>
                              <a:gd name="T14" fmla="+- 0 1644 1644"/>
                              <a:gd name="T15" fmla="*/ 1644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2103"/>
                        <wps:cNvSpPr>
                          <a:spLocks/>
                        </wps:cNvSpPr>
                        <wps:spPr bwMode="auto">
                          <a:xfrm>
                            <a:off x="4271" y="1876"/>
                            <a:ext cx="36" cy="30"/>
                          </a:xfrm>
                          <a:custGeom>
                            <a:avLst/>
                            <a:gdLst>
                              <a:gd name="T0" fmla="+- 0 4272 4272"/>
                              <a:gd name="T1" fmla="*/ T0 w 36"/>
                              <a:gd name="T2" fmla="+- 0 1905 1876"/>
                              <a:gd name="T3" fmla="*/ 1905 h 30"/>
                              <a:gd name="T4" fmla="+- 0 4306 4272"/>
                              <a:gd name="T5" fmla="*/ T4 w 36"/>
                              <a:gd name="T6" fmla="+- 0 1881 1876"/>
                              <a:gd name="T7" fmla="*/ 1881 h 30"/>
                              <a:gd name="T8" fmla="+- 0 4308 4272"/>
                              <a:gd name="T9" fmla="*/ T8 w 36"/>
                              <a:gd name="T10" fmla="+- 0 1876 1876"/>
                              <a:gd name="T11" fmla="*/ 1876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2104"/>
                        <wps:cNvSpPr>
                          <a:spLocks/>
                        </wps:cNvSpPr>
                        <wps:spPr bwMode="auto">
                          <a:xfrm>
                            <a:off x="4788" y="1758"/>
                            <a:ext cx="36" cy="30"/>
                          </a:xfrm>
                          <a:custGeom>
                            <a:avLst/>
                            <a:gdLst>
                              <a:gd name="T0" fmla="+- 0 4789 4789"/>
                              <a:gd name="T1" fmla="*/ T0 w 36"/>
                              <a:gd name="T2" fmla="+- 0 1788 1758"/>
                              <a:gd name="T3" fmla="*/ 1788 h 30"/>
                              <a:gd name="T4" fmla="+- 0 4797 4789"/>
                              <a:gd name="T5" fmla="*/ T4 w 36"/>
                              <a:gd name="T6" fmla="+- 0 1785 1758"/>
                              <a:gd name="T7" fmla="*/ 1785 h 30"/>
                              <a:gd name="T8" fmla="+- 0 4806 4789"/>
                              <a:gd name="T9" fmla="*/ T8 w 36"/>
                              <a:gd name="T10" fmla="+- 0 1780 1758"/>
                              <a:gd name="T11" fmla="*/ 1780 h 30"/>
                              <a:gd name="T12" fmla="+- 0 4812 4789"/>
                              <a:gd name="T13" fmla="*/ T12 w 36"/>
                              <a:gd name="T14" fmla="+- 0 1774 1758"/>
                              <a:gd name="T15" fmla="*/ 1774 h 30"/>
                              <a:gd name="T16" fmla="+- 0 4819 4789"/>
                              <a:gd name="T17" fmla="*/ T16 w 36"/>
                              <a:gd name="T18" fmla="+- 0 1769 1758"/>
                              <a:gd name="T19" fmla="*/ 1769 h 30"/>
                              <a:gd name="T20" fmla="+- 0 4824 4789"/>
                              <a:gd name="T21" fmla="*/ T20 w 36"/>
                              <a:gd name="T22" fmla="+- 0 1763 1758"/>
                              <a:gd name="T23" fmla="*/ 1763 h 30"/>
                              <a:gd name="T24" fmla="+- 0 4825 4789"/>
                              <a:gd name="T25" fmla="*/ T24 w 36"/>
                              <a:gd name="T26" fmla="+- 0 1758 1758"/>
                              <a:gd name="T27" fmla="*/ 1758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7"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2105"/>
                        <wps:cNvSpPr>
                          <a:spLocks/>
                        </wps:cNvSpPr>
                        <wps:spPr bwMode="auto">
                          <a:xfrm>
                            <a:off x="4729" y="1710"/>
                            <a:ext cx="39" cy="40"/>
                          </a:xfrm>
                          <a:custGeom>
                            <a:avLst/>
                            <a:gdLst>
                              <a:gd name="T0" fmla="+- 0 4768 4730"/>
                              <a:gd name="T1" fmla="*/ T0 w 39"/>
                              <a:gd name="T2" fmla="+- 0 1710 1710"/>
                              <a:gd name="T3" fmla="*/ 1710 h 40"/>
                              <a:gd name="T4" fmla="+- 0 4730 4730"/>
                              <a:gd name="T5" fmla="*/ T4 w 39"/>
                              <a:gd name="T6" fmla="+- 0 1743 1710"/>
                              <a:gd name="T7" fmla="*/ 1743 h 40"/>
                              <a:gd name="T8" fmla="+- 0 4734 4730"/>
                              <a:gd name="T9" fmla="*/ T8 w 39"/>
                              <a:gd name="T10" fmla="+- 0 1746 1710"/>
                              <a:gd name="T11" fmla="*/ 1746 h 40"/>
                              <a:gd name="T12" fmla="+- 0 4737 4730"/>
                              <a:gd name="T13" fmla="*/ T12 w 39"/>
                              <a:gd name="T14" fmla="+- 0 1750 1710"/>
                              <a:gd name="T15" fmla="*/ 1750 h 40"/>
                              <a:gd name="T16" fmla="+- 0 4746 4730"/>
                              <a:gd name="T17" fmla="*/ T16 w 39"/>
                              <a:gd name="T18" fmla="+- 0 1750 1710"/>
                              <a:gd name="T19" fmla="*/ 1750 h 40"/>
                              <a:gd name="T20" fmla="+- 0 4757 4730"/>
                              <a:gd name="T21" fmla="*/ T20 w 39"/>
                              <a:gd name="T22" fmla="+- 0 1746 1710"/>
                              <a:gd name="T23" fmla="*/ 1746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3"/>
                                </a:lnTo>
                                <a:lnTo>
                                  <a:pt x="4"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106"/>
                        <wps:cNvSpPr>
                          <a:spLocks/>
                        </wps:cNvSpPr>
                        <wps:spPr bwMode="auto">
                          <a:xfrm>
                            <a:off x="4912" y="1643"/>
                            <a:ext cx="63" cy="32"/>
                          </a:xfrm>
                          <a:custGeom>
                            <a:avLst/>
                            <a:gdLst>
                              <a:gd name="T0" fmla="+- 0 4973 4913"/>
                              <a:gd name="T1" fmla="*/ T0 w 63"/>
                              <a:gd name="T2" fmla="+- 0 1653 1643"/>
                              <a:gd name="T3" fmla="*/ 1653 h 32"/>
                              <a:gd name="T4" fmla="+- 0 4975 4913"/>
                              <a:gd name="T5" fmla="*/ T4 w 63"/>
                              <a:gd name="T6" fmla="+- 0 1647 1643"/>
                              <a:gd name="T7" fmla="*/ 1647 h 32"/>
                              <a:gd name="T8" fmla="+- 0 4971 4913"/>
                              <a:gd name="T9" fmla="*/ T8 w 63"/>
                              <a:gd name="T10" fmla="+- 0 1643 1643"/>
                              <a:gd name="T11" fmla="*/ 1643 h 32"/>
                              <a:gd name="T12" fmla="+- 0 4963 4913"/>
                              <a:gd name="T13" fmla="*/ T12 w 63"/>
                              <a:gd name="T14" fmla="+- 0 1643 1643"/>
                              <a:gd name="T15" fmla="*/ 1643 h 32"/>
                              <a:gd name="T16" fmla="+- 0 4955 4913"/>
                              <a:gd name="T17" fmla="*/ T16 w 63"/>
                              <a:gd name="T18" fmla="+- 0 1643 1643"/>
                              <a:gd name="T19" fmla="*/ 1643 h 32"/>
                              <a:gd name="T20" fmla="+- 0 4943 4913"/>
                              <a:gd name="T21" fmla="*/ T20 w 63"/>
                              <a:gd name="T22" fmla="+- 0 1647 1643"/>
                              <a:gd name="T23" fmla="*/ 1647 h 32"/>
                              <a:gd name="T24" fmla="+- 0 4933 4913"/>
                              <a:gd name="T25" fmla="*/ T24 w 63"/>
                              <a:gd name="T26" fmla="+- 0 1654 1643"/>
                              <a:gd name="T27" fmla="*/ 1654 h 32"/>
                              <a:gd name="T28" fmla="+- 0 4923 4913"/>
                              <a:gd name="T29" fmla="*/ T28 w 63"/>
                              <a:gd name="T30" fmla="+- 0 1660 1643"/>
                              <a:gd name="T31" fmla="*/ 1660 h 32"/>
                              <a:gd name="T32" fmla="+- 0 4915 4913"/>
                              <a:gd name="T33" fmla="*/ T32 w 63"/>
                              <a:gd name="T34" fmla="+- 0 1668 1643"/>
                              <a:gd name="T35" fmla="*/ 1668 h 32"/>
                              <a:gd name="T36" fmla="+- 0 4913 4913"/>
                              <a:gd name="T37" fmla="*/ T36 w 63"/>
                              <a:gd name="T38" fmla="+- 0 1674 1643"/>
                              <a:gd name="T39" fmla="*/ 167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60" y="10"/>
                                </a:moveTo>
                                <a:lnTo>
                                  <a:pt x="62" y="4"/>
                                </a:lnTo>
                                <a:lnTo>
                                  <a:pt x="58" y="0"/>
                                </a:lnTo>
                                <a:lnTo>
                                  <a:pt x="50" y="0"/>
                                </a:lnTo>
                                <a:lnTo>
                                  <a:pt x="42" y="0"/>
                                </a:lnTo>
                                <a:lnTo>
                                  <a:pt x="30" y="4"/>
                                </a:lnTo>
                                <a:lnTo>
                                  <a:pt x="20" y="11"/>
                                </a:lnTo>
                                <a:lnTo>
                                  <a:pt x="10" y="17"/>
                                </a:lnTo>
                                <a:lnTo>
                                  <a:pt x="2" y="25"/>
                                </a:lnTo>
                                <a:lnTo>
                                  <a:pt x="0" y="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107"/>
                        <wps:cNvSpPr>
                          <a:spLocks/>
                        </wps:cNvSpPr>
                        <wps:spPr bwMode="auto">
                          <a:xfrm>
                            <a:off x="4889" y="1715"/>
                            <a:ext cx="56" cy="33"/>
                          </a:xfrm>
                          <a:custGeom>
                            <a:avLst/>
                            <a:gdLst>
                              <a:gd name="T0" fmla="+- 0 4890 4890"/>
                              <a:gd name="T1" fmla="*/ T0 w 56"/>
                              <a:gd name="T2" fmla="+- 0 1746 1716"/>
                              <a:gd name="T3" fmla="*/ 1746 h 33"/>
                              <a:gd name="T4" fmla="+- 0 4943 4890"/>
                              <a:gd name="T5" fmla="*/ T4 w 56"/>
                              <a:gd name="T6" fmla="+- 0 1723 1716"/>
                              <a:gd name="T7" fmla="*/ 1723 h 33"/>
                              <a:gd name="T8" fmla="+- 0 4945 4890"/>
                              <a:gd name="T9" fmla="*/ T8 w 56"/>
                              <a:gd name="T10" fmla="+- 0 1716 1716"/>
                              <a:gd name="T11" fmla="*/ 1716 h 33"/>
                            </a:gdLst>
                            <a:ahLst/>
                            <a:cxnLst>
                              <a:cxn ang="0">
                                <a:pos x="T1" y="T3"/>
                              </a:cxn>
                              <a:cxn ang="0">
                                <a:pos x="T5" y="T7"/>
                              </a:cxn>
                              <a:cxn ang="0">
                                <a:pos x="T9" y="T11"/>
                              </a:cxn>
                            </a:cxnLst>
                            <a:rect l="0" t="0" r="r" b="b"/>
                            <a:pathLst>
                              <a:path w="56" h="33">
                                <a:moveTo>
                                  <a:pt x="0" y="30"/>
                                </a:moveTo>
                                <a:lnTo>
                                  <a:pt x="53" y="7"/>
                                </a:lnTo>
                                <a:lnTo>
                                  <a:pt x="5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108"/>
                        <wps:cNvSpPr>
                          <a:spLocks/>
                        </wps:cNvSpPr>
                        <wps:spPr bwMode="auto">
                          <a:xfrm>
                            <a:off x="4922" y="1517"/>
                            <a:ext cx="53" cy="28"/>
                          </a:xfrm>
                          <a:custGeom>
                            <a:avLst/>
                            <a:gdLst>
                              <a:gd name="T0" fmla="+- 0 4975 4923"/>
                              <a:gd name="T1" fmla="*/ T0 w 53"/>
                              <a:gd name="T2" fmla="+- 0 1544 1517"/>
                              <a:gd name="T3" fmla="*/ 1544 h 28"/>
                              <a:gd name="T4" fmla="+- 0 4971 4923"/>
                              <a:gd name="T5" fmla="*/ T4 w 53"/>
                              <a:gd name="T6" fmla="+- 0 1535 1517"/>
                              <a:gd name="T7" fmla="*/ 1535 h 28"/>
                              <a:gd name="T8" fmla="+- 0 4963 4923"/>
                              <a:gd name="T9" fmla="*/ T8 w 53"/>
                              <a:gd name="T10" fmla="+- 0 1527 1517"/>
                              <a:gd name="T11" fmla="*/ 1527 h 28"/>
                              <a:gd name="T12" fmla="+- 0 4953 4923"/>
                              <a:gd name="T13" fmla="*/ T12 w 53"/>
                              <a:gd name="T14" fmla="+- 0 1522 1517"/>
                              <a:gd name="T15" fmla="*/ 1522 h 28"/>
                              <a:gd name="T16" fmla="+- 0 4943 4923"/>
                              <a:gd name="T17" fmla="*/ T16 w 53"/>
                              <a:gd name="T18" fmla="+- 0 1518 1517"/>
                              <a:gd name="T19" fmla="*/ 1518 h 28"/>
                              <a:gd name="T20" fmla="+- 0 4932 4923"/>
                              <a:gd name="T21" fmla="*/ T20 w 53"/>
                              <a:gd name="T22" fmla="+- 0 1517 1517"/>
                              <a:gd name="T23" fmla="*/ 1517 h 28"/>
                              <a:gd name="T24" fmla="+- 0 4923 4923"/>
                              <a:gd name="T25" fmla="*/ T24 w 53"/>
                              <a:gd name="T26" fmla="+- 0 1521 1517"/>
                              <a:gd name="T27" fmla="*/ 1521 h 28"/>
                            </a:gdLst>
                            <a:ahLst/>
                            <a:cxnLst>
                              <a:cxn ang="0">
                                <a:pos x="T1" y="T3"/>
                              </a:cxn>
                              <a:cxn ang="0">
                                <a:pos x="T5" y="T7"/>
                              </a:cxn>
                              <a:cxn ang="0">
                                <a:pos x="T9" y="T11"/>
                              </a:cxn>
                              <a:cxn ang="0">
                                <a:pos x="T13" y="T15"/>
                              </a:cxn>
                              <a:cxn ang="0">
                                <a:pos x="T17" y="T19"/>
                              </a:cxn>
                              <a:cxn ang="0">
                                <a:pos x="T21" y="T23"/>
                              </a:cxn>
                              <a:cxn ang="0">
                                <a:pos x="T25" y="T27"/>
                              </a:cxn>
                            </a:cxnLst>
                            <a:rect l="0" t="0" r="r" b="b"/>
                            <a:pathLst>
                              <a:path w="53" h="28">
                                <a:moveTo>
                                  <a:pt x="52" y="27"/>
                                </a:moveTo>
                                <a:lnTo>
                                  <a:pt x="48" y="18"/>
                                </a:lnTo>
                                <a:lnTo>
                                  <a:pt x="40" y="10"/>
                                </a:lnTo>
                                <a:lnTo>
                                  <a:pt x="30" y="5"/>
                                </a:lnTo>
                                <a:lnTo>
                                  <a:pt x="20" y="1"/>
                                </a:lnTo>
                                <a:lnTo>
                                  <a:pt x="9" y="0"/>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109"/>
                        <wps:cNvSpPr>
                          <a:spLocks/>
                        </wps:cNvSpPr>
                        <wps:spPr bwMode="auto">
                          <a:xfrm>
                            <a:off x="5302" y="1287"/>
                            <a:ext cx="32" cy="8"/>
                          </a:xfrm>
                          <a:custGeom>
                            <a:avLst/>
                            <a:gdLst>
                              <a:gd name="T0" fmla="+- 0 5334 5303"/>
                              <a:gd name="T1" fmla="*/ T0 w 32"/>
                              <a:gd name="T2" fmla="+- 0 1291 1287"/>
                              <a:gd name="T3" fmla="*/ 1291 h 8"/>
                              <a:gd name="T4" fmla="+- 0 5332 5303"/>
                              <a:gd name="T5" fmla="*/ T4 w 32"/>
                              <a:gd name="T6" fmla="+- 0 1287 1287"/>
                              <a:gd name="T7" fmla="*/ 1287 h 8"/>
                              <a:gd name="T8" fmla="+- 0 5320 5303"/>
                              <a:gd name="T9" fmla="*/ T8 w 32"/>
                              <a:gd name="T10" fmla="+- 0 1289 1287"/>
                              <a:gd name="T11" fmla="*/ 1289 h 8"/>
                              <a:gd name="T12" fmla="+- 0 5303 5303"/>
                              <a:gd name="T13" fmla="*/ T12 w 32"/>
                              <a:gd name="T14" fmla="+- 0 1295 1287"/>
                              <a:gd name="T15" fmla="*/ 1295 h 8"/>
                            </a:gdLst>
                            <a:ahLst/>
                            <a:cxnLst>
                              <a:cxn ang="0">
                                <a:pos x="T1" y="T3"/>
                              </a:cxn>
                              <a:cxn ang="0">
                                <a:pos x="T5" y="T7"/>
                              </a:cxn>
                              <a:cxn ang="0">
                                <a:pos x="T9" y="T11"/>
                              </a:cxn>
                              <a:cxn ang="0">
                                <a:pos x="T13" y="T15"/>
                              </a:cxn>
                            </a:cxnLst>
                            <a:rect l="0" t="0" r="r" b="b"/>
                            <a:pathLst>
                              <a:path w="32" h="8">
                                <a:moveTo>
                                  <a:pt x="31" y="4"/>
                                </a:moveTo>
                                <a:lnTo>
                                  <a:pt x="29" y="0"/>
                                </a:lnTo>
                                <a:lnTo>
                                  <a:pt x="17" y="2"/>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2110"/>
                        <wps:cNvSpPr>
                          <a:spLocks/>
                        </wps:cNvSpPr>
                        <wps:spPr bwMode="auto">
                          <a:xfrm>
                            <a:off x="5366" y="1463"/>
                            <a:ext cx="6" cy="3"/>
                          </a:xfrm>
                          <a:custGeom>
                            <a:avLst/>
                            <a:gdLst>
                              <a:gd name="T0" fmla="+- 0 5371 5366"/>
                              <a:gd name="T1" fmla="*/ T0 w 6"/>
                              <a:gd name="T2" fmla="+- 0 1466 1463"/>
                              <a:gd name="T3" fmla="*/ 1466 h 3"/>
                              <a:gd name="T4" fmla="+- 0 5372 5366"/>
                              <a:gd name="T5" fmla="*/ T4 w 6"/>
                              <a:gd name="T6" fmla="+- 0 1464 1463"/>
                              <a:gd name="T7" fmla="*/ 1464 h 3"/>
                              <a:gd name="T8" fmla="+- 0 5370 5366"/>
                              <a:gd name="T9" fmla="*/ T8 w 6"/>
                              <a:gd name="T10" fmla="+- 0 1463 1463"/>
                              <a:gd name="T11" fmla="*/ 1463 h 3"/>
                              <a:gd name="T12" fmla="+- 0 5366 5366"/>
                              <a:gd name="T13" fmla="*/ T12 w 6"/>
                              <a:gd name="T14" fmla="+- 0 1464 1463"/>
                              <a:gd name="T15" fmla="*/ 1464 h 3"/>
                            </a:gdLst>
                            <a:ahLst/>
                            <a:cxnLst>
                              <a:cxn ang="0">
                                <a:pos x="T1" y="T3"/>
                              </a:cxn>
                              <a:cxn ang="0">
                                <a:pos x="T5" y="T7"/>
                              </a:cxn>
                              <a:cxn ang="0">
                                <a:pos x="T9" y="T11"/>
                              </a:cxn>
                              <a:cxn ang="0">
                                <a:pos x="T13" y="T15"/>
                              </a:cxn>
                            </a:cxnLst>
                            <a:rect l="0" t="0" r="r" b="b"/>
                            <a:pathLst>
                              <a:path w="6" h="3">
                                <a:moveTo>
                                  <a:pt x="5" y="3"/>
                                </a:moveTo>
                                <a:lnTo>
                                  <a:pt x="6" y="1"/>
                                </a:lnTo>
                                <a:lnTo>
                                  <a:pt x="4"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2111"/>
                        <wps:cNvSpPr>
                          <a:spLocks/>
                        </wps:cNvSpPr>
                        <wps:spPr bwMode="auto">
                          <a:xfrm>
                            <a:off x="5041" y="1524"/>
                            <a:ext cx="13" cy="8"/>
                          </a:xfrm>
                          <a:custGeom>
                            <a:avLst/>
                            <a:gdLst>
                              <a:gd name="T0" fmla="+- 0 5053 5041"/>
                              <a:gd name="T1" fmla="*/ T0 w 13"/>
                              <a:gd name="T2" fmla="+- 0 1524 1524"/>
                              <a:gd name="T3" fmla="*/ 1524 h 8"/>
                              <a:gd name="T4" fmla="+- 0 5051 5041"/>
                              <a:gd name="T5" fmla="*/ T4 w 13"/>
                              <a:gd name="T6" fmla="+- 0 1525 1524"/>
                              <a:gd name="T7" fmla="*/ 1525 h 8"/>
                              <a:gd name="T8" fmla="+- 0 5048 5041"/>
                              <a:gd name="T9" fmla="*/ T8 w 13"/>
                              <a:gd name="T10" fmla="+- 0 1527 1524"/>
                              <a:gd name="T11" fmla="*/ 1527 h 8"/>
                              <a:gd name="T12" fmla="+- 0 5046 5041"/>
                              <a:gd name="T13" fmla="*/ T12 w 13"/>
                              <a:gd name="T14" fmla="+- 0 1528 1524"/>
                              <a:gd name="T15" fmla="*/ 1528 h 8"/>
                              <a:gd name="T16" fmla="+- 0 5043 5041"/>
                              <a:gd name="T17" fmla="*/ T16 w 13"/>
                              <a:gd name="T18" fmla="+- 0 1529 1524"/>
                              <a:gd name="T19" fmla="*/ 1529 h 8"/>
                              <a:gd name="T20" fmla="+- 0 5042 5041"/>
                              <a:gd name="T21" fmla="*/ T20 w 13"/>
                              <a:gd name="T22" fmla="+- 0 1531 1524"/>
                              <a:gd name="T23" fmla="*/ 1531 h 8"/>
                              <a:gd name="T24" fmla="+- 0 5041 5041"/>
                              <a:gd name="T25" fmla="*/ T24 w 13"/>
                              <a:gd name="T26" fmla="+- 0 1532 1524"/>
                              <a:gd name="T27" fmla="*/ 1532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3"/>
                                </a:lnTo>
                                <a:lnTo>
                                  <a:pt x="5" y="4"/>
                                </a:lnTo>
                                <a:lnTo>
                                  <a:pt x="2" y="5"/>
                                </a:lnTo>
                                <a:lnTo>
                                  <a:pt x="1" y="7"/>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2112"/>
                        <wps:cNvSpPr>
                          <a:spLocks/>
                        </wps:cNvSpPr>
                        <wps:spPr bwMode="auto">
                          <a:xfrm>
                            <a:off x="5024" y="1488"/>
                            <a:ext cx="13" cy="8"/>
                          </a:xfrm>
                          <a:custGeom>
                            <a:avLst/>
                            <a:gdLst>
                              <a:gd name="T0" fmla="+- 0 5037 5025"/>
                              <a:gd name="T1" fmla="*/ T0 w 13"/>
                              <a:gd name="T2" fmla="+- 0 1489 1489"/>
                              <a:gd name="T3" fmla="*/ 1489 h 8"/>
                              <a:gd name="T4" fmla="+- 0 5035 5025"/>
                              <a:gd name="T5" fmla="*/ T4 w 13"/>
                              <a:gd name="T6" fmla="+- 0 1490 1489"/>
                              <a:gd name="T7" fmla="*/ 1490 h 8"/>
                              <a:gd name="T8" fmla="+- 0 5032 5025"/>
                              <a:gd name="T9" fmla="*/ T8 w 13"/>
                              <a:gd name="T10" fmla="+- 0 1491 1489"/>
                              <a:gd name="T11" fmla="*/ 1491 h 8"/>
                              <a:gd name="T12" fmla="+- 0 5030 5025"/>
                              <a:gd name="T13" fmla="*/ T12 w 13"/>
                              <a:gd name="T14" fmla="+- 0 1492 1489"/>
                              <a:gd name="T15" fmla="*/ 1492 h 8"/>
                              <a:gd name="T16" fmla="+- 0 5027 5025"/>
                              <a:gd name="T17" fmla="*/ T16 w 13"/>
                              <a:gd name="T18" fmla="+- 0 1494 1489"/>
                              <a:gd name="T19" fmla="*/ 1494 h 8"/>
                              <a:gd name="T20" fmla="+- 0 5026 5025"/>
                              <a:gd name="T21" fmla="*/ T20 w 13"/>
                              <a:gd name="T22" fmla="+- 0 1495 1489"/>
                              <a:gd name="T23" fmla="*/ 1495 h 8"/>
                              <a:gd name="T24" fmla="+- 0 5025 5025"/>
                              <a:gd name="T25" fmla="*/ T24 w 13"/>
                              <a:gd name="T26" fmla="+- 0 1496 1489"/>
                              <a:gd name="T27" fmla="*/ 1496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2"/>
                                </a:lnTo>
                                <a:lnTo>
                                  <a:pt x="5" y="3"/>
                                </a:lnTo>
                                <a:lnTo>
                                  <a:pt x="2" y="5"/>
                                </a:lnTo>
                                <a:lnTo>
                                  <a:pt x="1" y="6"/>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2113"/>
                        <wps:cNvSpPr>
                          <a:spLocks/>
                        </wps:cNvSpPr>
                        <wps:spPr bwMode="auto">
                          <a:xfrm>
                            <a:off x="4985" y="1506"/>
                            <a:ext cx="10" cy="5"/>
                          </a:xfrm>
                          <a:custGeom>
                            <a:avLst/>
                            <a:gdLst>
                              <a:gd name="T0" fmla="+- 0 4995 4986"/>
                              <a:gd name="T1" fmla="*/ T0 w 10"/>
                              <a:gd name="T2" fmla="+- 0 1511 1506"/>
                              <a:gd name="T3" fmla="*/ 1511 h 5"/>
                              <a:gd name="T4" fmla="+- 0 4994 4986"/>
                              <a:gd name="T5" fmla="*/ T4 w 10"/>
                              <a:gd name="T6" fmla="+- 0 1509 1506"/>
                              <a:gd name="T7" fmla="*/ 1509 h 5"/>
                              <a:gd name="T8" fmla="+- 0 4993 4986"/>
                              <a:gd name="T9" fmla="*/ T8 w 10"/>
                              <a:gd name="T10" fmla="+- 0 1508 1506"/>
                              <a:gd name="T11" fmla="*/ 1508 h 5"/>
                              <a:gd name="T12" fmla="+- 0 4991 4986"/>
                              <a:gd name="T13" fmla="*/ T12 w 10"/>
                              <a:gd name="T14" fmla="+- 0 1507 1506"/>
                              <a:gd name="T15" fmla="*/ 1507 h 5"/>
                              <a:gd name="T16" fmla="+- 0 4989 4986"/>
                              <a:gd name="T17" fmla="*/ T16 w 10"/>
                              <a:gd name="T18" fmla="+- 0 1506 1506"/>
                              <a:gd name="T19" fmla="*/ 1506 h 5"/>
                              <a:gd name="T20" fmla="+- 0 4987 4986"/>
                              <a:gd name="T21" fmla="*/ T20 w 10"/>
                              <a:gd name="T22" fmla="+- 0 1506 1506"/>
                              <a:gd name="T23" fmla="*/ 1506 h 5"/>
                              <a:gd name="T24" fmla="+- 0 4986 4986"/>
                              <a:gd name="T25" fmla="*/ T24 w 10"/>
                              <a:gd name="T26" fmla="+- 0 1507 1506"/>
                              <a:gd name="T27" fmla="*/ 1507 h 5"/>
                            </a:gdLst>
                            <a:ahLst/>
                            <a:cxnLst>
                              <a:cxn ang="0">
                                <a:pos x="T1" y="T3"/>
                              </a:cxn>
                              <a:cxn ang="0">
                                <a:pos x="T5" y="T7"/>
                              </a:cxn>
                              <a:cxn ang="0">
                                <a:pos x="T9" y="T11"/>
                              </a:cxn>
                              <a:cxn ang="0">
                                <a:pos x="T13" y="T15"/>
                              </a:cxn>
                              <a:cxn ang="0">
                                <a:pos x="T17" y="T19"/>
                              </a:cxn>
                              <a:cxn ang="0">
                                <a:pos x="T21" y="T23"/>
                              </a:cxn>
                              <a:cxn ang="0">
                                <a:pos x="T25" y="T27"/>
                              </a:cxn>
                            </a:cxnLst>
                            <a:rect l="0" t="0" r="r" b="b"/>
                            <a:pathLst>
                              <a:path w="10" h="5">
                                <a:moveTo>
                                  <a:pt x="9" y="5"/>
                                </a:moveTo>
                                <a:lnTo>
                                  <a:pt x="8" y="3"/>
                                </a:lnTo>
                                <a:lnTo>
                                  <a:pt x="7" y="2"/>
                                </a:lnTo>
                                <a:lnTo>
                                  <a:pt x="5" y="1"/>
                                </a:lnTo>
                                <a:lnTo>
                                  <a:pt x="3" y="0"/>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2114"/>
                        <wps:cNvSpPr>
                          <a:spLocks/>
                        </wps:cNvSpPr>
                        <wps:spPr bwMode="auto">
                          <a:xfrm>
                            <a:off x="5034" y="1531"/>
                            <a:ext cx="4" cy="17"/>
                          </a:xfrm>
                          <a:custGeom>
                            <a:avLst/>
                            <a:gdLst>
                              <a:gd name="T0" fmla="+- 0 5036 5034"/>
                              <a:gd name="T1" fmla="*/ T0 w 4"/>
                              <a:gd name="T2" fmla="+- 0 1549 1532"/>
                              <a:gd name="T3" fmla="*/ 1549 h 17"/>
                              <a:gd name="T4" fmla="+- 0 5037 5034"/>
                              <a:gd name="T5" fmla="*/ T4 w 4"/>
                              <a:gd name="T6" fmla="+- 0 1547 1532"/>
                              <a:gd name="T7" fmla="*/ 1547 h 17"/>
                              <a:gd name="T8" fmla="+- 0 5038 5034"/>
                              <a:gd name="T9" fmla="*/ T8 w 4"/>
                              <a:gd name="T10" fmla="+- 0 1545 1532"/>
                              <a:gd name="T11" fmla="*/ 1545 h 17"/>
                              <a:gd name="T12" fmla="+- 0 5037 5034"/>
                              <a:gd name="T13" fmla="*/ T12 w 4"/>
                              <a:gd name="T14" fmla="+- 0 1542 1532"/>
                              <a:gd name="T15" fmla="*/ 1542 h 17"/>
                              <a:gd name="T16" fmla="+- 0 5037 5034"/>
                              <a:gd name="T17" fmla="*/ T16 w 4"/>
                              <a:gd name="T18" fmla="+- 0 1539 1532"/>
                              <a:gd name="T19" fmla="*/ 1539 h 17"/>
                              <a:gd name="T20" fmla="+- 0 5036 5034"/>
                              <a:gd name="T21" fmla="*/ T20 w 4"/>
                              <a:gd name="T22" fmla="+- 0 1535 1532"/>
                              <a:gd name="T23" fmla="*/ 1535 h 17"/>
                              <a:gd name="T24" fmla="+- 0 5034 5034"/>
                              <a:gd name="T25" fmla="*/ T24 w 4"/>
                              <a:gd name="T26" fmla="+- 0 1532 1532"/>
                              <a:gd name="T27" fmla="*/ 1532 h 17"/>
                            </a:gdLst>
                            <a:ahLst/>
                            <a:cxnLst>
                              <a:cxn ang="0">
                                <a:pos x="T1" y="T3"/>
                              </a:cxn>
                              <a:cxn ang="0">
                                <a:pos x="T5" y="T7"/>
                              </a:cxn>
                              <a:cxn ang="0">
                                <a:pos x="T9" y="T11"/>
                              </a:cxn>
                              <a:cxn ang="0">
                                <a:pos x="T13" y="T15"/>
                              </a:cxn>
                              <a:cxn ang="0">
                                <a:pos x="T17" y="T19"/>
                              </a:cxn>
                              <a:cxn ang="0">
                                <a:pos x="T21" y="T23"/>
                              </a:cxn>
                              <a:cxn ang="0">
                                <a:pos x="T25" y="T27"/>
                              </a:cxn>
                            </a:cxnLst>
                            <a:rect l="0" t="0" r="r" b="b"/>
                            <a:pathLst>
                              <a:path w="4" h="17">
                                <a:moveTo>
                                  <a:pt x="2" y="17"/>
                                </a:moveTo>
                                <a:lnTo>
                                  <a:pt x="3" y="15"/>
                                </a:lnTo>
                                <a:lnTo>
                                  <a:pt x="4" y="13"/>
                                </a:lnTo>
                                <a:lnTo>
                                  <a:pt x="3" y="10"/>
                                </a:lnTo>
                                <a:lnTo>
                                  <a:pt x="3" y="7"/>
                                </a:lnTo>
                                <a:lnTo>
                                  <a:pt x="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2115"/>
                        <wps:cNvSpPr>
                          <a:spLocks/>
                        </wps:cNvSpPr>
                        <wps:spPr bwMode="auto">
                          <a:xfrm>
                            <a:off x="4937" y="1494"/>
                            <a:ext cx="2" cy="8"/>
                          </a:xfrm>
                          <a:custGeom>
                            <a:avLst/>
                            <a:gdLst>
                              <a:gd name="T0" fmla="+- 0 4938 4937"/>
                              <a:gd name="T1" fmla="*/ T0 w 2"/>
                              <a:gd name="T2" fmla="+- 0 1494 1494"/>
                              <a:gd name="T3" fmla="*/ 1494 h 8"/>
                              <a:gd name="T4" fmla="+- 0 4937 4937"/>
                              <a:gd name="T5" fmla="*/ T4 w 2"/>
                              <a:gd name="T6" fmla="+- 0 1497 1494"/>
                              <a:gd name="T7" fmla="*/ 1497 h 8"/>
                              <a:gd name="T8" fmla="+- 0 4938 4937"/>
                              <a:gd name="T9" fmla="*/ T8 w 2"/>
                              <a:gd name="T10" fmla="+- 0 1500 1494"/>
                              <a:gd name="T11" fmla="*/ 1500 h 8"/>
                              <a:gd name="T12" fmla="+- 0 4939 4937"/>
                              <a:gd name="T13" fmla="*/ T12 w 2"/>
                              <a:gd name="T14" fmla="+- 0 1502 1494"/>
                              <a:gd name="T15" fmla="*/ 1502 h 8"/>
                            </a:gdLst>
                            <a:ahLst/>
                            <a:cxnLst>
                              <a:cxn ang="0">
                                <a:pos x="T1" y="T3"/>
                              </a:cxn>
                              <a:cxn ang="0">
                                <a:pos x="T5" y="T7"/>
                              </a:cxn>
                              <a:cxn ang="0">
                                <a:pos x="T9" y="T11"/>
                              </a:cxn>
                              <a:cxn ang="0">
                                <a:pos x="T13" y="T15"/>
                              </a:cxn>
                            </a:cxnLst>
                            <a:rect l="0" t="0" r="r" b="b"/>
                            <a:pathLst>
                              <a:path w="2" h="8">
                                <a:moveTo>
                                  <a:pt x="1" y="0"/>
                                </a:moveTo>
                                <a:lnTo>
                                  <a:pt x="0" y="3"/>
                                </a:lnTo>
                                <a:lnTo>
                                  <a:pt x="1" y="6"/>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2116"/>
                        <wps:cNvSpPr>
                          <a:spLocks/>
                        </wps:cNvSpPr>
                        <wps:spPr bwMode="auto">
                          <a:xfrm>
                            <a:off x="5358" y="1417"/>
                            <a:ext cx="10" cy="47"/>
                          </a:xfrm>
                          <a:custGeom>
                            <a:avLst/>
                            <a:gdLst>
                              <a:gd name="T0" fmla="+- 0 5366 5359"/>
                              <a:gd name="T1" fmla="*/ T0 w 10"/>
                              <a:gd name="T2" fmla="+- 0 1464 1418"/>
                              <a:gd name="T3" fmla="*/ 1464 h 47"/>
                              <a:gd name="T4" fmla="+- 0 5368 5359"/>
                              <a:gd name="T5" fmla="*/ T4 w 10"/>
                              <a:gd name="T6" fmla="+- 0 1455 1418"/>
                              <a:gd name="T7" fmla="*/ 1455 h 47"/>
                              <a:gd name="T8" fmla="+- 0 5367 5359"/>
                              <a:gd name="T9" fmla="*/ T8 w 10"/>
                              <a:gd name="T10" fmla="+- 0 1444 1418"/>
                              <a:gd name="T11" fmla="*/ 1444 h 47"/>
                              <a:gd name="T12" fmla="+- 0 5364 5359"/>
                              <a:gd name="T13" fmla="*/ T12 w 10"/>
                              <a:gd name="T14" fmla="+- 0 1431 1418"/>
                              <a:gd name="T15" fmla="*/ 1431 h 47"/>
                              <a:gd name="T16" fmla="+- 0 5359 5359"/>
                              <a:gd name="T17" fmla="*/ T16 w 10"/>
                              <a:gd name="T18" fmla="+- 0 1418 1418"/>
                              <a:gd name="T19" fmla="*/ 1418 h 47"/>
                            </a:gdLst>
                            <a:ahLst/>
                            <a:cxnLst>
                              <a:cxn ang="0">
                                <a:pos x="T1" y="T3"/>
                              </a:cxn>
                              <a:cxn ang="0">
                                <a:pos x="T5" y="T7"/>
                              </a:cxn>
                              <a:cxn ang="0">
                                <a:pos x="T9" y="T11"/>
                              </a:cxn>
                              <a:cxn ang="0">
                                <a:pos x="T13" y="T15"/>
                              </a:cxn>
                              <a:cxn ang="0">
                                <a:pos x="T17" y="T19"/>
                              </a:cxn>
                            </a:cxnLst>
                            <a:rect l="0" t="0" r="r" b="b"/>
                            <a:pathLst>
                              <a:path w="10" h="47">
                                <a:moveTo>
                                  <a:pt x="7" y="46"/>
                                </a:moveTo>
                                <a:lnTo>
                                  <a:pt x="9" y="37"/>
                                </a:lnTo>
                                <a:lnTo>
                                  <a:pt x="8" y="26"/>
                                </a:lnTo>
                                <a:lnTo>
                                  <a:pt x="5" y="1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2117"/>
                        <wps:cNvSpPr>
                          <a:spLocks/>
                        </wps:cNvSpPr>
                        <wps:spPr bwMode="auto">
                          <a:xfrm>
                            <a:off x="5005" y="1498"/>
                            <a:ext cx="15" cy="10"/>
                          </a:xfrm>
                          <a:custGeom>
                            <a:avLst/>
                            <a:gdLst>
                              <a:gd name="T0" fmla="+- 0 5019 5005"/>
                              <a:gd name="T1" fmla="*/ T0 w 15"/>
                              <a:gd name="T2" fmla="+- 0 1498 1498"/>
                              <a:gd name="T3" fmla="*/ 1498 h 10"/>
                              <a:gd name="T4" fmla="+- 0 5012 5005"/>
                              <a:gd name="T5" fmla="*/ T4 w 15"/>
                              <a:gd name="T6" fmla="+- 0 1502 1498"/>
                              <a:gd name="T7" fmla="*/ 1502 h 10"/>
                              <a:gd name="T8" fmla="+- 0 5007 5005"/>
                              <a:gd name="T9" fmla="*/ T8 w 15"/>
                              <a:gd name="T10" fmla="+- 0 1505 1498"/>
                              <a:gd name="T11" fmla="*/ 1505 h 10"/>
                              <a:gd name="T12" fmla="+- 0 5005 5005"/>
                              <a:gd name="T13" fmla="*/ T12 w 15"/>
                              <a:gd name="T14" fmla="+- 0 1508 1498"/>
                              <a:gd name="T15" fmla="*/ 1508 h 10"/>
                            </a:gdLst>
                            <a:ahLst/>
                            <a:cxnLst>
                              <a:cxn ang="0">
                                <a:pos x="T1" y="T3"/>
                              </a:cxn>
                              <a:cxn ang="0">
                                <a:pos x="T5" y="T7"/>
                              </a:cxn>
                              <a:cxn ang="0">
                                <a:pos x="T9" y="T11"/>
                              </a:cxn>
                              <a:cxn ang="0">
                                <a:pos x="T13" y="T15"/>
                              </a:cxn>
                            </a:cxnLst>
                            <a:rect l="0" t="0" r="r" b="b"/>
                            <a:pathLst>
                              <a:path w="15" h="10">
                                <a:moveTo>
                                  <a:pt x="14" y="0"/>
                                </a:moveTo>
                                <a:lnTo>
                                  <a:pt x="7" y="4"/>
                                </a:lnTo>
                                <a:lnTo>
                                  <a:pt x="2"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2118"/>
                        <wps:cNvSpPr>
                          <a:spLocks/>
                        </wps:cNvSpPr>
                        <wps:spPr bwMode="auto">
                          <a:xfrm>
                            <a:off x="5296" y="1287"/>
                            <a:ext cx="7" cy="8"/>
                          </a:xfrm>
                          <a:custGeom>
                            <a:avLst/>
                            <a:gdLst>
                              <a:gd name="T0" fmla="+- 0 5303 5296"/>
                              <a:gd name="T1" fmla="*/ T0 w 7"/>
                              <a:gd name="T2" fmla="+- 0 1295 1288"/>
                              <a:gd name="T3" fmla="*/ 1295 h 8"/>
                              <a:gd name="T4" fmla="+- 0 5301 5296"/>
                              <a:gd name="T5" fmla="*/ T4 w 7"/>
                              <a:gd name="T6" fmla="+- 0 1290 1288"/>
                              <a:gd name="T7" fmla="*/ 1290 h 8"/>
                              <a:gd name="T8" fmla="+- 0 5298 5296"/>
                              <a:gd name="T9" fmla="*/ T8 w 7"/>
                              <a:gd name="T10" fmla="+- 0 1288 1288"/>
                              <a:gd name="T11" fmla="*/ 1288 h 8"/>
                              <a:gd name="T12" fmla="+- 0 5296 5296"/>
                              <a:gd name="T13" fmla="*/ T12 w 7"/>
                              <a:gd name="T14" fmla="+- 0 1288 1288"/>
                              <a:gd name="T15" fmla="*/ 1288 h 8"/>
                            </a:gdLst>
                            <a:ahLst/>
                            <a:cxnLst>
                              <a:cxn ang="0">
                                <a:pos x="T1" y="T3"/>
                              </a:cxn>
                              <a:cxn ang="0">
                                <a:pos x="T5" y="T7"/>
                              </a:cxn>
                              <a:cxn ang="0">
                                <a:pos x="T9" y="T11"/>
                              </a:cxn>
                              <a:cxn ang="0">
                                <a:pos x="T13" y="T15"/>
                              </a:cxn>
                            </a:cxnLst>
                            <a:rect l="0" t="0" r="r" b="b"/>
                            <a:pathLst>
                              <a:path w="7" h="8">
                                <a:moveTo>
                                  <a:pt x="7" y="7"/>
                                </a:moveTo>
                                <a:lnTo>
                                  <a:pt x="5" y="2"/>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2119"/>
                        <wps:cNvSpPr>
                          <a:spLocks/>
                        </wps:cNvSpPr>
                        <wps:spPr bwMode="auto">
                          <a:xfrm>
                            <a:off x="4989" y="1448"/>
                            <a:ext cx="23" cy="14"/>
                          </a:xfrm>
                          <a:custGeom>
                            <a:avLst/>
                            <a:gdLst>
                              <a:gd name="T0" fmla="+- 0 5012 4989"/>
                              <a:gd name="T1" fmla="*/ T0 w 23"/>
                              <a:gd name="T2" fmla="+- 0 1448 1448"/>
                              <a:gd name="T3" fmla="*/ 1448 h 14"/>
                              <a:gd name="T4" fmla="+- 0 5002 4989"/>
                              <a:gd name="T5" fmla="*/ T4 w 23"/>
                              <a:gd name="T6" fmla="+- 0 1452 1448"/>
                              <a:gd name="T7" fmla="*/ 1452 h 14"/>
                              <a:gd name="T8" fmla="+- 0 4992 4989"/>
                              <a:gd name="T9" fmla="*/ T8 w 23"/>
                              <a:gd name="T10" fmla="+- 0 1458 1448"/>
                              <a:gd name="T11" fmla="*/ 1458 h 14"/>
                              <a:gd name="T12" fmla="+- 0 4989 4989"/>
                              <a:gd name="T13" fmla="*/ T12 w 23"/>
                              <a:gd name="T14" fmla="+- 0 1461 1448"/>
                              <a:gd name="T15" fmla="*/ 1461 h 14"/>
                            </a:gdLst>
                            <a:ahLst/>
                            <a:cxnLst>
                              <a:cxn ang="0">
                                <a:pos x="T1" y="T3"/>
                              </a:cxn>
                              <a:cxn ang="0">
                                <a:pos x="T5" y="T7"/>
                              </a:cxn>
                              <a:cxn ang="0">
                                <a:pos x="T9" y="T11"/>
                              </a:cxn>
                              <a:cxn ang="0">
                                <a:pos x="T13" y="T15"/>
                              </a:cxn>
                            </a:cxnLst>
                            <a:rect l="0" t="0" r="r" b="b"/>
                            <a:pathLst>
                              <a:path w="23" h="14">
                                <a:moveTo>
                                  <a:pt x="23" y="0"/>
                                </a:moveTo>
                                <a:lnTo>
                                  <a:pt x="13" y="4"/>
                                </a:lnTo>
                                <a:lnTo>
                                  <a:pt x="3" y="10"/>
                                </a:lnTo>
                                <a:lnTo>
                                  <a:pt x="0"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2120"/>
                        <wps:cNvSpPr>
                          <a:spLocks/>
                        </wps:cNvSpPr>
                        <wps:spPr bwMode="auto">
                          <a:xfrm>
                            <a:off x="5011" y="1402"/>
                            <a:ext cx="18" cy="99"/>
                          </a:xfrm>
                          <a:custGeom>
                            <a:avLst/>
                            <a:gdLst>
                              <a:gd name="T0" fmla="+- 0 5029 5011"/>
                              <a:gd name="T1" fmla="*/ T0 w 18"/>
                              <a:gd name="T2" fmla="+- 0 1403 1403"/>
                              <a:gd name="T3" fmla="*/ 1403 h 99"/>
                              <a:gd name="T4" fmla="+- 0 5017 5011"/>
                              <a:gd name="T5" fmla="*/ T4 w 18"/>
                              <a:gd name="T6" fmla="+- 0 1425 1403"/>
                              <a:gd name="T7" fmla="*/ 1425 h 99"/>
                              <a:gd name="T8" fmla="+- 0 5011 5011"/>
                              <a:gd name="T9" fmla="*/ T8 w 18"/>
                              <a:gd name="T10" fmla="+- 0 1450 1403"/>
                              <a:gd name="T11" fmla="*/ 1450 h 99"/>
                              <a:gd name="T12" fmla="+- 0 5012 5011"/>
                              <a:gd name="T13" fmla="*/ T12 w 18"/>
                              <a:gd name="T14" fmla="+- 0 1476 1403"/>
                              <a:gd name="T15" fmla="*/ 1476 h 99"/>
                              <a:gd name="T16" fmla="+- 0 5021 5011"/>
                              <a:gd name="T17" fmla="*/ T16 w 18"/>
                              <a:gd name="T18" fmla="+- 0 1502 1403"/>
                              <a:gd name="T19" fmla="*/ 1502 h 99"/>
                            </a:gdLst>
                            <a:ahLst/>
                            <a:cxnLst>
                              <a:cxn ang="0">
                                <a:pos x="T1" y="T3"/>
                              </a:cxn>
                              <a:cxn ang="0">
                                <a:pos x="T5" y="T7"/>
                              </a:cxn>
                              <a:cxn ang="0">
                                <a:pos x="T9" y="T11"/>
                              </a:cxn>
                              <a:cxn ang="0">
                                <a:pos x="T13" y="T15"/>
                              </a:cxn>
                              <a:cxn ang="0">
                                <a:pos x="T17" y="T19"/>
                              </a:cxn>
                            </a:cxnLst>
                            <a:rect l="0" t="0" r="r" b="b"/>
                            <a:pathLst>
                              <a:path w="18" h="99">
                                <a:moveTo>
                                  <a:pt x="18" y="0"/>
                                </a:moveTo>
                                <a:lnTo>
                                  <a:pt x="6" y="22"/>
                                </a:lnTo>
                                <a:lnTo>
                                  <a:pt x="0" y="47"/>
                                </a:lnTo>
                                <a:lnTo>
                                  <a:pt x="1" y="73"/>
                                </a:lnTo>
                                <a:lnTo>
                                  <a:pt x="10" y="9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2121"/>
                        <wps:cNvSpPr>
                          <a:spLocks/>
                        </wps:cNvSpPr>
                        <wps:spPr bwMode="auto">
                          <a:xfrm>
                            <a:off x="5076" y="1364"/>
                            <a:ext cx="8" cy="7"/>
                          </a:xfrm>
                          <a:custGeom>
                            <a:avLst/>
                            <a:gdLst>
                              <a:gd name="T0" fmla="+- 0 5084 5077"/>
                              <a:gd name="T1" fmla="*/ T0 w 8"/>
                              <a:gd name="T2" fmla="+- 0 1371 1364"/>
                              <a:gd name="T3" fmla="*/ 1371 h 7"/>
                              <a:gd name="T4" fmla="+- 0 5083 5077"/>
                              <a:gd name="T5" fmla="*/ T4 w 8"/>
                              <a:gd name="T6" fmla="+- 0 1369 1364"/>
                              <a:gd name="T7" fmla="*/ 1369 h 7"/>
                              <a:gd name="T8" fmla="+- 0 5081 5077"/>
                              <a:gd name="T9" fmla="*/ T8 w 8"/>
                              <a:gd name="T10" fmla="+- 0 1367 1364"/>
                              <a:gd name="T11" fmla="*/ 1367 h 7"/>
                              <a:gd name="T12" fmla="+- 0 5080 5077"/>
                              <a:gd name="T13" fmla="*/ T12 w 8"/>
                              <a:gd name="T14" fmla="+- 0 1365 1364"/>
                              <a:gd name="T15" fmla="*/ 1365 h 7"/>
                              <a:gd name="T16" fmla="+- 0 5079 5077"/>
                              <a:gd name="T17" fmla="*/ T16 w 8"/>
                              <a:gd name="T18" fmla="+- 0 1364 1364"/>
                              <a:gd name="T19" fmla="*/ 1364 h 7"/>
                              <a:gd name="T20" fmla="+- 0 5077 5077"/>
                              <a:gd name="T21" fmla="*/ T20 w 8"/>
                              <a:gd name="T22" fmla="+- 0 1364 1364"/>
                              <a:gd name="T23" fmla="*/ 1364 h 7"/>
                              <a:gd name="T24" fmla="+- 0 5077 5077"/>
                              <a:gd name="T25" fmla="*/ T24 w 8"/>
                              <a:gd name="T26" fmla="+- 0 1365 1364"/>
                              <a:gd name="T27" fmla="*/ 1365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7"/>
                                </a:moveTo>
                                <a:lnTo>
                                  <a:pt x="6" y="5"/>
                                </a:lnTo>
                                <a:lnTo>
                                  <a:pt x="4" y="3"/>
                                </a:lnTo>
                                <a:lnTo>
                                  <a:pt x="3" y="1"/>
                                </a:lnTo>
                                <a:lnTo>
                                  <a:pt x="2" y="0"/>
                                </a:ln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2122"/>
                        <wps:cNvSpPr>
                          <a:spLocks/>
                        </wps:cNvSpPr>
                        <wps:spPr bwMode="auto">
                          <a:xfrm>
                            <a:off x="4987" y="1453"/>
                            <a:ext cx="8" cy="3"/>
                          </a:xfrm>
                          <a:custGeom>
                            <a:avLst/>
                            <a:gdLst>
                              <a:gd name="T0" fmla="+- 0 4995 4988"/>
                              <a:gd name="T1" fmla="*/ T0 w 8"/>
                              <a:gd name="T2" fmla="+- 0 1456 1453"/>
                              <a:gd name="T3" fmla="*/ 1456 h 3"/>
                              <a:gd name="T4" fmla="+- 0 4993 4988"/>
                              <a:gd name="T5" fmla="*/ T4 w 8"/>
                              <a:gd name="T6" fmla="+- 0 1454 1453"/>
                              <a:gd name="T7" fmla="*/ 1454 h 3"/>
                              <a:gd name="T8" fmla="+- 0 4990 4988"/>
                              <a:gd name="T9" fmla="*/ T8 w 8"/>
                              <a:gd name="T10" fmla="+- 0 1453 1453"/>
                              <a:gd name="T11" fmla="*/ 1453 h 3"/>
                              <a:gd name="T12" fmla="+- 0 4988 4988"/>
                              <a:gd name="T13" fmla="*/ T12 w 8"/>
                              <a:gd name="T14" fmla="+- 0 1454 1453"/>
                              <a:gd name="T15" fmla="*/ 1454 h 3"/>
                            </a:gdLst>
                            <a:ahLst/>
                            <a:cxnLst>
                              <a:cxn ang="0">
                                <a:pos x="T1" y="T3"/>
                              </a:cxn>
                              <a:cxn ang="0">
                                <a:pos x="T5" y="T7"/>
                              </a:cxn>
                              <a:cxn ang="0">
                                <a:pos x="T9" y="T11"/>
                              </a:cxn>
                              <a:cxn ang="0">
                                <a:pos x="T13" y="T15"/>
                              </a:cxn>
                            </a:cxnLst>
                            <a:rect l="0" t="0" r="r" b="b"/>
                            <a:pathLst>
                              <a:path w="8" h="3">
                                <a:moveTo>
                                  <a:pt x="7" y="3"/>
                                </a:moveTo>
                                <a:lnTo>
                                  <a:pt x="5" y="1"/>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2123"/>
                        <wps:cNvSpPr>
                          <a:spLocks/>
                        </wps:cNvSpPr>
                        <wps:spPr bwMode="auto">
                          <a:xfrm>
                            <a:off x="4967" y="1532"/>
                            <a:ext cx="8" cy="6"/>
                          </a:xfrm>
                          <a:custGeom>
                            <a:avLst/>
                            <a:gdLst>
                              <a:gd name="T0" fmla="+- 0 4975 4967"/>
                              <a:gd name="T1" fmla="*/ T0 w 8"/>
                              <a:gd name="T2" fmla="+- 0 1538 1532"/>
                              <a:gd name="T3" fmla="*/ 1538 h 6"/>
                              <a:gd name="T4" fmla="+- 0 4974 4967"/>
                              <a:gd name="T5" fmla="*/ T4 w 8"/>
                              <a:gd name="T6" fmla="+- 0 1534 1532"/>
                              <a:gd name="T7" fmla="*/ 1534 h 6"/>
                              <a:gd name="T8" fmla="+- 0 4970 4967"/>
                              <a:gd name="T9" fmla="*/ T8 w 8"/>
                              <a:gd name="T10" fmla="+- 0 1532 1532"/>
                              <a:gd name="T11" fmla="*/ 1532 h 6"/>
                              <a:gd name="T12" fmla="+- 0 4967 4967"/>
                              <a:gd name="T13" fmla="*/ T12 w 8"/>
                              <a:gd name="T14" fmla="+- 0 1533 1532"/>
                              <a:gd name="T15" fmla="*/ 1533 h 6"/>
                            </a:gdLst>
                            <a:ahLst/>
                            <a:cxnLst>
                              <a:cxn ang="0">
                                <a:pos x="T1" y="T3"/>
                              </a:cxn>
                              <a:cxn ang="0">
                                <a:pos x="T5" y="T7"/>
                              </a:cxn>
                              <a:cxn ang="0">
                                <a:pos x="T9" y="T11"/>
                              </a:cxn>
                              <a:cxn ang="0">
                                <a:pos x="T13" y="T15"/>
                              </a:cxn>
                            </a:cxnLst>
                            <a:rect l="0" t="0" r="r" b="b"/>
                            <a:pathLst>
                              <a:path w="8" h="6">
                                <a:moveTo>
                                  <a:pt x="8" y="6"/>
                                </a:moveTo>
                                <a:lnTo>
                                  <a:pt x="7" y="2"/>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2124"/>
                        <wps:cNvSpPr>
                          <a:spLocks/>
                        </wps:cNvSpPr>
                        <wps:spPr bwMode="auto">
                          <a:xfrm>
                            <a:off x="5028" y="1371"/>
                            <a:ext cx="56" cy="118"/>
                          </a:xfrm>
                          <a:custGeom>
                            <a:avLst/>
                            <a:gdLst>
                              <a:gd name="T0" fmla="+- 0 5084 5029"/>
                              <a:gd name="T1" fmla="*/ T0 w 56"/>
                              <a:gd name="T2" fmla="+- 0 1371 1371"/>
                              <a:gd name="T3" fmla="*/ 1371 h 118"/>
                              <a:gd name="T4" fmla="+- 0 5034 5029"/>
                              <a:gd name="T5" fmla="*/ T4 w 56"/>
                              <a:gd name="T6" fmla="+- 0 1418 1371"/>
                              <a:gd name="T7" fmla="*/ 1418 h 118"/>
                              <a:gd name="T8" fmla="+- 0 5029 5029"/>
                              <a:gd name="T9" fmla="*/ T8 w 56"/>
                              <a:gd name="T10" fmla="+- 0 1453 1371"/>
                              <a:gd name="T11" fmla="*/ 1453 h 118"/>
                              <a:gd name="T12" fmla="+- 0 5031 5029"/>
                              <a:gd name="T13" fmla="*/ T12 w 56"/>
                              <a:gd name="T14" fmla="+- 0 1471 1371"/>
                              <a:gd name="T15" fmla="*/ 1471 h 118"/>
                              <a:gd name="T16" fmla="+- 0 5037 5029"/>
                              <a:gd name="T17" fmla="*/ T16 w 56"/>
                              <a:gd name="T18" fmla="+- 0 1489 1371"/>
                              <a:gd name="T19" fmla="*/ 1489 h 118"/>
                            </a:gdLst>
                            <a:ahLst/>
                            <a:cxnLst>
                              <a:cxn ang="0">
                                <a:pos x="T1" y="T3"/>
                              </a:cxn>
                              <a:cxn ang="0">
                                <a:pos x="T5" y="T7"/>
                              </a:cxn>
                              <a:cxn ang="0">
                                <a:pos x="T9" y="T11"/>
                              </a:cxn>
                              <a:cxn ang="0">
                                <a:pos x="T13" y="T15"/>
                              </a:cxn>
                              <a:cxn ang="0">
                                <a:pos x="T17" y="T19"/>
                              </a:cxn>
                            </a:cxnLst>
                            <a:rect l="0" t="0" r="r" b="b"/>
                            <a:pathLst>
                              <a:path w="56" h="118">
                                <a:moveTo>
                                  <a:pt x="55" y="0"/>
                                </a:moveTo>
                                <a:lnTo>
                                  <a:pt x="5" y="47"/>
                                </a:lnTo>
                                <a:lnTo>
                                  <a:pt x="0" y="82"/>
                                </a:lnTo>
                                <a:lnTo>
                                  <a:pt x="2" y="100"/>
                                </a:lnTo>
                                <a:lnTo>
                                  <a:pt x="8" y="1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2125"/>
                        <wps:cNvSpPr>
                          <a:spLocks/>
                        </wps:cNvSpPr>
                        <wps:spPr bwMode="auto">
                          <a:xfrm>
                            <a:off x="5046" y="1565"/>
                            <a:ext cx="15" cy="7"/>
                          </a:xfrm>
                          <a:custGeom>
                            <a:avLst/>
                            <a:gdLst>
                              <a:gd name="T0" fmla="+- 0 5047 5047"/>
                              <a:gd name="T1" fmla="*/ T0 w 15"/>
                              <a:gd name="T2" fmla="+- 0 1566 1566"/>
                              <a:gd name="T3" fmla="*/ 1566 h 7"/>
                              <a:gd name="T4" fmla="+- 0 5048 5047"/>
                              <a:gd name="T5" fmla="*/ T4 w 15"/>
                              <a:gd name="T6" fmla="+- 0 1568 1566"/>
                              <a:gd name="T7" fmla="*/ 1568 h 7"/>
                              <a:gd name="T8" fmla="+- 0 5050 5047"/>
                              <a:gd name="T9" fmla="*/ T8 w 15"/>
                              <a:gd name="T10" fmla="+- 0 1570 1566"/>
                              <a:gd name="T11" fmla="*/ 1570 h 7"/>
                              <a:gd name="T12" fmla="+- 0 5053 5047"/>
                              <a:gd name="T13" fmla="*/ T12 w 15"/>
                              <a:gd name="T14" fmla="+- 0 1571 1566"/>
                              <a:gd name="T15" fmla="*/ 1571 h 7"/>
                              <a:gd name="T16" fmla="+- 0 5056 5047"/>
                              <a:gd name="T17" fmla="*/ T16 w 15"/>
                              <a:gd name="T18" fmla="+- 0 1572 1566"/>
                              <a:gd name="T19" fmla="*/ 1572 h 7"/>
                              <a:gd name="T20" fmla="+- 0 5059 5047"/>
                              <a:gd name="T21" fmla="*/ T20 w 15"/>
                              <a:gd name="T22" fmla="+- 0 1572 1566"/>
                              <a:gd name="T23" fmla="*/ 1572 h 7"/>
                              <a:gd name="T24" fmla="+- 0 5061 5047"/>
                              <a:gd name="T25" fmla="*/ T24 w 15"/>
                              <a:gd name="T26" fmla="+- 0 1571 1566"/>
                              <a:gd name="T27" fmla="*/ 1571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0" y="0"/>
                                </a:moveTo>
                                <a:lnTo>
                                  <a:pt x="1" y="2"/>
                                </a:lnTo>
                                <a:lnTo>
                                  <a:pt x="3" y="4"/>
                                </a:lnTo>
                                <a:lnTo>
                                  <a:pt x="6" y="5"/>
                                </a:lnTo>
                                <a:lnTo>
                                  <a:pt x="9" y="6"/>
                                </a:lnTo>
                                <a:lnTo>
                                  <a:pt x="12" y="6"/>
                                </a:lnTo>
                                <a:lnTo>
                                  <a:pt x="14"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2126"/>
                        <wps:cNvSpPr>
                          <a:spLocks/>
                        </wps:cNvSpPr>
                        <wps:spPr bwMode="auto">
                          <a:xfrm>
                            <a:off x="4979" y="1774"/>
                            <a:ext cx="15" cy="8"/>
                          </a:xfrm>
                          <a:custGeom>
                            <a:avLst/>
                            <a:gdLst>
                              <a:gd name="T0" fmla="+- 0 4980 4980"/>
                              <a:gd name="T1" fmla="*/ T0 w 15"/>
                              <a:gd name="T2" fmla="+- 0 1775 1775"/>
                              <a:gd name="T3" fmla="*/ 1775 h 8"/>
                              <a:gd name="T4" fmla="+- 0 4991 4980"/>
                              <a:gd name="T5" fmla="*/ T4 w 15"/>
                              <a:gd name="T6" fmla="+- 0 1782 1775"/>
                              <a:gd name="T7" fmla="*/ 1782 h 8"/>
                              <a:gd name="T8" fmla="+- 0 4994 4980"/>
                              <a:gd name="T9" fmla="*/ T8 w 15"/>
                              <a:gd name="T10" fmla="+- 0 1781 1775"/>
                              <a:gd name="T11" fmla="*/ 1781 h 8"/>
                            </a:gdLst>
                            <a:ahLst/>
                            <a:cxnLst>
                              <a:cxn ang="0">
                                <a:pos x="T1" y="T3"/>
                              </a:cxn>
                              <a:cxn ang="0">
                                <a:pos x="T5" y="T7"/>
                              </a:cxn>
                              <a:cxn ang="0">
                                <a:pos x="T9" y="T11"/>
                              </a:cxn>
                            </a:cxnLst>
                            <a:rect l="0" t="0" r="r" b="b"/>
                            <a:pathLst>
                              <a:path w="15" h="8">
                                <a:moveTo>
                                  <a:pt x="0" y="0"/>
                                </a:moveTo>
                                <a:lnTo>
                                  <a:pt x="11" y="7"/>
                                </a:lnTo>
                                <a:lnTo>
                                  <a:pt x="14"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2127"/>
                        <wps:cNvSpPr>
                          <a:spLocks/>
                        </wps:cNvSpPr>
                        <wps:spPr bwMode="auto">
                          <a:xfrm>
                            <a:off x="4942" y="1487"/>
                            <a:ext cx="2" cy="8"/>
                          </a:xfrm>
                          <a:custGeom>
                            <a:avLst/>
                            <a:gdLst>
                              <a:gd name="T0" fmla="+- 0 4944 4943"/>
                              <a:gd name="T1" fmla="*/ T0 w 2"/>
                              <a:gd name="T2" fmla="+- 0 1487 1487"/>
                              <a:gd name="T3" fmla="*/ 1487 h 8"/>
                              <a:gd name="T4" fmla="+- 0 4943 4943"/>
                              <a:gd name="T5" fmla="*/ T4 w 2"/>
                              <a:gd name="T6" fmla="+- 0 1490 1487"/>
                              <a:gd name="T7" fmla="*/ 1490 h 8"/>
                              <a:gd name="T8" fmla="+- 0 4943 4943"/>
                              <a:gd name="T9" fmla="*/ T8 w 2"/>
                              <a:gd name="T10" fmla="+- 0 1493 1487"/>
                              <a:gd name="T11" fmla="*/ 1493 h 8"/>
                              <a:gd name="T12" fmla="+- 0 4944 4943"/>
                              <a:gd name="T13" fmla="*/ T12 w 2"/>
                              <a:gd name="T14" fmla="+- 0 1495 1487"/>
                              <a:gd name="T15" fmla="*/ 1495 h 8"/>
                            </a:gdLst>
                            <a:ahLst/>
                            <a:cxnLst>
                              <a:cxn ang="0">
                                <a:pos x="T1" y="T3"/>
                              </a:cxn>
                              <a:cxn ang="0">
                                <a:pos x="T5" y="T7"/>
                              </a:cxn>
                              <a:cxn ang="0">
                                <a:pos x="T9" y="T11"/>
                              </a:cxn>
                              <a:cxn ang="0">
                                <a:pos x="T13" y="T15"/>
                              </a:cxn>
                            </a:cxnLst>
                            <a:rect l="0" t="0" r="r" b="b"/>
                            <a:pathLst>
                              <a:path w="2" h="8">
                                <a:moveTo>
                                  <a:pt x="1" y="0"/>
                                </a:moveTo>
                                <a:lnTo>
                                  <a:pt x="0" y="3"/>
                                </a:lnTo>
                                <a:lnTo>
                                  <a:pt x="0" y="6"/>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2128"/>
                        <wps:cNvSpPr>
                          <a:spLocks/>
                        </wps:cNvSpPr>
                        <wps:spPr bwMode="auto">
                          <a:xfrm>
                            <a:off x="5041" y="1531"/>
                            <a:ext cx="9" cy="35"/>
                          </a:xfrm>
                          <a:custGeom>
                            <a:avLst/>
                            <a:gdLst>
                              <a:gd name="T0" fmla="+- 0 5047 5041"/>
                              <a:gd name="T1" fmla="*/ T0 w 9"/>
                              <a:gd name="T2" fmla="+- 0 1566 1532"/>
                              <a:gd name="T3" fmla="*/ 1566 h 35"/>
                              <a:gd name="T4" fmla="+- 0 5049 5041"/>
                              <a:gd name="T5" fmla="*/ T4 w 9"/>
                              <a:gd name="T6" fmla="+- 0 1558 1532"/>
                              <a:gd name="T7" fmla="*/ 1558 h 35"/>
                              <a:gd name="T8" fmla="+- 0 5047 5041"/>
                              <a:gd name="T9" fmla="*/ T8 w 9"/>
                              <a:gd name="T10" fmla="+- 0 1544 1532"/>
                              <a:gd name="T11" fmla="*/ 1544 h 35"/>
                              <a:gd name="T12" fmla="+- 0 5041 5041"/>
                              <a:gd name="T13" fmla="*/ T12 w 9"/>
                              <a:gd name="T14" fmla="+- 0 1532 1532"/>
                              <a:gd name="T15" fmla="*/ 1532 h 35"/>
                            </a:gdLst>
                            <a:ahLst/>
                            <a:cxnLst>
                              <a:cxn ang="0">
                                <a:pos x="T1" y="T3"/>
                              </a:cxn>
                              <a:cxn ang="0">
                                <a:pos x="T5" y="T7"/>
                              </a:cxn>
                              <a:cxn ang="0">
                                <a:pos x="T9" y="T11"/>
                              </a:cxn>
                              <a:cxn ang="0">
                                <a:pos x="T13" y="T15"/>
                              </a:cxn>
                            </a:cxnLst>
                            <a:rect l="0" t="0" r="r" b="b"/>
                            <a:pathLst>
                              <a:path w="9" h="35">
                                <a:moveTo>
                                  <a:pt x="6" y="34"/>
                                </a:moveTo>
                                <a:lnTo>
                                  <a:pt x="8" y="26"/>
                                </a:lnTo>
                                <a:lnTo>
                                  <a:pt x="6" y="1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Line 2129"/>
                        <wps:cNvCnPr>
                          <a:cxnSpLocks noChangeShapeType="1"/>
                        </wps:cNvCnPr>
                        <wps:spPr bwMode="auto">
                          <a:xfrm>
                            <a:off x="5005" y="150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27" name="Freeform 2130"/>
                        <wps:cNvSpPr>
                          <a:spLocks/>
                        </wps:cNvSpPr>
                        <wps:spPr bwMode="auto">
                          <a:xfrm>
                            <a:off x="5028" y="1569"/>
                            <a:ext cx="5" cy="19"/>
                          </a:xfrm>
                          <a:custGeom>
                            <a:avLst/>
                            <a:gdLst>
                              <a:gd name="T0" fmla="+- 0 5032 5029"/>
                              <a:gd name="T1" fmla="*/ T0 w 5"/>
                              <a:gd name="T2" fmla="+- 0 1588 1569"/>
                              <a:gd name="T3" fmla="*/ 1588 h 19"/>
                              <a:gd name="T4" fmla="+- 0 5033 5029"/>
                              <a:gd name="T5" fmla="*/ T4 w 5"/>
                              <a:gd name="T6" fmla="+- 0 1584 1569"/>
                              <a:gd name="T7" fmla="*/ 1584 h 19"/>
                              <a:gd name="T8" fmla="+- 0 5032 5029"/>
                              <a:gd name="T9" fmla="*/ T8 w 5"/>
                              <a:gd name="T10" fmla="+- 0 1576 1569"/>
                              <a:gd name="T11" fmla="*/ 1576 h 19"/>
                              <a:gd name="T12" fmla="+- 0 5029 5029"/>
                              <a:gd name="T13" fmla="*/ T12 w 5"/>
                              <a:gd name="T14" fmla="+- 0 1569 1569"/>
                              <a:gd name="T15" fmla="*/ 1569 h 19"/>
                            </a:gdLst>
                            <a:ahLst/>
                            <a:cxnLst>
                              <a:cxn ang="0">
                                <a:pos x="T1" y="T3"/>
                              </a:cxn>
                              <a:cxn ang="0">
                                <a:pos x="T5" y="T7"/>
                              </a:cxn>
                              <a:cxn ang="0">
                                <a:pos x="T9" y="T11"/>
                              </a:cxn>
                              <a:cxn ang="0">
                                <a:pos x="T13" y="T15"/>
                              </a:cxn>
                            </a:cxnLst>
                            <a:rect l="0" t="0" r="r" b="b"/>
                            <a:pathLst>
                              <a:path w="5" h="19">
                                <a:moveTo>
                                  <a:pt x="3" y="19"/>
                                </a:moveTo>
                                <a:lnTo>
                                  <a:pt x="4" y="15"/>
                                </a:lnTo>
                                <a:lnTo>
                                  <a:pt x="3"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2131"/>
                        <wps:cNvSpPr>
                          <a:spLocks/>
                        </wps:cNvSpPr>
                        <wps:spPr bwMode="auto">
                          <a:xfrm>
                            <a:off x="5005" y="1498"/>
                            <a:ext cx="15" cy="10"/>
                          </a:xfrm>
                          <a:custGeom>
                            <a:avLst/>
                            <a:gdLst>
                              <a:gd name="T0" fmla="+- 0 5019 5005"/>
                              <a:gd name="T1" fmla="*/ T0 w 15"/>
                              <a:gd name="T2" fmla="+- 0 1499 1499"/>
                              <a:gd name="T3" fmla="*/ 1499 h 10"/>
                              <a:gd name="T4" fmla="+- 0 5013 5005"/>
                              <a:gd name="T5" fmla="*/ T4 w 15"/>
                              <a:gd name="T6" fmla="+- 0 1502 1499"/>
                              <a:gd name="T7" fmla="*/ 1502 h 10"/>
                              <a:gd name="T8" fmla="+- 0 5007 5005"/>
                              <a:gd name="T9" fmla="*/ T8 w 15"/>
                              <a:gd name="T10" fmla="+- 0 1505 1499"/>
                              <a:gd name="T11" fmla="*/ 1505 h 10"/>
                              <a:gd name="T12" fmla="+- 0 5005 5005"/>
                              <a:gd name="T13" fmla="*/ T12 w 15"/>
                              <a:gd name="T14" fmla="+- 0 1508 1499"/>
                              <a:gd name="T15" fmla="*/ 1508 h 10"/>
                            </a:gdLst>
                            <a:ahLst/>
                            <a:cxnLst>
                              <a:cxn ang="0">
                                <a:pos x="T1" y="T3"/>
                              </a:cxn>
                              <a:cxn ang="0">
                                <a:pos x="T5" y="T7"/>
                              </a:cxn>
                              <a:cxn ang="0">
                                <a:pos x="T9" y="T11"/>
                              </a:cxn>
                              <a:cxn ang="0">
                                <a:pos x="T13" y="T15"/>
                              </a:cxn>
                            </a:cxnLst>
                            <a:rect l="0" t="0" r="r" b="b"/>
                            <a:pathLst>
                              <a:path w="15" h="10">
                                <a:moveTo>
                                  <a:pt x="14" y="0"/>
                                </a:moveTo>
                                <a:lnTo>
                                  <a:pt x="8" y="3"/>
                                </a:lnTo>
                                <a:lnTo>
                                  <a:pt x="2" y="6"/>
                                </a:lnTo>
                                <a:lnTo>
                                  <a:pt x="0" y="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Freeform 2132"/>
                        <wps:cNvSpPr>
                          <a:spLocks/>
                        </wps:cNvSpPr>
                        <wps:spPr bwMode="auto">
                          <a:xfrm>
                            <a:off x="4936" y="1484"/>
                            <a:ext cx="6" cy="6"/>
                          </a:xfrm>
                          <a:custGeom>
                            <a:avLst/>
                            <a:gdLst>
                              <a:gd name="T0" fmla="+- 0 4942 4936"/>
                              <a:gd name="T1" fmla="*/ T0 w 6"/>
                              <a:gd name="T2" fmla="+- 0 1484 1484"/>
                              <a:gd name="T3" fmla="*/ 1484 h 6"/>
                              <a:gd name="T4" fmla="+- 0 4939 4936"/>
                              <a:gd name="T5" fmla="*/ T4 w 6"/>
                              <a:gd name="T6" fmla="+- 0 1485 1484"/>
                              <a:gd name="T7" fmla="*/ 1485 h 6"/>
                              <a:gd name="T8" fmla="+- 0 4937 4936"/>
                              <a:gd name="T9" fmla="*/ T8 w 6"/>
                              <a:gd name="T10" fmla="+- 0 1487 1484"/>
                              <a:gd name="T11" fmla="*/ 1487 h 6"/>
                              <a:gd name="T12" fmla="+- 0 4936 4936"/>
                              <a:gd name="T13" fmla="*/ T12 w 6"/>
                              <a:gd name="T14" fmla="+- 0 1489 1484"/>
                              <a:gd name="T15" fmla="*/ 1489 h 6"/>
                            </a:gdLst>
                            <a:ahLst/>
                            <a:cxnLst>
                              <a:cxn ang="0">
                                <a:pos x="T1" y="T3"/>
                              </a:cxn>
                              <a:cxn ang="0">
                                <a:pos x="T5" y="T7"/>
                              </a:cxn>
                              <a:cxn ang="0">
                                <a:pos x="T9" y="T11"/>
                              </a:cxn>
                              <a:cxn ang="0">
                                <a:pos x="T13" y="T15"/>
                              </a:cxn>
                            </a:cxnLst>
                            <a:rect l="0" t="0" r="r" b="b"/>
                            <a:pathLst>
                              <a:path w="6" h="6">
                                <a:moveTo>
                                  <a:pt x="6" y="0"/>
                                </a:moveTo>
                                <a:lnTo>
                                  <a:pt x="3" y="1"/>
                                </a:lnTo>
                                <a:lnTo>
                                  <a:pt x="1" y="3"/>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2133"/>
                        <wps:cNvSpPr>
                          <a:spLocks/>
                        </wps:cNvSpPr>
                        <wps:spPr bwMode="auto">
                          <a:xfrm>
                            <a:off x="5358" y="1410"/>
                            <a:ext cx="32" cy="7"/>
                          </a:xfrm>
                          <a:custGeom>
                            <a:avLst/>
                            <a:gdLst>
                              <a:gd name="T0" fmla="+- 0 5390 5359"/>
                              <a:gd name="T1" fmla="*/ T0 w 32"/>
                              <a:gd name="T2" fmla="+- 0 1415 1411"/>
                              <a:gd name="T3" fmla="*/ 1415 h 7"/>
                              <a:gd name="T4" fmla="+- 0 5388 5359"/>
                              <a:gd name="T5" fmla="*/ T4 w 32"/>
                              <a:gd name="T6" fmla="+- 0 1411 1411"/>
                              <a:gd name="T7" fmla="*/ 1411 h 7"/>
                              <a:gd name="T8" fmla="+- 0 5376 5359"/>
                              <a:gd name="T9" fmla="*/ T8 w 32"/>
                              <a:gd name="T10" fmla="+- 0 1412 1411"/>
                              <a:gd name="T11" fmla="*/ 1412 h 7"/>
                              <a:gd name="T12" fmla="+- 0 5359 5359"/>
                              <a:gd name="T13" fmla="*/ T12 w 32"/>
                              <a:gd name="T14" fmla="+- 0 1418 1411"/>
                              <a:gd name="T15" fmla="*/ 1418 h 7"/>
                            </a:gdLst>
                            <a:ahLst/>
                            <a:cxnLst>
                              <a:cxn ang="0">
                                <a:pos x="T1" y="T3"/>
                              </a:cxn>
                              <a:cxn ang="0">
                                <a:pos x="T5" y="T7"/>
                              </a:cxn>
                              <a:cxn ang="0">
                                <a:pos x="T9" y="T11"/>
                              </a:cxn>
                              <a:cxn ang="0">
                                <a:pos x="T13" y="T15"/>
                              </a:cxn>
                            </a:cxnLst>
                            <a:rect l="0" t="0" r="r" b="b"/>
                            <a:pathLst>
                              <a:path w="32" h="7">
                                <a:moveTo>
                                  <a:pt x="31" y="4"/>
                                </a:moveTo>
                                <a:lnTo>
                                  <a:pt x="29" y="0"/>
                                </a:lnTo>
                                <a:lnTo>
                                  <a:pt x="17" y="1"/>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2134"/>
                        <wps:cNvSpPr>
                          <a:spLocks/>
                        </wps:cNvSpPr>
                        <wps:spPr bwMode="auto">
                          <a:xfrm>
                            <a:off x="4997" y="1476"/>
                            <a:ext cx="15" cy="11"/>
                          </a:xfrm>
                          <a:custGeom>
                            <a:avLst/>
                            <a:gdLst>
                              <a:gd name="T0" fmla="+- 0 5013 4998"/>
                              <a:gd name="T1" fmla="*/ T0 w 15"/>
                              <a:gd name="T2" fmla="+- 0 1477 1477"/>
                              <a:gd name="T3" fmla="*/ 1477 h 11"/>
                              <a:gd name="T4" fmla="+- 0 5005 4998"/>
                              <a:gd name="T5" fmla="*/ T4 w 15"/>
                              <a:gd name="T6" fmla="+- 0 1480 1477"/>
                              <a:gd name="T7" fmla="*/ 1480 h 11"/>
                              <a:gd name="T8" fmla="+- 0 4999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1"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2135"/>
                        <wps:cNvSpPr>
                          <a:spLocks/>
                        </wps:cNvSpPr>
                        <wps:spPr bwMode="auto">
                          <a:xfrm>
                            <a:off x="4928" y="1506"/>
                            <a:ext cx="2" cy="8"/>
                          </a:xfrm>
                          <a:custGeom>
                            <a:avLst/>
                            <a:gdLst>
                              <a:gd name="T0" fmla="+- 0 4930 4929"/>
                              <a:gd name="T1" fmla="*/ T0 w 2"/>
                              <a:gd name="T2" fmla="+- 0 1506 1506"/>
                              <a:gd name="T3" fmla="*/ 1506 h 8"/>
                              <a:gd name="T4" fmla="+- 0 4929 4929"/>
                              <a:gd name="T5" fmla="*/ T4 w 2"/>
                              <a:gd name="T6" fmla="+- 0 1509 1506"/>
                              <a:gd name="T7" fmla="*/ 1509 h 8"/>
                              <a:gd name="T8" fmla="+- 0 4929 4929"/>
                              <a:gd name="T9" fmla="*/ T8 w 2"/>
                              <a:gd name="T10" fmla="+- 0 1511 1506"/>
                              <a:gd name="T11" fmla="*/ 1511 h 8"/>
                              <a:gd name="T12" fmla="+- 0 4930 4929"/>
                              <a:gd name="T13" fmla="*/ T12 w 2"/>
                              <a:gd name="T14" fmla="+- 0 1514 1506"/>
                              <a:gd name="T15" fmla="*/ 1514 h 8"/>
                            </a:gdLst>
                            <a:ahLst/>
                            <a:cxnLst>
                              <a:cxn ang="0">
                                <a:pos x="T1" y="T3"/>
                              </a:cxn>
                              <a:cxn ang="0">
                                <a:pos x="T5" y="T7"/>
                              </a:cxn>
                              <a:cxn ang="0">
                                <a:pos x="T9" y="T11"/>
                              </a:cxn>
                              <a:cxn ang="0">
                                <a:pos x="T13" y="T15"/>
                              </a:cxn>
                            </a:cxnLst>
                            <a:rect l="0" t="0" r="r" b="b"/>
                            <a:pathLst>
                              <a:path w="2" h="8">
                                <a:moveTo>
                                  <a:pt x="1" y="0"/>
                                </a:moveTo>
                                <a:lnTo>
                                  <a:pt x="0" y="3"/>
                                </a:lnTo>
                                <a:lnTo>
                                  <a:pt x="0" y="5"/>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2136"/>
                        <wps:cNvSpPr>
                          <a:spLocks/>
                        </wps:cNvSpPr>
                        <wps:spPr bwMode="auto">
                          <a:xfrm>
                            <a:off x="4923" y="1513"/>
                            <a:ext cx="2" cy="8"/>
                          </a:xfrm>
                          <a:custGeom>
                            <a:avLst/>
                            <a:gdLst>
                              <a:gd name="T0" fmla="+- 0 4924 4923"/>
                              <a:gd name="T1" fmla="*/ T0 w 2"/>
                              <a:gd name="T2" fmla="+- 0 1513 1513"/>
                              <a:gd name="T3" fmla="*/ 1513 h 8"/>
                              <a:gd name="T4" fmla="+- 0 4923 4923"/>
                              <a:gd name="T5" fmla="*/ T4 w 2"/>
                              <a:gd name="T6" fmla="+- 0 1516 1513"/>
                              <a:gd name="T7" fmla="*/ 1516 h 8"/>
                              <a:gd name="T8" fmla="+- 0 4924 4923"/>
                              <a:gd name="T9" fmla="*/ T8 w 2"/>
                              <a:gd name="T10" fmla="+- 0 1518 1513"/>
                              <a:gd name="T11" fmla="*/ 1518 h 8"/>
                              <a:gd name="T12" fmla="+- 0 4925 4923"/>
                              <a:gd name="T13" fmla="*/ T12 w 2"/>
                              <a:gd name="T14" fmla="+- 0 1521 1513"/>
                              <a:gd name="T15" fmla="*/ 1521 h 8"/>
                            </a:gdLst>
                            <a:ahLst/>
                            <a:cxnLst>
                              <a:cxn ang="0">
                                <a:pos x="T1" y="T3"/>
                              </a:cxn>
                              <a:cxn ang="0">
                                <a:pos x="T5" y="T7"/>
                              </a:cxn>
                              <a:cxn ang="0">
                                <a:pos x="T9" y="T11"/>
                              </a:cxn>
                              <a:cxn ang="0">
                                <a:pos x="T13" y="T15"/>
                              </a:cxn>
                            </a:cxnLst>
                            <a:rect l="0" t="0" r="r" b="b"/>
                            <a:pathLst>
                              <a:path w="2" h="8">
                                <a:moveTo>
                                  <a:pt x="1"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Freeform 2137"/>
                        <wps:cNvSpPr>
                          <a:spLocks/>
                        </wps:cNvSpPr>
                        <wps:spPr bwMode="auto">
                          <a:xfrm>
                            <a:off x="5053" y="1524"/>
                            <a:ext cx="10" cy="47"/>
                          </a:xfrm>
                          <a:custGeom>
                            <a:avLst/>
                            <a:gdLst>
                              <a:gd name="T0" fmla="+- 0 5061 5053"/>
                              <a:gd name="T1" fmla="*/ T0 w 10"/>
                              <a:gd name="T2" fmla="+- 0 1571 1524"/>
                              <a:gd name="T3" fmla="*/ 1571 h 47"/>
                              <a:gd name="T4" fmla="+- 0 5062 5053"/>
                              <a:gd name="T5" fmla="*/ T4 w 10"/>
                              <a:gd name="T6" fmla="+- 0 1562 1524"/>
                              <a:gd name="T7" fmla="*/ 1562 h 47"/>
                              <a:gd name="T8" fmla="+- 0 5061 5053"/>
                              <a:gd name="T9" fmla="*/ T8 w 10"/>
                              <a:gd name="T10" fmla="+- 0 1550 1524"/>
                              <a:gd name="T11" fmla="*/ 1550 h 47"/>
                              <a:gd name="T12" fmla="+- 0 5058 5053"/>
                              <a:gd name="T13" fmla="*/ T12 w 10"/>
                              <a:gd name="T14" fmla="+- 0 1538 1524"/>
                              <a:gd name="T15" fmla="*/ 1538 h 47"/>
                              <a:gd name="T16" fmla="+- 0 5053 5053"/>
                              <a:gd name="T17" fmla="*/ T16 w 10"/>
                              <a:gd name="T18" fmla="+- 0 1524 1524"/>
                              <a:gd name="T19" fmla="*/ 1524 h 47"/>
                            </a:gdLst>
                            <a:ahLst/>
                            <a:cxnLst>
                              <a:cxn ang="0">
                                <a:pos x="T1" y="T3"/>
                              </a:cxn>
                              <a:cxn ang="0">
                                <a:pos x="T5" y="T7"/>
                              </a:cxn>
                              <a:cxn ang="0">
                                <a:pos x="T9" y="T11"/>
                              </a:cxn>
                              <a:cxn ang="0">
                                <a:pos x="T13" y="T15"/>
                              </a:cxn>
                              <a:cxn ang="0">
                                <a:pos x="T17" y="T19"/>
                              </a:cxn>
                            </a:cxnLst>
                            <a:rect l="0" t="0" r="r" b="b"/>
                            <a:pathLst>
                              <a:path w="10" h="47">
                                <a:moveTo>
                                  <a:pt x="8" y="47"/>
                                </a:moveTo>
                                <a:lnTo>
                                  <a:pt x="9" y="38"/>
                                </a:lnTo>
                                <a:lnTo>
                                  <a:pt x="8" y="26"/>
                                </a:lnTo>
                                <a:lnTo>
                                  <a:pt x="5" y="1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Freeform 2138"/>
                        <wps:cNvSpPr>
                          <a:spLocks/>
                        </wps:cNvSpPr>
                        <wps:spPr bwMode="auto">
                          <a:xfrm>
                            <a:off x="4931" y="1494"/>
                            <a:ext cx="2" cy="3"/>
                          </a:xfrm>
                          <a:custGeom>
                            <a:avLst/>
                            <a:gdLst>
                              <a:gd name="T0" fmla="+- 0 4932 4931"/>
                              <a:gd name="T1" fmla="*/ T0 w 2"/>
                              <a:gd name="T2" fmla="+- 0 1494 1494"/>
                              <a:gd name="T3" fmla="*/ 1494 h 3"/>
                              <a:gd name="T4" fmla="+- 0 4932 4931"/>
                              <a:gd name="T5" fmla="*/ T4 w 2"/>
                              <a:gd name="T6" fmla="+- 0 1495 1494"/>
                              <a:gd name="T7" fmla="*/ 1495 h 3"/>
                              <a:gd name="T8" fmla="+- 0 4932 4931"/>
                              <a:gd name="T9" fmla="*/ T8 w 2"/>
                              <a:gd name="T10" fmla="+- 0 1495 1494"/>
                              <a:gd name="T11" fmla="*/ 1495 h 3"/>
                              <a:gd name="T12" fmla="+- 0 4931 4931"/>
                              <a:gd name="T13" fmla="*/ T12 w 2"/>
                              <a:gd name="T14" fmla="+- 0 1496 1494"/>
                              <a:gd name="T15" fmla="*/ 1496 h 3"/>
                            </a:gdLst>
                            <a:ahLst/>
                            <a:cxnLst>
                              <a:cxn ang="0">
                                <a:pos x="T1" y="T3"/>
                              </a:cxn>
                              <a:cxn ang="0">
                                <a:pos x="T5" y="T7"/>
                              </a:cxn>
                              <a:cxn ang="0">
                                <a:pos x="T9" y="T11"/>
                              </a:cxn>
                              <a:cxn ang="0">
                                <a:pos x="T13" y="T15"/>
                              </a:cxn>
                            </a:cxnLst>
                            <a:rect l="0" t="0" r="r" b="b"/>
                            <a:pathLst>
                              <a:path w="2" h="3">
                                <a:moveTo>
                                  <a:pt x="1" y="0"/>
                                </a:move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2139"/>
                        <wps:cNvSpPr>
                          <a:spLocks/>
                        </wps:cNvSpPr>
                        <wps:spPr bwMode="auto">
                          <a:xfrm>
                            <a:off x="4945" y="1475"/>
                            <a:ext cx="2" cy="3"/>
                          </a:xfrm>
                          <a:custGeom>
                            <a:avLst/>
                            <a:gdLst>
                              <a:gd name="T0" fmla="+- 0 4946 4945"/>
                              <a:gd name="T1" fmla="*/ T0 w 2"/>
                              <a:gd name="T2" fmla="+- 0 1475 1475"/>
                              <a:gd name="T3" fmla="*/ 1475 h 3"/>
                              <a:gd name="T4" fmla="+- 0 4946 4945"/>
                              <a:gd name="T5" fmla="*/ T4 w 2"/>
                              <a:gd name="T6" fmla="+- 0 1476 1475"/>
                              <a:gd name="T7" fmla="*/ 1476 h 3"/>
                              <a:gd name="T8" fmla="+- 0 4945 4945"/>
                              <a:gd name="T9" fmla="*/ T8 w 2"/>
                              <a:gd name="T10" fmla="+- 0 1477 1475"/>
                              <a:gd name="T11" fmla="*/ 1477 h 3"/>
                              <a:gd name="T12" fmla="+- 0 4945 4945"/>
                              <a:gd name="T13" fmla="*/ T12 w 2"/>
                              <a:gd name="T14" fmla="+- 0 1478 1475"/>
                              <a:gd name="T15" fmla="*/ 1478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2140"/>
                        <wps:cNvSpPr>
                          <a:spLocks/>
                        </wps:cNvSpPr>
                        <wps:spPr bwMode="auto">
                          <a:xfrm>
                            <a:off x="4950" y="1465"/>
                            <a:ext cx="6" cy="6"/>
                          </a:xfrm>
                          <a:custGeom>
                            <a:avLst/>
                            <a:gdLst>
                              <a:gd name="T0" fmla="+- 0 4956 4950"/>
                              <a:gd name="T1" fmla="*/ T0 w 6"/>
                              <a:gd name="T2" fmla="+- 0 1466 1466"/>
                              <a:gd name="T3" fmla="*/ 1466 h 6"/>
                              <a:gd name="T4" fmla="+- 0 4953 4950"/>
                              <a:gd name="T5" fmla="*/ T4 w 6"/>
                              <a:gd name="T6" fmla="+- 0 1466 1466"/>
                              <a:gd name="T7" fmla="*/ 1466 h 6"/>
                              <a:gd name="T8" fmla="+- 0 4951 4950"/>
                              <a:gd name="T9" fmla="*/ T8 w 6"/>
                              <a:gd name="T10" fmla="+- 0 1468 1466"/>
                              <a:gd name="T11" fmla="*/ 1468 h 6"/>
                              <a:gd name="T12" fmla="+- 0 4950 4950"/>
                              <a:gd name="T13" fmla="*/ T12 w 6"/>
                              <a:gd name="T14" fmla="+- 0 1471 1466"/>
                              <a:gd name="T15" fmla="*/ 1471 h 6"/>
                            </a:gdLst>
                            <a:ahLst/>
                            <a:cxnLst>
                              <a:cxn ang="0">
                                <a:pos x="T1" y="T3"/>
                              </a:cxn>
                              <a:cxn ang="0">
                                <a:pos x="T5" y="T7"/>
                              </a:cxn>
                              <a:cxn ang="0">
                                <a:pos x="T9" y="T11"/>
                              </a:cxn>
                              <a:cxn ang="0">
                                <a:pos x="T13" y="T15"/>
                              </a:cxn>
                            </a:cxnLst>
                            <a:rect l="0" t="0" r="r" b="b"/>
                            <a:pathLst>
                              <a:path w="6" h="6">
                                <a:moveTo>
                                  <a:pt x="6" y="0"/>
                                </a:moveTo>
                                <a:lnTo>
                                  <a:pt x="3" y="0"/>
                                </a:lnTo>
                                <a:lnTo>
                                  <a:pt x="1"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2141"/>
                        <wps:cNvSpPr>
                          <a:spLocks/>
                        </wps:cNvSpPr>
                        <wps:spPr bwMode="auto">
                          <a:xfrm>
                            <a:off x="4974" y="1537"/>
                            <a:ext cx="3" cy="8"/>
                          </a:xfrm>
                          <a:custGeom>
                            <a:avLst/>
                            <a:gdLst>
                              <a:gd name="T0" fmla="+- 0 4975 4975"/>
                              <a:gd name="T1" fmla="*/ T0 w 3"/>
                              <a:gd name="T2" fmla="+- 0 1538 1538"/>
                              <a:gd name="T3" fmla="*/ 1538 h 8"/>
                              <a:gd name="T4" fmla="+- 0 4976 4975"/>
                              <a:gd name="T5" fmla="*/ T4 w 3"/>
                              <a:gd name="T6" fmla="+- 0 1540 1538"/>
                              <a:gd name="T7" fmla="*/ 1540 h 8"/>
                              <a:gd name="T8" fmla="+- 0 4977 4975"/>
                              <a:gd name="T9" fmla="*/ T8 w 3"/>
                              <a:gd name="T10" fmla="+- 0 1543 1538"/>
                              <a:gd name="T11" fmla="*/ 1543 h 8"/>
                              <a:gd name="T12" fmla="+- 0 4978 4975"/>
                              <a:gd name="T13" fmla="*/ T12 w 3"/>
                              <a:gd name="T14" fmla="+- 0 1545 1538"/>
                              <a:gd name="T15" fmla="*/ 1545 h 8"/>
                            </a:gdLst>
                            <a:ahLst/>
                            <a:cxnLst>
                              <a:cxn ang="0">
                                <a:pos x="T1" y="T3"/>
                              </a:cxn>
                              <a:cxn ang="0">
                                <a:pos x="T5" y="T7"/>
                              </a:cxn>
                              <a:cxn ang="0">
                                <a:pos x="T9" y="T11"/>
                              </a:cxn>
                              <a:cxn ang="0">
                                <a:pos x="T13" y="T15"/>
                              </a:cxn>
                            </a:cxnLst>
                            <a:rect l="0" t="0" r="r" b="b"/>
                            <a:pathLst>
                              <a:path w="3" h="8">
                                <a:moveTo>
                                  <a:pt x="0" y="0"/>
                                </a:moveTo>
                                <a:lnTo>
                                  <a:pt x="1" y="2"/>
                                </a:lnTo>
                                <a:lnTo>
                                  <a:pt x="2" y="5"/>
                                </a:lnTo>
                                <a:lnTo>
                                  <a:pt x="3"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2142"/>
                        <wps:cNvSpPr>
                          <a:spLocks/>
                        </wps:cNvSpPr>
                        <wps:spPr bwMode="auto">
                          <a:xfrm>
                            <a:off x="4997" y="1477"/>
                            <a:ext cx="15" cy="11"/>
                          </a:xfrm>
                          <a:custGeom>
                            <a:avLst/>
                            <a:gdLst>
                              <a:gd name="T0" fmla="+- 0 5013 4998"/>
                              <a:gd name="T1" fmla="*/ T0 w 15"/>
                              <a:gd name="T2" fmla="+- 0 1477 1477"/>
                              <a:gd name="T3" fmla="*/ 1477 h 11"/>
                              <a:gd name="T4" fmla="+- 0 5005 4998"/>
                              <a:gd name="T5" fmla="*/ T4 w 15"/>
                              <a:gd name="T6" fmla="+- 0 1480 1477"/>
                              <a:gd name="T7" fmla="*/ 1480 h 11"/>
                              <a:gd name="T8" fmla="+- 0 5000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2"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Freeform 2143"/>
                        <wps:cNvSpPr>
                          <a:spLocks/>
                        </wps:cNvSpPr>
                        <wps:spPr bwMode="auto">
                          <a:xfrm>
                            <a:off x="5015" y="1365"/>
                            <a:ext cx="62" cy="131"/>
                          </a:xfrm>
                          <a:custGeom>
                            <a:avLst/>
                            <a:gdLst>
                              <a:gd name="T0" fmla="+- 0 5077 5015"/>
                              <a:gd name="T1" fmla="*/ T0 w 62"/>
                              <a:gd name="T2" fmla="+- 0 1365 1365"/>
                              <a:gd name="T3" fmla="*/ 1365 h 131"/>
                              <a:gd name="T4" fmla="+- 0 5022 5015"/>
                              <a:gd name="T5" fmla="*/ T4 w 62"/>
                              <a:gd name="T6" fmla="+- 0 1417 1365"/>
                              <a:gd name="T7" fmla="*/ 1417 h 131"/>
                              <a:gd name="T8" fmla="+- 0 5015 5015"/>
                              <a:gd name="T9" fmla="*/ T8 w 62"/>
                              <a:gd name="T10" fmla="+- 0 1456 1365"/>
                              <a:gd name="T11" fmla="*/ 1456 h 131"/>
                              <a:gd name="T12" fmla="+- 0 5018 5015"/>
                              <a:gd name="T13" fmla="*/ T12 w 62"/>
                              <a:gd name="T14" fmla="+- 0 1476 1365"/>
                              <a:gd name="T15" fmla="*/ 1476 h 131"/>
                              <a:gd name="T16" fmla="+- 0 5025 5015"/>
                              <a:gd name="T17" fmla="*/ T16 w 62"/>
                              <a:gd name="T18" fmla="+- 0 1496 1365"/>
                              <a:gd name="T19" fmla="*/ 1496 h 131"/>
                            </a:gdLst>
                            <a:ahLst/>
                            <a:cxnLst>
                              <a:cxn ang="0">
                                <a:pos x="T1" y="T3"/>
                              </a:cxn>
                              <a:cxn ang="0">
                                <a:pos x="T5" y="T7"/>
                              </a:cxn>
                              <a:cxn ang="0">
                                <a:pos x="T9" y="T11"/>
                              </a:cxn>
                              <a:cxn ang="0">
                                <a:pos x="T13" y="T15"/>
                              </a:cxn>
                              <a:cxn ang="0">
                                <a:pos x="T17" y="T19"/>
                              </a:cxn>
                            </a:cxnLst>
                            <a:rect l="0" t="0" r="r" b="b"/>
                            <a:pathLst>
                              <a:path w="62" h="131">
                                <a:moveTo>
                                  <a:pt x="62" y="0"/>
                                </a:moveTo>
                                <a:lnTo>
                                  <a:pt x="7" y="52"/>
                                </a:lnTo>
                                <a:lnTo>
                                  <a:pt x="0" y="91"/>
                                </a:lnTo>
                                <a:lnTo>
                                  <a:pt x="3" y="111"/>
                                </a:lnTo>
                                <a:lnTo>
                                  <a:pt x="10" y="1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 name="Freeform 2144"/>
                        <wps:cNvSpPr>
                          <a:spLocks/>
                        </wps:cNvSpPr>
                        <wps:spPr bwMode="auto">
                          <a:xfrm>
                            <a:off x="4990" y="1497"/>
                            <a:ext cx="5" cy="14"/>
                          </a:xfrm>
                          <a:custGeom>
                            <a:avLst/>
                            <a:gdLst>
                              <a:gd name="T0" fmla="+- 0 4990 4990"/>
                              <a:gd name="T1" fmla="*/ T0 w 5"/>
                              <a:gd name="T2" fmla="+- 0 1498 1498"/>
                              <a:gd name="T3" fmla="*/ 1498 h 14"/>
                              <a:gd name="T4" fmla="+- 0 4992 4990"/>
                              <a:gd name="T5" fmla="*/ T4 w 5"/>
                              <a:gd name="T6" fmla="+- 0 1502 1498"/>
                              <a:gd name="T7" fmla="*/ 1502 h 14"/>
                              <a:gd name="T8" fmla="+- 0 4993 4990"/>
                              <a:gd name="T9" fmla="*/ T8 w 5"/>
                              <a:gd name="T10" fmla="+- 0 1507 1498"/>
                              <a:gd name="T11" fmla="*/ 1507 h 14"/>
                              <a:gd name="T12" fmla="+- 0 4995 4990"/>
                              <a:gd name="T13" fmla="*/ T12 w 5"/>
                              <a:gd name="T14" fmla="+- 0 1511 1498"/>
                              <a:gd name="T15" fmla="*/ 1511 h 14"/>
                            </a:gdLst>
                            <a:ahLst/>
                            <a:cxnLst>
                              <a:cxn ang="0">
                                <a:pos x="T1" y="T3"/>
                              </a:cxn>
                              <a:cxn ang="0">
                                <a:pos x="T5" y="T7"/>
                              </a:cxn>
                              <a:cxn ang="0">
                                <a:pos x="T9" y="T11"/>
                              </a:cxn>
                              <a:cxn ang="0">
                                <a:pos x="T13" y="T15"/>
                              </a:cxn>
                            </a:cxnLst>
                            <a:rect l="0" t="0" r="r" b="b"/>
                            <a:pathLst>
                              <a:path w="5" h="14">
                                <a:moveTo>
                                  <a:pt x="0" y="0"/>
                                </a:moveTo>
                                <a:lnTo>
                                  <a:pt x="2" y="4"/>
                                </a:lnTo>
                                <a:lnTo>
                                  <a:pt x="3" y="9"/>
                                </a:lnTo>
                                <a:lnTo>
                                  <a:pt x="5"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 name="Freeform 2145"/>
                        <wps:cNvSpPr>
                          <a:spLocks/>
                        </wps:cNvSpPr>
                        <wps:spPr bwMode="auto">
                          <a:xfrm>
                            <a:off x="5241" y="1247"/>
                            <a:ext cx="14" cy="4"/>
                          </a:xfrm>
                          <a:custGeom>
                            <a:avLst/>
                            <a:gdLst>
                              <a:gd name="T0" fmla="+- 0 5255 5241"/>
                              <a:gd name="T1" fmla="*/ T0 w 14"/>
                              <a:gd name="T2" fmla="+- 0 1249 1247"/>
                              <a:gd name="T3" fmla="*/ 1249 h 4"/>
                              <a:gd name="T4" fmla="+- 0 5254 5241"/>
                              <a:gd name="T5" fmla="*/ T4 w 14"/>
                              <a:gd name="T6" fmla="+- 0 1247 1247"/>
                              <a:gd name="T7" fmla="*/ 1247 h 4"/>
                              <a:gd name="T8" fmla="+- 0 5249 5241"/>
                              <a:gd name="T9" fmla="*/ T8 w 14"/>
                              <a:gd name="T10" fmla="+- 0 1248 1247"/>
                              <a:gd name="T11" fmla="*/ 1248 h 4"/>
                              <a:gd name="T12" fmla="+- 0 5241 5241"/>
                              <a:gd name="T13" fmla="*/ T12 w 14"/>
                              <a:gd name="T14" fmla="+- 0 1250 1247"/>
                              <a:gd name="T15" fmla="*/ 1250 h 4"/>
                            </a:gdLst>
                            <a:ahLst/>
                            <a:cxnLst>
                              <a:cxn ang="0">
                                <a:pos x="T1" y="T3"/>
                              </a:cxn>
                              <a:cxn ang="0">
                                <a:pos x="T5" y="T7"/>
                              </a:cxn>
                              <a:cxn ang="0">
                                <a:pos x="T9" y="T11"/>
                              </a:cxn>
                              <a:cxn ang="0">
                                <a:pos x="T13" y="T15"/>
                              </a:cxn>
                            </a:cxnLst>
                            <a:rect l="0" t="0" r="r" b="b"/>
                            <a:pathLst>
                              <a:path w="14" h="4">
                                <a:moveTo>
                                  <a:pt x="14" y="2"/>
                                </a:moveTo>
                                <a:lnTo>
                                  <a:pt x="13" y="0"/>
                                </a:lnTo>
                                <a:lnTo>
                                  <a:pt x="8" y="1"/>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Freeform 2146"/>
                        <wps:cNvSpPr>
                          <a:spLocks/>
                        </wps:cNvSpPr>
                        <wps:spPr bwMode="auto">
                          <a:xfrm>
                            <a:off x="5218" y="1250"/>
                            <a:ext cx="29" cy="58"/>
                          </a:xfrm>
                          <a:custGeom>
                            <a:avLst/>
                            <a:gdLst>
                              <a:gd name="T0" fmla="+- 0 5218 5218"/>
                              <a:gd name="T1" fmla="*/ T0 w 29"/>
                              <a:gd name="T2" fmla="+- 0 1307 1250"/>
                              <a:gd name="T3" fmla="*/ 1307 h 58"/>
                              <a:gd name="T4" fmla="+- 0 5230 5218"/>
                              <a:gd name="T5" fmla="*/ T4 w 29"/>
                              <a:gd name="T6" fmla="+- 0 1304 1250"/>
                              <a:gd name="T7" fmla="*/ 1304 h 58"/>
                              <a:gd name="T8" fmla="+- 0 5238 5218"/>
                              <a:gd name="T9" fmla="*/ T8 w 29"/>
                              <a:gd name="T10" fmla="+- 0 1295 1250"/>
                              <a:gd name="T11" fmla="*/ 1295 h 58"/>
                              <a:gd name="T12" fmla="+- 0 5243 5218"/>
                              <a:gd name="T13" fmla="*/ T12 w 29"/>
                              <a:gd name="T14" fmla="+- 0 1285 1250"/>
                              <a:gd name="T15" fmla="*/ 1285 h 58"/>
                              <a:gd name="T16" fmla="+- 0 5247 5218"/>
                              <a:gd name="T17" fmla="*/ T16 w 29"/>
                              <a:gd name="T18" fmla="+- 0 1274 1250"/>
                              <a:gd name="T19" fmla="*/ 1274 h 58"/>
                              <a:gd name="T20" fmla="+- 0 5246 5218"/>
                              <a:gd name="T21" fmla="*/ T20 w 29"/>
                              <a:gd name="T22" fmla="+- 0 1262 1250"/>
                              <a:gd name="T23" fmla="*/ 1262 h 58"/>
                              <a:gd name="T24" fmla="+- 0 5241 5218"/>
                              <a:gd name="T25" fmla="*/ T24 w 29"/>
                              <a:gd name="T26" fmla="+- 0 1250 1250"/>
                              <a:gd name="T27" fmla="*/ 1250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2" y="54"/>
                                </a:lnTo>
                                <a:lnTo>
                                  <a:pt x="20" y="45"/>
                                </a:lnTo>
                                <a:lnTo>
                                  <a:pt x="25" y="35"/>
                                </a:lnTo>
                                <a:lnTo>
                                  <a:pt x="29" y="24"/>
                                </a:lnTo>
                                <a:lnTo>
                                  <a:pt x="28" y="12"/>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4" name="Freeform 2147"/>
                        <wps:cNvSpPr>
                          <a:spLocks/>
                        </wps:cNvSpPr>
                        <wps:spPr bwMode="auto">
                          <a:xfrm>
                            <a:off x="5218" y="1307"/>
                            <a:ext cx="3" cy="7"/>
                          </a:xfrm>
                          <a:custGeom>
                            <a:avLst/>
                            <a:gdLst>
                              <a:gd name="T0" fmla="+- 0 5221 5218"/>
                              <a:gd name="T1" fmla="*/ T0 w 3"/>
                              <a:gd name="T2" fmla="+- 0 1314 1307"/>
                              <a:gd name="T3" fmla="*/ 1314 h 7"/>
                              <a:gd name="T4" fmla="+- 0 5220 5218"/>
                              <a:gd name="T5" fmla="*/ T4 w 3"/>
                              <a:gd name="T6" fmla="+- 0 1312 1307"/>
                              <a:gd name="T7" fmla="*/ 1312 h 7"/>
                              <a:gd name="T8" fmla="+- 0 5219 5218"/>
                              <a:gd name="T9" fmla="*/ T8 w 3"/>
                              <a:gd name="T10" fmla="+- 0 1310 1307"/>
                              <a:gd name="T11" fmla="*/ 1310 h 7"/>
                              <a:gd name="T12" fmla="+- 0 5218 5218"/>
                              <a:gd name="T13" fmla="*/ T12 w 3"/>
                              <a:gd name="T14" fmla="+- 0 1307 1307"/>
                              <a:gd name="T15" fmla="*/ 1307 h 7"/>
                            </a:gdLst>
                            <a:ahLst/>
                            <a:cxnLst>
                              <a:cxn ang="0">
                                <a:pos x="T1" y="T3"/>
                              </a:cxn>
                              <a:cxn ang="0">
                                <a:pos x="T5" y="T7"/>
                              </a:cxn>
                              <a:cxn ang="0">
                                <a:pos x="T9" y="T11"/>
                              </a:cxn>
                              <a:cxn ang="0">
                                <a:pos x="T13" y="T15"/>
                              </a:cxn>
                            </a:cxnLst>
                            <a:rect l="0" t="0" r="r" b="b"/>
                            <a:pathLst>
                              <a:path w="3" h="7">
                                <a:moveTo>
                                  <a:pt x="3" y="7"/>
                                </a:moveTo>
                                <a:lnTo>
                                  <a:pt x="2" y="5"/>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5" name="Freeform 2148"/>
                        <wps:cNvSpPr>
                          <a:spLocks/>
                        </wps:cNvSpPr>
                        <wps:spPr bwMode="auto">
                          <a:xfrm>
                            <a:off x="4858" y="1518"/>
                            <a:ext cx="36" cy="21"/>
                          </a:xfrm>
                          <a:custGeom>
                            <a:avLst/>
                            <a:gdLst>
                              <a:gd name="T0" fmla="+- 0 4859 4859"/>
                              <a:gd name="T1" fmla="*/ T0 w 36"/>
                              <a:gd name="T2" fmla="+- 0 1538 1518"/>
                              <a:gd name="T3" fmla="*/ 1538 h 21"/>
                              <a:gd name="T4" fmla="+- 0 4870 4859"/>
                              <a:gd name="T5" fmla="*/ T4 w 36"/>
                              <a:gd name="T6" fmla="+- 0 1534 1518"/>
                              <a:gd name="T7" fmla="*/ 1534 h 21"/>
                              <a:gd name="T8" fmla="+- 0 4880 4859"/>
                              <a:gd name="T9" fmla="*/ T8 w 36"/>
                              <a:gd name="T10" fmla="+- 0 1529 1518"/>
                              <a:gd name="T11" fmla="*/ 1529 h 21"/>
                              <a:gd name="T12" fmla="+- 0 4889 4859"/>
                              <a:gd name="T13" fmla="*/ T12 w 36"/>
                              <a:gd name="T14" fmla="+- 0 1523 1518"/>
                              <a:gd name="T15" fmla="*/ 1523 h 21"/>
                              <a:gd name="T16" fmla="+- 0 4894 4859"/>
                              <a:gd name="T17" fmla="*/ T16 w 36"/>
                              <a:gd name="T18" fmla="+- 0 1518 1518"/>
                              <a:gd name="T19" fmla="*/ 1518 h 21"/>
                            </a:gdLst>
                            <a:ahLst/>
                            <a:cxnLst>
                              <a:cxn ang="0">
                                <a:pos x="T1" y="T3"/>
                              </a:cxn>
                              <a:cxn ang="0">
                                <a:pos x="T5" y="T7"/>
                              </a:cxn>
                              <a:cxn ang="0">
                                <a:pos x="T9" y="T11"/>
                              </a:cxn>
                              <a:cxn ang="0">
                                <a:pos x="T13" y="T15"/>
                              </a:cxn>
                              <a:cxn ang="0">
                                <a:pos x="T17" y="T19"/>
                              </a:cxn>
                            </a:cxnLst>
                            <a:rect l="0" t="0" r="r" b="b"/>
                            <a:pathLst>
                              <a:path w="36" h="21">
                                <a:moveTo>
                                  <a:pt x="0" y="20"/>
                                </a:moveTo>
                                <a:lnTo>
                                  <a:pt x="11" y="16"/>
                                </a:lnTo>
                                <a:lnTo>
                                  <a:pt x="21" y="11"/>
                                </a:lnTo>
                                <a:lnTo>
                                  <a:pt x="30" y="5"/>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 name="Freeform 2149"/>
                        <wps:cNvSpPr>
                          <a:spLocks/>
                        </wps:cNvSpPr>
                        <wps:spPr bwMode="auto">
                          <a:xfrm>
                            <a:off x="4861" y="1521"/>
                            <a:ext cx="24" cy="14"/>
                          </a:xfrm>
                          <a:custGeom>
                            <a:avLst/>
                            <a:gdLst>
                              <a:gd name="T0" fmla="+- 0 4861 4861"/>
                              <a:gd name="T1" fmla="*/ T0 w 24"/>
                              <a:gd name="T2" fmla="+- 0 1535 1522"/>
                              <a:gd name="T3" fmla="*/ 1535 h 14"/>
                              <a:gd name="T4" fmla="+- 0 4871 4861"/>
                              <a:gd name="T5" fmla="*/ T4 w 24"/>
                              <a:gd name="T6" fmla="+- 0 1531 1522"/>
                              <a:gd name="T7" fmla="*/ 1531 h 14"/>
                              <a:gd name="T8" fmla="+- 0 4881 4861"/>
                              <a:gd name="T9" fmla="*/ T8 w 24"/>
                              <a:gd name="T10" fmla="+- 0 1525 1522"/>
                              <a:gd name="T11" fmla="*/ 1525 h 14"/>
                              <a:gd name="T12" fmla="+- 0 4884 4861"/>
                              <a:gd name="T13" fmla="*/ T12 w 24"/>
                              <a:gd name="T14" fmla="+- 0 1522 1522"/>
                              <a:gd name="T15" fmla="*/ 1522 h 14"/>
                            </a:gdLst>
                            <a:ahLst/>
                            <a:cxnLst>
                              <a:cxn ang="0">
                                <a:pos x="T1" y="T3"/>
                              </a:cxn>
                              <a:cxn ang="0">
                                <a:pos x="T5" y="T7"/>
                              </a:cxn>
                              <a:cxn ang="0">
                                <a:pos x="T9" y="T11"/>
                              </a:cxn>
                              <a:cxn ang="0">
                                <a:pos x="T13" y="T15"/>
                              </a:cxn>
                            </a:cxnLst>
                            <a:rect l="0" t="0" r="r" b="b"/>
                            <a:pathLst>
                              <a:path w="24" h="14">
                                <a:moveTo>
                                  <a:pt x="0" y="13"/>
                                </a:moveTo>
                                <a:lnTo>
                                  <a:pt x="10" y="9"/>
                                </a:lnTo>
                                <a:lnTo>
                                  <a:pt x="20" y="3"/>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7" name="Freeform 2150"/>
                        <wps:cNvSpPr>
                          <a:spLocks/>
                        </wps:cNvSpPr>
                        <wps:spPr bwMode="auto">
                          <a:xfrm>
                            <a:off x="4795" y="1529"/>
                            <a:ext cx="36" cy="19"/>
                          </a:xfrm>
                          <a:custGeom>
                            <a:avLst/>
                            <a:gdLst>
                              <a:gd name="T0" fmla="+- 0 4796 4796"/>
                              <a:gd name="T1" fmla="*/ T0 w 36"/>
                              <a:gd name="T2" fmla="+- 0 1529 1529"/>
                              <a:gd name="T3" fmla="*/ 1529 h 19"/>
                              <a:gd name="T4" fmla="+- 0 4825 4796"/>
                              <a:gd name="T5" fmla="*/ T4 w 36"/>
                              <a:gd name="T6" fmla="+- 0 1548 1529"/>
                              <a:gd name="T7" fmla="*/ 1548 h 19"/>
                              <a:gd name="T8" fmla="+- 0 4831 4796"/>
                              <a:gd name="T9" fmla="*/ T8 w 36"/>
                              <a:gd name="T10" fmla="+- 0 1545 1529"/>
                              <a:gd name="T11" fmla="*/ 1545 h 19"/>
                            </a:gdLst>
                            <a:ahLst/>
                            <a:cxnLst>
                              <a:cxn ang="0">
                                <a:pos x="T1" y="T3"/>
                              </a:cxn>
                              <a:cxn ang="0">
                                <a:pos x="T5" y="T7"/>
                              </a:cxn>
                              <a:cxn ang="0">
                                <a:pos x="T9" y="T11"/>
                              </a:cxn>
                            </a:cxnLst>
                            <a:rect l="0" t="0" r="r" b="b"/>
                            <a:pathLst>
                              <a:path w="36" h="19">
                                <a:moveTo>
                                  <a:pt x="0" y="0"/>
                                </a:moveTo>
                                <a:lnTo>
                                  <a:pt x="29" y="19"/>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8" name="Freeform 2151"/>
                        <wps:cNvSpPr>
                          <a:spLocks/>
                        </wps:cNvSpPr>
                        <wps:spPr bwMode="auto">
                          <a:xfrm>
                            <a:off x="4793" y="1533"/>
                            <a:ext cx="36" cy="19"/>
                          </a:xfrm>
                          <a:custGeom>
                            <a:avLst/>
                            <a:gdLst>
                              <a:gd name="T0" fmla="+- 0 4793 4793"/>
                              <a:gd name="T1" fmla="*/ T0 w 36"/>
                              <a:gd name="T2" fmla="+- 0 1533 1533"/>
                              <a:gd name="T3" fmla="*/ 1533 h 19"/>
                              <a:gd name="T4" fmla="+- 0 4796 4793"/>
                              <a:gd name="T5" fmla="*/ T4 w 36"/>
                              <a:gd name="T6" fmla="+- 0 1540 1533"/>
                              <a:gd name="T7" fmla="*/ 1540 h 19"/>
                              <a:gd name="T8" fmla="+- 0 4801 4793"/>
                              <a:gd name="T9" fmla="*/ T8 w 36"/>
                              <a:gd name="T10" fmla="+- 0 1545 1533"/>
                              <a:gd name="T11" fmla="*/ 1545 h 19"/>
                              <a:gd name="T12" fmla="+- 0 4808 4793"/>
                              <a:gd name="T13" fmla="*/ T12 w 36"/>
                              <a:gd name="T14" fmla="+- 0 1548 1533"/>
                              <a:gd name="T15" fmla="*/ 1548 h 19"/>
                              <a:gd name="T16" fmla="+- 0 4814 4793"/>
                              <a:gd name="T17" fmla="*/ T16 w 36"/>
                              <a:gd name="T18" fmla="+- 0 1551 1533"/>
                              <a:gd name="T19" fmla="*/ 1551 h 19"/>
                              <a:gd name="T20" fmla="+- 0 4822 4793"/>
                              <a:gd name="T21" fmla="*/ T20 w 36"/>
                              <a:gd name="T22" fmla="+- 0 1551 1533"/>
                              <a:gd name="T23" fmla="*/ 1551 h 19"/>
                              <a:gd name="T24" fmla="+- 0 4828 4793"/>
                              <a:gd name="T25" fmla="*/ T24 w 36"/>
                              <a:gd name="T26" fmla="+- 0 1549 1533"/>
                              <a:gd name="T27" fmla="*/ 1549 h 19"/>
                            </a:gdLst>
                            <a:ahLst/>
                            <a:cxnLst>
                              <a:cxn ang="0">
                                <a:pos x="T1" y="T3"/>
                              </a:cxn>
                              <a:cxn ang="0">
                                <a:pos x="T5" y="T7"/>
                              </a:cxn>
                              <a:cxn ang="0">
                                <a:pos x="T9" y="T11"/>
                              </a:cxn>
                              <a:cxn ang="0">
                                <a:pos x="T13" y="T15"/>
                              </a:cxn>
                              <a:cxn ang="0">
                                <a:pos x="T17" y="T19"/>
                              </a:cxn>
                              <a:cxn ang="0">
                                <a:pos x="T21" y="T23"/>
                              </a:cxn>
                              <a:cxn ang="0">
                                <a:pos x="T25" y="T27"/>
                              </a:cxn>
                            </a:cxnLst>
                            <a:rect l="0" t="0" r="r" b="b"/>
                            <a:pathLst>
                              <a:path w="36" h="19">
                                <a:moveTo>
                                  <a:pt x="0" y="0"/>
                                </a:moveTo>
                                <a:lnTo>
                                  <a:pt x="3" y="7"/>
                                </a:lnTo>
                                <a:lnTo>
                                  <a:pt x="8" y="12"/>
                                </a:lnTo>
                                <a:lnTo>
                                  <a:pt x="15" y="15"/>
                                </a:lnTo>
                                <a:lnTo>
                                  <a:pt x="21" y="18"/>
                                </a:lnTo>
                                <a:lnTo>
                                  <a:pt x="29" y="18"/>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9" name="Freeform 2152"/>
                        <wps:cNvSpPr>
                          <a:spLocks/>
                        </wps:cNvSpPr>
                        <wps:spPr bwMode="auto">
                          <a:xfrm>
                            <a:off x="5639" y="1500"/>
                            <a:ext cx="2" cy="2"/>
                          </a:xfrm>
                          <a:custGeom>
                            <a:avLst/>
                            <a:gdLst>
                              <a:gd name="T0" fmla="+- 0 5640 5640"/>
                              <a:gd name="T1" fmla="*/ T0 w 2"/>
                              <a:gd name="T2" fmla="+- 0 1501 1500"/>
                              <a:gd name="T3" fmla="*/ 1501 h 2"/>
                              <a:gd name="T4" fmla="+- 0 5640 5640"/>
                              <a:gd name="T5" fmla="*/ T4 w 2"/>
                              <a:gd name="T6" fmla="+- 0 1501 1500"/>
                              <a:gd name="T7" fmla="*/ 1501 h 2"/>
                              <a:gd name="T8" fmla="+- 0 5641 5640"/>
                              <a:gd name="T9" fmla="*/ T8 w 2"/>
                              <a:gd name="T10" fmla="+- 0 1501 1500"/>
                              <a:gd name="T11" fmla="*/ 1501 h 2"/>
                              <a:gd name="T12" fmla="+- 0 5641 5640"/>
                              <a:gd name="T13" fmla="*/ T12 w 2"/>
                              <a:gd name="T14" fmla="+- 0 1500 1500"/>
                              <a:gd name="T15" fmla="*/ 1500 h 2"/>
                            </a:gdLst>
                            <a:ahLst/>
                            <a:cxnLst>
                              <a:cxn ang="0">
                                <a:pos x="T1" y="T3"/>
                              </a:cxn>
                              <a:cxn ang="0">
                                <a:pos x="T5" y="T7"/>
                              </a:cxn>
                              <a:cxn ang="0">
                                <a:pos x="T9" y="T11"/>
                              </a:cxn>
                              <a:cxn ang="0">
                                <a:pos x="T13" y="T15"/>
                              </a:cxn>
                            </a:cxnLst>
                            <a:rect l="0" t="0" r="r" b="b"/>
                            <a:pathLst>
                              <a:path w="2" h="2">
                                <a:moveTo>
                                  <a:pt x="0" y="1"/>
                                </a:moveTo>
                                <a:lnTo>
                                  <a:pt x="0" y="1"/>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0" name="Freeform 2153"/>
                        <wps:cNvSpPr>
                          <a:spLocks/>
                        </wps:cNvSpPr>
                        <wps:spPr bwMode="auto">
                          <a:xfrm>
                            <a:off x="5641" y="1480"/>
                            <a:ext cx="28" cy="20"/>
                          </a:xfrm>
                          <a:custGeom>
                            <a:avLst/>
                            <a:gdLst>
                              <a:gd name="T0" fmla="+- 0 5641 5641"/>
                              <a:gd name="T1" fmla="*/ T0 w 28"/>
                              <a:gd name="T2" fmla="+- 0 1500 1480"/>
                              <a:gd name="T3" fmla="*/ 1500 h 20"/>
                              <a:gd name="T4" fmla="+- 0 5652 5641"/>
                              <a:gd name="T5" fmla="*/ T4 w 28"/>
                              <a:gd name="T6" fmla="+- 0 1496 1480"/>
                              <a:gd name="T7" fmla="*/ 1496 h 20"/>
                              <a:gd name="T8" fmla="+- 0 5662 5641"/>
                              <a:gd name="T9" fmla="*/ T8 w 28"/>
                              <a:gd name="T10" fmla="+- 0 1489 1480"/>
                              <a:gd name="T11" fmla="*/ 1489 h 20"/>
                              <a:gd name="T12" fmla="+- 0 5668 5641"/>
                              <a:gd name="T13" fmla="*/ T12 w 28"/>
                              <a:gd name="T14" fmla="+- 0 1480 1480"/>
                              <a:gd name="T15" fmla="*/ 1480 h 20"/>
                            </a:gdLst>
                            <a:ahLst/>
                            <a:cxnLst>
                              <a:cxn ang="0">
                                <a:pos x="T1" y="T3"/>
                              </a:cxn>
                              <a:cxn ang="0">
                                <a:pos x="T5" y="T7"/>
                              </a:cxn>
                              <a:cxn ang="0">
                                <a:pos x="T9" y="T11"/>
                              </a:cxn>
                              <a:cxn ang="0">
                                <a:pos x="T13" y="T15"/>
                              </a:cxn>
                            </a:cxnLst>
                            <a:rect l="0" t="0" r="r" b="b"/>
                            <a:pathLst>
                              <a:path w="28" h="20">
                                <a:moveTo>
                                  <a:pt x="0" y="20"/>
                                </a:moveTo>
                                <a:lnTo>
                                  <a:pt x="11" y="16"/>
                                </a:lnTo>
                                <a:lnTo>
                                  <a:pt x="21"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Freeform 2154"/>
                        <wps:cNvSpPr>
                          <a:spLocks/>
                        </wps:cNvSpPr>
                        <wps:spPr bwMode="auto">
                          <a:xfrm>
                            <a:off x="5641" y="1412"/>
                            <a:ext cx="29" cy="58"/>
                          </a:xfrm>
                          <a:custGeom>
                            <a:avLst/>
                            <a:gdLst>
                              <a:gd name="T0" fmla="+- 0 5642 5642"/>
                              <a:gd name="T1" fmla="*/ T0 w 29"/>
                              <a:gd name="T2" fmla="+- 0 1470 1413"/>
                              <a:gd name="T3" fmla="*/ 1470 h 58"/>
                              <a:gd name="T4" fmla="+- 0 5653 5642"/>
                              <a:gd name="T5" fmla="*/ T4 w 29"/>
                              <a:gd name="T6" fmla="+- 0 1466 1413"/>
                              <a:gd name="T7" fmla="*/ 1466 h 58"/>
                              <a:gd name="T8" fmla="+- 0 5662 5642"/>
                              <a:gd name="T9" fmla="*/ T8 w 29"/>
                              <a:gd name="T10" fmla="+- 0 1458 1413"/>
                              <a:gd name="T11" fmla="*/ 1458 h 58"/>
                              <a:gd name="T12" fmla="+- 0 5666 5642"/>
                              <a:gd name="T13" fmla="*/ T12 w 29"/>
                              <a:gd name="T14" fmla="+- 0 1447 1413"/>
                              <a:gd name="T15" fmla="*/ 1447 h 58"/>
                              <a:gd name="T16" fmla="+- 0 5670 5642"/>
                              <a:gd name="T17" fmla="*/ T16 w 29"/>
                              <a:gd name="T18" fmla="+- 0 1437 1413"/>
                              <a:gd name="T19" fmla="*/ 1437 h 58"/>
                              <a:gd name="T20" fmla="+- 0 5670 5642"/>
                              <a:gd name="T21" fmla="*/ T20 w 29"/>
                              <a:gd name="T22" fmla="+- 0 1424 1413"/>
                              <a:gd name="T23" fmla="*/ 1424 h 58"/>
                              <a:gd name="T24" fmla="+- 0 5664 5642"/>
                              <a:gd name="T25" fmla="*/ T24 w 29"/>
                              <a:gd name="T26" fmla="+- 0 1413 1413"/>
                              <a:gd name="T27" fmla="*/ 1413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1" y="53"/>
                                </a:lnTo>
                                <a:lnTo>
                                  <a:pt x="20" y="45"/>
                                </a:lnTo>
                                <a:lnTo>
                                  <a:pt x="24" y="34"/>
                                </a:lnTo>
                                <a:lnTo>
                                  <a:pt x="28" y="24"/>
                                </a:lnTo>
                                <a:lnTo>
                                  <a:pt x="28" y="11"/>
                                </a:lnTo>
                                <a:lnTo>
                                  <a:pt x="2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Freeform 2155"/>
                        <wps:cNvSpPr>
                          <a:spLocks/>
                        </wps:cNvSpPr>
                        <wps:spPr bwMode="auto">
                          <a:xfrm>
                            <a:off x="5644" y="1475"/>
                            <a:ext cx="28" cy="20"/>
                          </a:xfrm>
                          <a:custGeom>
                            <a:avLst/>
                            <a:gdLst>
                              <a:gd name="T0" fmla="+- 0 5645 5645"/>
                              <a:gd name="T1" fmla="*/ T0 w 28"/>
                              <a:gd name="T2" fmla="+- 0 1495 1476"/>
                              <a:gd name="T3" fmla="*/ 1495 h 20"/>
                              <a:gd name="T4" fmla="+- 0 5656 5645"/>
                              <a:gd name="T5" fmla="*/ T4 w 28"/>
                              <a:gd name="T6" fmla="+- 0 1492 1476"/>
                              <a:gd name="T7" fmla="*/ 1492 h 20"/>
                              <a:gd name="T8" fmla="+- 0 5665 5645"/>
                              <a:gd name="T9" fmla="*/ T8 w 28"/>
                              <a:gd name="T10" fmla="+- 0 1485 1476"/>
                              <a:gd name="T11" fmla="*/ 1485 h 20"/>
                              <a:gd name="T12" fmla="+- 0 5672 5645"/>
                              <a:gd name="T13" fmla="*/ T12 w 28"/>
                              <a:gd name="T14" fmla="+- 0 1476 1476"/>
                              <a:gd name="T15" fmla="*/ 1476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Freeform 2156"/>
                        <wps:cNvSpPr>
                          <a:spLocks/>
                        </wps:cNvSpPr>
                        <wps:spPr bwMode="auto">
                          <a:xfrm>
                            <a:off x="5641" y="1470"/>
                            <a:ext cx="5" cy="26"/>
                          </a:xfrm>
                          <a:custGeom>
                            <a:avLst/>
                            <a:gdLst>
                              <a:gd name="T0" fmla="+- 0 5645 5642"/>
                              <a:gd name="T1" fmla="*/ T0 w 5"/>
                              <a:gd name="T2" fmla="+- 0 1495 1470"/>
                              <a:gd name="T3" fmla="*/ 1495 h 26"/>
                              <a:gd name="T4" fmla="+- 0 5646 5642"/>
                              <a:gd name="T5" fmla="*/ T4 w 5"/>
                              <a:gd name="T6" fmla="+- 0 1494 1470"/>
                              <a:gd name="T7" fmla="*/ 1494 h 26"/>
                              <a:gd name="T8" fmla="+- 0 5647 5642"/>
                              <a:gd name="T9" fmla="*/ T8 w 5"/>
                              <a:gd name="T10" fmla="+- 0 1490 1470"/>
                              <a:gd name="T11" fmla="*/ 1490 h 26"/>
                              <a:gd name="T12" fmla="+- 0 5646 5642"/>
                              <a:gd name="T13" fmla="*/ T12 w 5"/>
                              <a:gd name="T14" fmla="+- 0 1485 1470"/>
                              <a:gd name="T15" fmla="*/ 1485 h 26"/>
                              <a:gd name="T16" fmla="+- 0 5645 5642"/>
                              <a:gd name="T17" fmla="*/ T16 w 5"/>
                              <a:gd name="T18" fmla="+- 0 1480 1470"/>
                              <a:gd name="T19" fmla="*/ 1480 h 26"/>
                              <a:gd name="T20" fmla="+- 0 5644 5642"/>
                              <a:gd name="T21" fmla="*/ T20 w 5"/>
                              <a:gd name="T22" fmla="+- 0 1475 1470"/>
                              <a:gd name="T23" fmla="*/ 1475 h 26"/>
                              <a:gd name="T24" fmla="+- 0 5642 5642"/>
                              <a:gd name="T25" fmla="*/ T24 w 5"/>
                              <a:gd name="T26" fmla="+- 0 1470 1470"/>
                              <a:gd name="T27" fmla="*/ 1470 h 26"/>
                            </a:gdLst>
                            <a:ahLst/>
                            <a:cxnLst>
                              <a:cxn ang="0">
                                <a:pos x="T1" y="T3"/>
                              </a:cxn>
                              <a:cxn ang="0">
                                <a:pos x="T5" y="T7"/>
                              </a:cxn>
                              <a:cxn ang="0">
                                <a:pos x="T9" y="T11"/>
                              </a:cxn>
                              <a:cxn ang="0">
                                <a:pos x="T13" y="T15"/>
                              </a:cxn>
                              <a:cxn ang="0">
                                <a:pos x="T17" y="T19"/>
                              </a:cxn>
                              <a:cxn ang="0">
                                <a:pos x="T21" y="T23"/>
                              </a:cxn>
                              <a:cxn ang="0">
                                <a:pos x="T25" y="T27"/>
                              </a:cxn>
                            </a:cxnLst>
                            <a:rect l="0" t="0" r="r" b="b"/>
                            <a:pathLst>
                              <a:path w="5" h="26">
                                <a:moveTo>
                                  <a:pt x="3" y="25"/>
                                </a:moveTo>
                                <a:lnTo>
                                  <a:pt x="4" y="24"/>
                                </a:lnTo>
                                <a:lnTo>
                                  <a:pt x="5" y="20"/>
                                </a:lnTo>
                                <a:lnTo>
                                  <a:pt x="4" y="15"/>
                                </a:lnTo>
                                <a:lnTo>
                                  <a:pt x="3" y="10"/>
                                </a:lnTo>
                                <a:lnTo>
                                  <a:pt x="2"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Freeform 2157"/>
                        <wps:cNvSpPr>
                          <a:spLocks/>
                        </wps:cNvSpPr>
                        <wps:spPr bwMode="auto">
                          <a:xfrm>
                            <a:off x="5664" y="1409"/>
                            <a:ext cx="14" cy="4"/>
                          </a:xfrm>
                          <a:custGeom>
                            <a:avLst/>
                            <a:gdLst>
                              <a:gd name="T0" fmla="+- 0 5678 5664"/>
                              <a:gd name="T1" fmla="*/ T0 w 14"/>
                              <a:gd name="T2" fmla="+- 0 1412 1410"/>
                              <a:gd name="T3" fmla="*/ 1412 h 4"/>
                              <a:gd name="T4" fmla="+- 0 5677 5664"/>
                              <a:gd name="T5" fmla="*/ T4 w 14"/>
                              <a:gd name="T6" fmla="+- 0 1410 1410"/>
                              <a:gd name="T7" fmla="*/ 1410 h 4"/>
                              <a:gd name="T8" fmla="+- 0 5672 5664"/>
                              <a:gd name="T9" fmla="*/ T8 w 14"/>
                              <a:gd name="T10" fmla="+- 0 1410 1410"/>
                              <a:gd name="T11" fmla="*/ 1410 h 4"/>
                              <a:gd name="T12" fmla="+- 0 5664 5664"/>
                              <a:gd name="T13" fmla="*/ T12 w 14"/>
                              <a:gd name="T14" fmla="+- 0 1413 1410"/>
                              <a:gd name="T15" fmla="*/ 1413 h 4"/>
                            </a:gdLst>
                            <a:ahLst/>
                            <a:cxnLst>
                              <a:cxn ang="0">
                                <a:pos x="T1" y="T3"/>
                              </a:cxn>
                              <a:cxn ang="0">
                                <a:pos x="T5" y="T7"/>
                              </a:cxn>
                              <a:cxn ang="0">
                                <a:pos x="T9" y="T11"/>
                              </a:cxn>
                              <a:cxn ang="0">
                                <a:pos x="T13" y="T15"/>
                              </a:cxn>
                            </a:cxnLst>
                            <a:rect l="0" t="0" r="r" b="b"/>
                            <a:pathLst>
                              <a:path w="14" h="4">
                                <a:moveTo>
                                  <a:pt x="14" y="2"/>
                                </a:moveTo>
                                <a:lnTo>
                                  <a:pt x="13" y="0"/>
                                </a:lnTo>
                                <a:lnTo>
                                  <a:pt x="8" y="0"/>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2158"/>
                        <wps:cNvSpPr>
                          <a:spLocks/>
                        </wps:cNvSpPr>
                        <wps:spPr bwMode="auto">
                          <a:xfrm>
                            <a:off x="5635" y="1487"/>
                            <a:ext cx="28" cy="20"/>
                          </a:xfrm>
                          <a:custGeom>
                            <a:avLst/>
                            <a:gdLst>
                              <a:gd name="T0" fmla="+- 0 5636 5636"/>
                              <a:gd name="T1" fmla="*/ T0 w 28"/>
                              <a:gd name="T2" fmla="+- 0 1507 1488"/>
                              <a:gd name="T3" fmla="*/ 1507 h 20"/>
                              <a:gd name="T4" fmla="+- 0 5647 5636"/>
                              <a:gd name="T5" fmla="*/ T4 w 28"/>
                              <a:gd name="T6" fmla="+- 0 1504 1488"/>
                              <a:gd name="T7" fmla="*/ 1504 h 20"/>
                              <a:gd name="T8" fmla="+- 0 5656 5636"/>
                              <a:gd name="T9" fmla="*/ T8 w 28"/>
                              <a:gd name="T10" fmla="+- 0 1497 1488"/>
                              <a:gd name="T11" fmla="*/ 1497 h 20"/>
                              <a:gd name="T12" fmla="+- 0 5663 5636"/>
                              <a:gd name="T13" fmla="*/ T12 w 28"/>
                              <a:gd name="T14" fmla="+- 0 1488 1488"/>
                              <a:gd name="T15" fmla="*/ 1488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Freeform 2159"/>
                        <wps:cNvSpPr>
                          <a:spLocks/>
                        </wps:cNvSpPr>
                        <wps:spPr bwMode="auto">
                          <a:xfrm>
                            <a:off x="5636" y="1486"/>
                            <a:ext cx="28" cy="20"/>
                          </a:xfrm>
                          <a:custGeom>
                            <a:avLst/>
                            <a:gdLst>
                              <a:gd name="T0" fmla="+- 0 5636 5636"/>
                              <a:gd name="T1" fmla="*/ T0 w 28"/>
                              <a:gd name="T2" fmla="+- 0 1507 1487"/>
                              <a:gd name="T3" fmla="*/ 1507 h 20"/>
                              <a:gd name="T4" fmla="+- 0 5647 5636"/>
                              <a:gd name="T5" fmla="*/ T4 w 28"/>
                              <a:gd name="T6" fmla="+- 0 1503 1487"/>
                              <a:gd name="T7" fmla="*/ 1503 h 20"/>
                              <a:gd name="T8" fmla="+- 0 5657 5636"/>
                              <a:gd name="T9" fmla="*/ T8 w 28"/>
                              <a:gd name="T10" fmla="+- 0 1496 1487"/>
                              <a:gd name="T11" fmla="*/ 1496 h 20"/>
                              <a:gd name="T12" fmla="+- 0 5664 5636"/>
                              <a:gd name="T13" fmla="*/ T12 w 28"/>
                              <a:gd name="T14" fmla="+- 0 1487 1487"/>
                              <a:gd name="T15" fmla="*/ 1487 h 20"/>
                            </a:gdLst>
                            <a:ahLst/>
                            <a:cxnLst>
                              <a:cxn ang="0">
                                <a:pos x="T1" y="T3"/>
                              </a:cxn>
                              <a:cxn ang="0">
                                <a:pos x="T5" y="T7"/>
                              </a:cxn>
                              <a:cxn ang="0">
                                <a:pos x="T9" y="T11"/>
                              </a:cxn>
                              <a:cxn ang="0">
                                <a:pos x="T13" y="T15"/>
                              </a:cxn>
                            </a:cxnLst>
                            <a:rect l="0" t="0" r="r" b="b"/>
                            <a:pathLst>
                              <a:path w="28" h="20">
                                <a:moveTo>
                                  <a:pt x="0" y="20"/>
                                </a:moveTo>
                                <a:lnTo>
                                  <a:pt x="11" y="16"/>
                                </a:lnTo>
                                <a:lnTo>
                                  <a:pt x="21" y="9"/>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Freeform 2160"/>
                        <wps:cNvSpPr>
                          <a:spLocks/>
                        </wps:cNvSpPr>
                        <wps:spPr bwMode="auto">
                          <a:xfrm>
                            <a:off x="5389" y="1415"/>
                            <a:ext cx="5" cy="30"/>
                          </a:xfrm>
                          <a:custGeom>
                            <a:avLst/>
                            <a:gdLst>
                              <a:gd name="T0" fmla="+- 0 5392 5390"/>
                              <a:gd name="T1" fmla="*/ T0 w 5"/>
                              <a:gd name="T2" fmla="+- 0 1445 1415"/>
                              <a:gd name="T3" fmla="*/ 1445 h 30"/>
                              <a:gd name="T4" fmla="+- 0 5393 5390"/>
                              <a:gd name="T5" fmla="*/ T4 w 5"/>
                              <a:gd name="T6" fmla="+- 0 1441 1415"/>
                              <a:gd name="T7" fmla="*/ 1441 h 30"/>
                              <a:gd name="T8" fmla="+- 0 5394 5390"/>
                              <a:gd name="T9" fmla="*/ T8 w 5"/>
                              <a:gd name="T10" fmla="+- 0 1438 1415"/>
                              <a:gd name="T11" fmla="*/ 1438 h 30"/>
                              <a:gd name="T12" fmla="+- 0 5394 5390"/>
                              <a:gd name="T13" fmla="*/ T12 w 5"/>
                              <a:gd name="T14" fmla="+- 0 1434 1415"/>
                              <a:gd name="T15" fmla="*/ 1434 h 30"/>
                              <a:gd name="T16" fmla="+- 0 5394 5390"/>
                              <a:gd name="T17" fmla="*/ T16 w 5"/>
                              <a:gd name="T18" fmla="+- 0 1430 1415"/>
                              <a:gd name="T19" fmla="*/ 1430 h 30"/>
                              <a:gd name="T20" fmla="+- 0 5394 5390"/>
                              <a:gd name="T21" fmla="*/ T20 w 5"/>
                              <a:gd name="T22" fmla="+- 0 1426 1415"/>
                              <a:gd name="T23" fmla="*/ 1426 h 30"/>
                              <a:gd name="T24" fmla="+- 0 5393 5390"/>
                              <a:gd name="T25" fmla="*/ T24 w 5"/>
                              <a:gd name="T26" fmla="+- 0 1422 1415"/>
                              <a:gd name="T27" fmla="*/ 1422 h 30"/>
                              <a:gd name="T28" fmla="+- 0 5392 5390"/>
                              <a:gd name="T29" fmla="*/ T28 w 5"/>
                              <a:gd name="T30" fmla="+- 0 1419 1415"/>
                              <a:gd name="T31" fmla="*/ 1419 h 30"/>
                              <a:gd name="T32" fmla="+- 0 5391 5390"/>
                              <a:gd name="T33" fmla="*/ T32 w 5"/>
                              <a:gd name="T34" fmla="+- 0 1417 1415"/>
                              <a:gd name="T35" fmla="*/ 1417 h 30"/>
                              <a:gd name="T36" fmla="+- 0 5390 5390"/>
                              <a:gd name="T37" fmla="*/ T36 w 5"/>
                              <a:gd name="T38" fmla="+- 0 1415 1415"/>
                              <a:gd name="T39" fmla="*/ 14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0">
                                <a:moveTo>
                                  <a:pt x="2" y="30"/>
                                </a:moveTo>
                                <a:lnTo>
                                  <a:pt x="3" y="26"/>
                                </a:lnTo>
                                <a:lnTo>
                                  <a:pt x="4" y="23"/>
                                </a:lnTo>
                                <a:lnTo>
                                  <a:pt x="4" y="19"/>
                                </a:lnTo>
                                <a:lnTo>
                                  <a:pt x="4" y="15"/>
                                </a:lnTo>
                                <a:lnTo>
                                  <a:pt x="4" y="11"/>
                                </a:lnTo>
                                <a:lnTo>
                                  <a:pt x="3" y="7"/>
                                </a:lnTo>
                                <a:lnTo>
                                  <a:pt x="2" y="4"/>
                                </a:lnTo>
                                <a:lnTo>
                                  <a:pt x="1"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Line 2161"/>
                        <wps:cNvCnPr>
                          <a:cxnSpLocks noChangeShapeType="1"/>
                        </wps:cNvCnPr>
                        <wps:spPr bwMode="auto">
                          <a:xfrm flipV="1">
                            <a:off x="5375" y="1445"/>
                            <a:ext cx="17" cy="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59" name="Line 2162"/>
                        <wps:cNvCnPr>
                          <a:cxnSpLocks noChangeShapeType="1"/>
                        </wps:cNvCnPr>
                        <wps:spPr bwMode="auto">
                          <a:xfrm flipV="1">
                            <a:off x="5328" y="1550"/>
                            <a:ext cx="3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60" name="Freeform 2163"/>
                        <wps:cNvSpPr>
                          <a:spLocks/>
                        </wps:cNvSpPr>
                        <wps:spPr bwMode="auto">
                          <a:xfrm>
                            <a:off x="5296" y="1283"/>
                            <a:ext cx="38" cy="9"/>
                          </a:xfrm>
                          <a:custGeom>
                            <a:avLst/>
                            <a:gdLst>
                              <a:gd name="T0" fmla="+- 0 5334 5296"/>
                              <a:gd name="T1" fmla="*/ T0 w 38"/>
                              <a:gd name="T2" fmla="+- 0 1291 1283"/>
                              <a:gd name="T3" fmla="*/ 1291 h 9"/>
                              <a:gd name="T4" fmla="+- 0 5333 5296"/>
                              <a:gd name="T5" fmla="*/ T4 w 38"/>
                              <a:gd name="T6" fmla="+- 0 1291 1283"/>
                              <a:gd name="T7" fmla="*/ 1291 h 9"/>
                              <a:gd name="T8" fmla="+- 0 5333 5296"/>
                              <a:gd name="T9" fmla="*/ T8 w 38"/>
                              <a:gd name="T10" fmla="+- 0 1290 1283"/>
                              <a:gd name="T11" fmla="*/ 1290 h 9"/>
                              <a:gd name="T12" fmla="+- 0 5333 5296"/>
                              <a:gd name="T13" fmla="*/ T12 w 38"/>
                              <a:gd name="T14" fmla="+- 0 1290 1283"/>
                              <a:gd name="T15" fmla="*/ 1290 h 9"/>
                              <a:gd name="T16" fmla="+- 0 5332 5296"/>
                              <a:gd name="T17" fmla="*/ T16 w 38"/>
                              <a:gd name="T18" fmla="+- 0 1288 1283"/>
                              <a:gd name="T19" fmla="*/ 1288 h 9"/>
                              <a:gd name="T20" fmla="+- 0 5331 5296"/>
                              <a:gd name="T21" fmla="*/ T20 w 38"/>
                              <a:gd name="T22" fmla="+- 0 1287 1283"/>
                              <a:gd name="T23" fmla="*/ 1287 h 9"/>
                              <a:gd name="T24" fmla="+- 0 5329 5296"/>
                              <a:gd name="T25" fmla="*/ T24 w 38"/>
                              <a:gd name="T26" fmla="+- 0 1286 1283"/>
                              <a:gd name="T27" fmla="*/ 1286 h 9"/>
                              <a:gd name="T28" fmla="+- 0 5328 5296"/>
                              <a:gd name="T29" fmla="*/ T28 w 38"/>
                              <a:gd name="T30" fmla="+- 0 1285 1283"/>
                              <a:gd name="T31" fmla="*/ 1285 h 9"/>
                              <a:gd name="T32" fmla="+- 0 5327 5296"/>
                              <a:gd name="T33" fmla="*/ T32 w 38"/>
                              <a:gd name="T34" fmla="+- 0 1284 1283"/>
                              <a:gd name="T35" fmla="*/ 1284 h 9"/>
                              <a:gd name="T36" fmla="+- 0 5325 5296"/>
                              <a:gd name="T37" fmla="*/ T36 w 38"/>
                              <a:gd name="T38" fmla="+- 0 1284 1283"/>
                              <a:gd name="T39" fmla="*/ 1284 h 9"/>
                              <a:gd name="T40" fmla="+- 0 5324 5296"/>
                              <a:gd name="T41" fmla="*/ T40 w 38"/>
                              <a:gd name="T42" fmla="+- 0 1284 1283"/>
                              <a:gd name="T43" fmla="*/ 1284 h 9"/>
                              <a:gd name="T44" fmla="+- 0 5322 5296"/>
                              <a:gd name="T45" fmla="*/ T44 w 38"/>
                              <a:gd name="T46" fmla="+- 0 1283 1283"/>
                              <a:gd name="T47" fmla="*/ 1283 h 9"/>
                              <a:gd name="T48" fmla="+- 0 5320 5296"/>
                              <a:gd name="T49" fmla="*/ T48 w 38"/>
                              <a:gd name="T50" fmla="+- 0 1283 1283"/>
                              <a:gd name="T51" fmla="*/ 1283 h 9"/>
                              <a:gd name="T52" fmla="+- 0 5318 5296"/>
                              <a:gd name="T53" fmla="*/ T52 w 38"/>
                              <a:gd name="T54" fmla="+- 0 1283 1283"/>
                              <a:gd name="T55" fmla="*/ 1283 h 9"/>
                              <a:gd name="T56" fmla="+- 0 5315 5296"/>
                              <a:gd name="T57" fmla="*/ T56 w 38"/>
                              <a:gd name="T58" fmla="+- 0 1283 1283"/>
                              <a:gd name="T59" fmla="*/ 1283 h 9"/>
                              <a:gd name="T60" fmla="+- 0 5313 5296"/>
                              <a:gd name="T61" fmla="*/ T60 w 38"/>
                              <a:gd name="T62" fmla="+- 0 1284 1283"/>
                              <a:gd name="T63" fmla="*/ 1284 h 9"/>
                              <a:gd name="T64" fmla="+- 0 5309 5296"/>
                              <a:gd name="T65" fmla="*/ T64 w 38"/>
                              <a:gd name="T66" fmla="+- 0 1284 1283"/>
                              <a:gd name="T67" fmla="*/ 1284 h 9"/>
                              <a:gd name="T68" fmla="+- 0 5306 5296"/>
                              <a:gd name="T69" fmla="*/ T68 w 38"/>
                              <a:gd name="T70" fmla="+- 0 1285 1283"/>
                              <a:gd name="T71" fmla="*/ 1285 h 9"/>
                              <a:gd name="T72" fmla="+- 0 5302 5296"/>
                              <a:gd name="T73" fmla="*/ T72 w 38"/>
                              <a:gd name="T74" fmla="+- 0 1286 1283"/>
                              <a:gd name="T75" fmla="*/ 1286 h 9"/>
                              <a:gd name="T76" fmla="+- 0 5300 5296"/>
                              <a:gd name="T77" fmla="*/ T76 w 38"/>
                              <a:gd name="T78" fmla="+- 0 1287 1283"/>
                              <a:gd name="T79" fmla="*/ 1287 h 9"/>
                              <a:gd name="T80" fmla="+- 0 5298 5296"/>
                              <a:gd name="T81" fmla="*/ T80 w 38"/>
                              <a:gd name="T82" fmla="+- 0 1287 1283"/>
                              <a:gd name="T83" fmla="*/ 1287 h 9"/>
                              <a:gd name="T84" fmla="+- 0 5296 5296"/>
                              <a:gd name="T85" fmla="*/ T84 w 38"/>
                              <a:gd name="T86" fmla="+- 0 1288 1283"/>
                              <a:gd name="T87" fmla="*/ 12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 h="9">
                                <a:moveTo>
                                  <a:pt x="38" y="8"/>
                                </a:moveTo>
                                <a:lnTo>
                                  <a:pt x="37" y="8"/>
                                </a:lnTo>
                                <a:lnTo>
                                  <a:pt x="37" y="7"/>
                                </a:lnTo>
                                <a:lnTo>
                                  <a:pt x="36" y="5"/>
                                </a:lnTo>
                                <a:lnTo>
                                  <a:pt x="35" y="4"/>
                                </a:lnTo>
                                <a:lnTo>
                                  <a:pt x="33" y="3"/>
                                </a:lnTo>
                                <a:lnTo>
                                  <a:pt x="32" y="2"/>
                                </a:lnTo>
                                <a:lnTo>
                                  <a:pt x="31" y="1"/>
                                </a:lnTo>
                                <a:lnTo>
                                  <a:pt x="29" y="1"/>
                                </a:lnTo>
                                <a:lnTo>
                                  <a:pt x="28" y="1"/>
                                </a:lnTo>
                                <a:lnTo>
                                  <a:pt x="26" y="0"/>
                                </a:lnTo>
                                <a:lnTo>
                                  <a:pt x="24" y="0"/>
                                </a:lnTo>
                                <a:lnTo>
                                  <a:pt x="22" y="0"/>
                                </a:lnTo>
                                <a:lnTo>
                                  <a:pt x="19" y="0"/>
                                </a:lnTo>
                                <a:lnTo>
                                  <a:pt x="17" y="1"/>
                                </a:lnTo>
                                <a:lnTo>
                                  <a:pt x="13" y="1"/>
                                </a:lnTo>
                                <a:lnTo>
                                  <a:pt x="10" y="2"/>
                                </a:lnTo>
                                <a:lnTo>
                                  <a:pt x="6" y="3"/>
                                </a:lnTo>
                                <a:lnTo>
                                  <a:pt x="4" y="4"/>
                                </a:lnTo>
                                <a:lnTo>
                                  <a:pt x="2" y="4"/>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2164"/>
                        <wps:cNvSpPr>
                          <a:spLocks/>
                        </wps:cNvSpPr>
                        <wps:spPr bwMode="auto">
                          <a:xfrm>
                            <a:off x="5670" y="1411"/>
                            <a:ext cx="14" cy="65"/>
                          </a:xfrm>
                          <a:custGeom>
                            <a:avLst/>
                            <a:gdLst>
                              <a:gd name="T0" fmla="+- 0 5671 5671"/>
                              <a:gd name="T1" fmla="*/ T0 w 14"/>
                              <a:gd name="T2" fmla="+- 0 1476 1412"/>
                              <a:gd name="T3" fmla="*/ 1476 h 65"/>
                              <a:gd name="T4" fmla="+- 0 5682 5671"/>
                              <a:gd name="T5" fmla="*/ T4 w 14"/>
                              <a:gd name="T6" fmla="+- 0 1455 1412"/>
                              <a:gd name="T7" fmla="*/ 1455 h 65"/>
                              <a:gd name="T8" fmla="+- 0 5683 5671"/>
                              <a:gd name="T9" fmla="*/ T8 w 14"/>
                              <a:gd name="T10" fmla="+- 0 1450 1412"/>
                              <a:gd name="T11" fmla="*/ 1450 h 65"/>
                              <a:gd name="T12" fmla="+- 0 5684 5671"/>
                              <a:gd name="T13" fmla="*/ T12 w 14"/>
                              <a:gd name="T14" fmla="+- 0 1444 1412"/>
                              <a:gd name="T15" fmla="*/ 1444 h 65"/>
                              <a:gd name="T16" fmla="+- 0 5684 5671"/>
                              <a:gd name="T17" fmla="*/ T16 w 14"/>
                              <a:gd name="T18" fmla="+- 0 1439 1412"/>
                              <a:gd name="T19" fmla="*/ 1439 h 65"/>
                              <a:gd name="T20" fmla="+- 0 5684 5671"/>
                              <a:gd name="T21" fmla="*/ T20 w 14"/>
                              <a:gd name="T22" fmla="+- 0 1434 1412"/>
                              <a:gd name="T23" fmla="*/ 1434 h 65"/>
                              <a:gd name="T24" fmla="+- 0 5683 5671"/>
                              <a:gd name="T25" fmla="*/ T24 w 14"/>
                              <a:gd name="T26" fmla="+- 0 1428 1412"/>
                              <a:gd name="T27" fmla="*/ 1428 h 65"/>
                              <a:gd name="T28" fmla="+- 0 5682 5671"/>
                              <a:gd name="T29" fmla="*/ T28 w 14"/>
                              <a:gd name="T30" fmla="+- 0 1423 1412"/>
                              <a:gd name="T31" fmla="*/ 1423 h 65"/>
                              <a:gd name="T32" fmla="+- 0 5681 5671"/>
                              <a:gd name="T33" fmla="*/ T32 w 14"/>
                              <a:gd name="T34" fmla="+- 0 1419 1412"/>
                              <a:gd name="T35" fmla="*/ 1419 h 65"/>
                              <a:gd name="T36" fmla="+- 0 5679 5671"/>
                              <a:gd name="T37" fmla="*/ T36 w 14"/>
                              <a:gd name="T38" fmla="+- 0 1415 1412"/>
                              <a:gd name="T39" fmla="*/ 1415 h 65"/>
                              <a:gd name="T40" fmla="+- 0 5678 5671"/>
                              <a:gd name="T41" fmla="*/ T40 w 14"/>
                              <a:gd name="T42" fmla="+- 0 1412 1412"/>
                              <a:gd name="T43" fmla="*/ 141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65">
                                <a:moveTo>
                                  <a:pt x="0" y="64"/>
                                </a:moveTo>
                                <a:lnTo>
                                  <a:pt x="11" y="43"/>
                                </a:lnTo>
                                <a:lnTo>
                                  <a:pt x="12" y="38"/>
                                </a:lnTo>
                                <a:lnTo>
                                  <a:pt x="13" y="32"/>
                                </a:lnTo>
                                <a:lnTo>
                                  <a:pt x="13" y="27"/>
                                </a:lnTo>
                                <a:lnTo>
                                  <a:pt x="13" y="22"/>
                                </a:lnTo>
                                <a:lnTo>
                                  <a:pt x="12" y="16"/>
                                </a:lnTo>
                                <a:lnTo>
                                  <a:pt x="11" y="11"/>
                                </a:lnTo>
                                <a:lnTo>
                                  <a:pt x="10" y="7"/>
                                </a:lnTo>
                                <a:lnTo>
                                  <a:pt x="8"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Freeform 2165"/>
                        <wps:cNvSpPr>
                          <a:spLocks/>
                        </wps:cNvSpPr>
                        <wps:spPr bwMode="auto">
                          <a:xfrm>
                            <a:off x="5639" y="1481"/>
                            <a:ext cx="28" cy="20"/>
                          </a:xfrm>
                          <a:custGeom>
                            <a:avLst/>
                            <a:gdLst>
                              <a:gd name="T0" fmla="+- 0 5640 5640"/>
                              <a:gd name="T1" fmla="*/ T0 w 28"/>
                              <a:gd name="T2" fmla="+- 0 1501 1482"/>
                              <a:gd name="T3" fmla="*/ 1501 h 20"/>
                              <a:gd name="T4" fmla="+- 0 5665 5640"/>
                              <a:gd name="T5" fmla="*/ T4 w 28"/>
                              <a:gd name="T6" fmla="+- 0 1484 1482"/>
                              <a:gd name="T7" fmla="*/ 1484 h 20"/>
                              <a:gd name="T8" fmla="+- 0 5667 5640"/>
                              <a:gd name="T9" fmla="*/ T8 w 28"/>
                              <a:gd name="T10" fmla="+- 0 1482 1482"/>
                              <a:gd name="T11" fmla="*/ 1482 h 20"/>
                            </a:gdLst>
                            <a:ahLst/>
                            <a:cxnLst>
                              <a:cxn ang="0">
                                <a:pos x="T1" y="T3"/>
                              </a:cxn>
                              <a:cxn ang="0">
                                <a:pos x="T5" y="T7"/>
                              </a:cxn>
                              <a:cxn ang="0">
                                <a:pos x="T9" y="T11"/>
                              </a:cxn>
                            </a:cxnLst>
                            <a:rect l="0" t="0" r="r" b="b"/>
                            <a:pathLst>
                              <a:path w="28" h="20">
                                <a:moveTo>
                                  <a:pt x="0" y="19"/>
                                </a:moveTo>
                                <a:lnTo>
                                  <a:pt x="25" y="2"/>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Freeform 2166"/>
                        <wps:cNvSpPr>
                          <a:spLocks/>
                        </wps:cNvSpPr>
                        <wps:spPr bwMode="auto">
                          <a:xfrm>
                            <a:off x="5254" y="1248"/>
                            <a:ext cx="7" cy="55"/>
                          </a:xfrm>
                          <a:custGeom>
                            <a:avLst/>
                            <a:gdLst>
                              <a:gd name="T0" fmla="+- 0 5255 5255"/>
                              <a:gd name="T1" fmla="*/ T0 w 7"/>
                              <a:gd name="T2" fmla="+- 0 1303 1249"/>
                              <a:gd name="T3" fmla="*/ 1303 h 55"/>
                              <a:gd name="T4" fmla="+- 0 5261 5255"/>
                              <a:gd name="T5" fmla="*/ T4 w 7"/>
                              <a:gd name="T6" fmla="+- 0 1276 1249"/>
                              <a:gd name="T7" fmla="*/ 1276 h 55"/>
                              <a:gd name="T8" fmla="+- 0 5261 5255"/>
                              <a:gd name="T9" fmla="*/ T8 w 7"/>
                              <a:gd name="T10" fmla="+- 0 1271 1249"/>
                              <a:gd name="T11" fmla="*/ 1271 h 55"/>
                              <a:gd name="T12" fmla="+- 0 5260 5255"/>
                              <a:gd name="T13" fmla="*/ T12 w 7"/>
                              <a:gd name="T14" fmla="+- 0 1265 1249"/>
                              <a:gd name="T15" fmla="*/ 1265 h 55"/>
                              <a:gd name="T16" fmla="+- 0 5259 5255"/>
                              <a:gd name="T17" fmla="*/ T16 w 7"/>
                              <a:gd name="T18" fmla="+- 0 1260 1249"/>
                              <a:gd name="T19" fmla="*/ 1260 h 55"/>
                              <a:gd name="T20" fmla="+- 0 5258 5255"/>
                              <a:gd name="T21" fmla="*/ T20 w 7"/>
                              <a:gd name="T22" fmla="+- 0 1256 1249"/>
                              <a:gd name="T23" fmla="*/ 1256 h 55"/>
                              <a:gd name="T24" fmla="+- 0 5256 5255"/>
                              <a:gd name="T25" fmla="*/ T24 w 7"/>
                              <a:gd name="T26" fmla="+- 0 1253 1249"/>
                              <a:gd name="T27" fmla="*/ 1253 h 55"/>
                              <a:gd name="T28" fmla="+- 0 5255 5255"/>
                              <a:gd name="T29" fmla="*/ T28 w 7"/>
                              <a:gd name="T30" fmla="+- 0 1249 1249"/>
                              <a:gd name="T31" fmla="*/ 1249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5">
                                <a:moveTo>
                                  <a:pt x="0" y="54"/>
                                </a:moveTo>
                                <a:lnTo>
                                  <a:pt x="6" y="27"/>
                                </a:lnTo>
                                <a:lnTo>
                                  <a:pt x="6" y="22"/>
                                </a:lnTo>
                                <a:lnTo>
                                  <a:pt x="5" y="16"/>
                                </a:lnTo>
                                <a:lnTo>
                                  <a:pt x="4" y="11"/>
                                </a:lnTo>
                                <a:lnTo>
                                  <a:pt x="3" y="7"/>
                                </a:lnTo>
                                <a:lnTo>
                                  <a:pt x="1"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Line 2167"/>
                        <wps:cNvCnPr>
                          <a:cxnSpLocks noChangeShapeType="1"/>
                        </wps:cNvCnPr>
                        <wps:spPr bwMode="auto">
                          <a:xfrm flipV="1">
                            <a:off x="5388" y="1433"/>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65" name="Line 2168"/>
                        <wps:cNvCnPr>
                          <a:cxnSpLocks noChangeShapeType="1"/>
                        </wps:cNvCnPr>
                        <wps:spPr bwMode="auto">
                          <a:xfrm>
                            <a:off x="4998" y="148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66" name="Freeform 2169"/>
                        <wps:cNvSpPr>
                          <a:spLocks/>
                        </wps:cNvSpPr>
                        <wps:spPr bwMode="auto">
                          <a:xfrm>
                            <a:off x="5333" y="1550"/>
                            <a:ext cx="25" cy="25"/>
                          </a:xfrm>
                          <a:custGeom>
                            <a:avLst/>
                            <a:gdLst>
                              <a:gd name="T0" fmla="+- 0 5334 5334"/>
                              <a:gd name="T1" fmla="*/ T0 w 25"/>
                              <a:gd name="T2" fmla="+- 0 1574 1550"/>
                              <a:gd name="T3" fmla="*/ 1574 h 25"/>
                              <a:gd name="T4" fmla="+- 0 5357 5334"/>
                              <a:gd name="T5" fmla="*/ T4 w 25"/>
                              <a:gd name="T6" fmla="+- 0 1552 1550"/>
                              <a:gd name="T7" fmla="*/ 1552 h 25"/>
                              <a:gd name="T8" fmla="+- 0 5358 5334"/>
                              <a:gd name="T9" fmla="*/ T8 w 25"/>
                              <a:gd name="T10" fmla="+- 0 1550 1550"/>
                              <a:gd name="T11" fmla="*/ 1550 h 25"/>
                            </a:gdLst>
                            <a:ahLst/>
                            <a:cxnLst>
                              <a:cxn ang="0">
                                <a:pos x="T1" y="T3"/>
                              </a:cxn>
                              <a:cxn ang="0">
                                <a:pos x="T5" y="T7"/>
                              </a:cxn>
                              <a:cxn ang="0">
                                <a:pos x="T9" y="T11"/>
                              </a:cxn>
                            </a:cxnLst>
                            <a:rect l="0" t="0" r="r" b="b"/>
                            <a:pathLst>
                              <a:path w="25" h="25">
                                <a:moveTo>
                                  <a:pt x="0" y="24"/>
                                </a:moveTo>
                                <a:lnTo>
                                  <a:pt x="23" y="2"/>
                                </a:lnTo>
                                <a:lnTo>
                                  <a:pt x="2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Freeform 2170"/>
                        <wps:cNvSpPr>
                          <a:spLocks/>
                        </wps:cNvSpPr>
                        <wps:spPr bwMode="auto">
                          <a:xfrm>
                            <a:off x="5358" y="1500"/>
                            <a:ext cx="17" cy="51"/>
                          </a:xfrm>
                          <a:custGeom>
                            <a:avLst/>
                            <a:gdLst>
                              <a:gd name="T0" fmla="+- 0 5358 5358"/>
                              <a:gd name="T1" fmla="*/ T0 w 17"/>
                              <a:gd name="T2" fmla="+- 0 1550 1500"/>
                              <a:gd name="T3" fmla="*/ 1550 h 51"/>
                              <a:gd name="T4" fmla="+- 0 5373 5358"/>
                              <a:gd name="T5" fmla="*/ T4 w 17"/>
                              <a:gd name="T6" fmla="+- 0 1505 1500"/>
                              <a:gd name="T7" fmla="*/ 1505 h 51"/>
                              <a:gd name="T8" fmla="+- 0 5374 5358"/>
                              <a:gd name="T9" fmla="*/ T8 w 17"/>
                              <a:gd name="T10" fmla="+- 0 1503 1500"/>
                              <a:gd name="T11" fmla="*/ 1503 h 51"/>
                              <a:gd name="T12" fmla="+- 0 5375 5358"/>
                              <a:gd name="T13" fmla="*/ T12 w 17"/>
                              <a:gd name="T14" fmla="+- 0 1500 1500"/>
                              <a:gd name="T15" fmla="*/ 1500 h 51"/>
                            </a:gdLst>
                            <a:ahLst/>
                            <a:cxnLst>
                              <a:cxn ang="0">
                                <a:pos x="T1" y="T3"/>
                              </a:cxn>
                              <a:cxn ang="0">
                                <a:pos x="T5" y="T7"/>
                              </a:cxn>
                              <a:cxn ang="0">
                                <a:pos x="T9" y="T11"/>
                              </a:cxn>
                              <a:cxn ang="0">
                                <a:pos x="T13" y="T15"/>
                              </a:cxn>
                            </a:cxnLst>
                            <a:rect l="0" t="0" r="r" b="b"/>
                            <a:pathLst>
                              <a:path w="17" h="51">
                                <a:moveTo>
                                  <a:pt x="0" y="50"/>
                                </a:moveTo>
                                <a:lnTo>
                                  <a:pt x="15" y="5"/>
                                </a:lnTo>
                                <a:lnTo>
                                  <a:pt x="16" y="3"/>
                                </a:lnTo>
                                <a:lnTo>
                                  <a:pt x="1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Freeform 2171"/>
                        <wps:cNvSpPr>
                          <a:spLocks/>
                        </wps:cNvSpPr>
                        <wps:spPr bwMode="auto">
                          <a:xfrm>
                            <a:off x="5299" y="1644"/>
                            <a:ext cx="29" cy="30"/>
                          </a:xfrm>
                          <a:custGeom>
                            <a:avLst/>
                            <a:gdLst>
                              <a:gd name="T0" fmla="+- 0 5327 5299"/>
                              <a:gd name="T1" fmla="*/ T0 w 29"/>
                              <a:gd name="T2" fmla="+- 0 1645 1645"/>
                              <a:gd name="T3" fmla="*/ 1645 h 30"/>
                              <a:gd name="T4" fmla="+- 0 5327 5299"/>
                              <a:gd name="T5" fmla="*/ T4 w 29"/>
                              <a:gd name="T6" fmla="+- 0 1646 1645"/>
                              <a:gd name="T7" fmla="*/ 1646 h 30"/>
                              <a:gd name="T8" fmla="+- 0 5327 5299"/>
                              <a:gd name="T9" fmla="*/ T8 w 29"/>
                              <a:gd name="T10" fmla="+- 0 1647 1645"/>
                              <a:gd name="T11" fmla="*/ 1647 h 30"/>
                              <a:gd name="T12" fmla="+- 0 5326 5299"/>
                              <a:gd name="T13" fmla="*/ T12 w 29"/>
                              <a:gd name="T14" fmla="+- 0 1648 1645"/>
                              <a:gd name="T15" fmla="*/ 1648 h 30"/>
                              <a:gd name="T16" fmla="+- 0 5322 5299"/>
                              <a:gd name="T17" fmla="*/ T16 w 29"/>
                              <a:gd name="T18" fmla="+- 0 1660 1645"/>
                              <a:gd name="T19" fmla="*/ 1660 h 30"/>
                              <a:gd name="T20" fmla="+- 0 5312 5299"/>
                              <a:gd name="T21" fmla="*/ T20 w 29"/>
                              <a:gd name="T22" fmla="+- 0 1670 1645"/>
                              <a:gd name="T23" fmla="*/ 1670 h 30"/>
                              <a:gd name="T24" fmla="+- 0 5299 5299"/>
                              <a:gd name="T25" fmla="*/ T24 w 29"/>
                              <a:gd name="T26" fmla="+- 0 1674 1645"/>
                              <a:gd name="T27" fmla="*/ 1674 h 30"/>
                            </a:gdLst>
                            <a:ahLst/>
                            <a:cxnLst>
                              <a:cxn ang="0">
                                <a:pos x="T1" y="T3"/>
                              </a:cxn>
                              <a:cxn ang="0">
                                <a:pos x="T5" y="T7"/>
                              </a:cxn>
                              <a:cxn ang="0">
                                <a:pos x="T9" y="T11"/>
                              </a:cxn>
                              <a:cxn ang="0">
                                <a:pos x="T13" y="T15"/>
                              </a:cxn>
                              <a:cxn ang="0">
                                <a:pos x="T17" y="T19"/>
                              </a:cxn>
                              <a:cxn ang="0">
                                <a:pos x="T21" y="T23"/>
                              </a:cxn>
                              <a:cxn ang="0">
                                <a:pos x="T25" y="T27"/>
                              </a:cxn>
                            </a:cxnLst>
                            <a:rect l="0" t="0" r="r" b="b"/>
                            <a:pathLst>
                              <a:path w="29" h="30">
                                <a:moveTo>
                                  <a:pt x="28" y="0"/>
                                </a:moveTo>
                                <a:lnTo>
                                  <a:pt x="28" y="1"/>
                                </a:lnTo>
                                <a:lnTo>
                                  <a:pt x="28" y="2"/>
                                </a:lnTo>
                                <a:lnTo>
                                  <a:pt x="27" y="3"/>
                                </a:lnTo>
                                <a:lnTo>
                                  <a:pt x="23" y="15"/>
                                </a:lnTo>
                                <a:lnTo>
                                  <a:pt x="13" y="25"/>
                                </a:lnTo>
                                <a:lnTo>
                                  <a:pt x="0" y="2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Freeform 2172"/>
                        <wps:cNvSpPr>
                          <a:spLocks/>
                        </wps:cNvSpPr>
                        <wps:spPr bwMode="auto">
                          <a:xfrm>
                            <a:off x="5371" y="1444"/>
                            <a:ext cx="22" cy="22"/>
                          </a:xfrm>
                          <a:custGeom>
                            <a:avLst/>
                            <a:gdLst>
                              <a:gd name="T0" fmla="+- 0 5371 5371"/>
                              <a:gd name="T1" fmla="*/ T0 w 22"/>
                              <a:gd name="T2" fmla="+- 0 1466 1445"/>
                              <a:gd name="T3" fmla="*/ 1466 h 22"/>
                              <a:gd name="T4" fmla="+- 0 5382 5371"/>
                              <a:gd name="T5" fmla="*/ T4 w 22"/>
                              <a:gd name="T6" fmla="+- 0 1462 1445"/>
                              <a:gd name="T7" fmla="*/ 1462 h 22"/>
                              <a:gd name="T8" fmla="+- 0 5391 5371"/>
                              <a:gd name="T9" fmla="*/ T8 w 22"/>
                              <a:gd name="T10" fmla="+- 0 1450 1445"/>
                              <a:gd name="T11" fmla="*/ 1450 h 22"/>
                              <a:gd name="T12" fmla="+- 0 5392 5371"/>
                              <a:gd name="T13" fmla="*/ T12 w 22"/>
                              <a:gd name="T14" fmla="+- 0 1445 1445"/>
                              <a:gd name="T15" fmla="*/ 1445 h 22"/>
                            </a:gdLst>
                            <a:ahLst/>
                            <a:cxnLst>
                              <a:cxn ang="0">
                                <a:pos x="T1" y="T3"/>
                              </a:cxn>
                              <a:cxn ang="0">
                                <a:pos x="T5" y="T7"/>
                              </a:cxn>
                              <a:cxn ang="0">
                                <a:pos x="T9" y="T11"/>
                              </a:cxn>
                              <a:cxn ang="0">
                                <a:pos x="T13" y="T15"/>
                              </a:cxn>
                            </a:cxnLst>
                            <a:rect l="0" t="0" r="r" b="b"/>
                            <a:pathLst>
                              <a:path w="22" h="22">
                                <a:moveTo>
                                  <a:pt x="0" y="21"/>
                                </a:moveTo>
                                <a:lnTo>
                                  <a:pt x="11" y="17"/>
                                </a:lnTo>
                                <a:lnTo>
                                  <a:pt x="20" y="5"/>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Freeform 2173"/>
                        <wps:cNvSpPr>
                          <a:spLocks/>
                        </wps:cNvSpPr>
                        <wps:spPr bwMode="auto">
                          <a:xfrm>
                            <a:off x="5299" y="1574"/>
                            <a:ext cx="35" cy="101"/>
                          </a:xfrm>
                          <a:custGeom>
                            <a:avLst/>
                            <a:gdLst>
                              <a:gd name="T0" fmla="+- 0 5299 5299"/>
                              <a:gd name="T1" fmla="*/ T0 w 35"/>
                              <a:gd name="T2" fmla="+- 0 1674 1574"/>
                              <a:gd name="T3" fmla="*/ 1674 h 101"/>
                              <a:gd name="T4" fmla="+- 0 5307 5299"/>
                              <a:gd name="T5" fmla="*/ T4 w 35"/>
                              <a:gd name="T6" fmla="+- 0 1650 1574"/>
                              <a:gd name="T7" fmla="*/ 1650 h 101"/>
                              <a:gd name="T8" fmla="+- 0 5315 5299"/>
                              <a:gd name="T9" fmla="*/ T8 w 35"/>
                              <a:gd name="T10" fmla="+- 0 1625 1574"/>
                              <a:gd name="T11" fmla="*/ 1625 h 101"/>
                              <a:gd name="T12" fmla="+- 0 5324 5299"/>
                              <a:gd name="T13" fmla="*/ T12 w 35"/>
                              <a:gd name="T14" fmla="+- 0 1600 1574"/>
                              <a:gd name="T15" fmla="*/ 1600 h 101"/>
                              <a:gd name="T16" fmla="+- 0 5334 5299"/>
                              <a:gd name="T17" fmla="*/ T16 w 35"/>
                              <a:gd name="T18" fmla="+- 0 1574 1574"/>
                              <a:gd name="T19" fmla="*/ 1574 h 101"/>
                            </a:gdLst>
                            <a:ahLst/>
                            <a:cxnLst>
                              <a:cxn ang="0">
                                <a:pos x="T1" y="T3"/>
                              </a:cxn>
                              <a:cxn ang="0">
                                <a:pos x="T5" y="T7"/>
                              </a:cxn>
                              <a:cxn ang="0">
                                <a:pos x="T9" y="T11"/>
                              </a:cxn>
                              <a:cxn ang="0">
                                <a:pos x="T13" y="T15"/>
                              </a:cxn>
                              <a:cxn ang="0">
                                <a:pos x="T17" y="T19"/>
                              </a:cxn>
                            </a:cxnLst>
                            <a:rect l="0" t="0" r="r" b="b"/>
                            <a:pathLst>
                              <a:path w="35" h="101">
                                <a:moveTo>
                                  <a:pt x="0" y="100"/>
                                </a:moveTo>
                                <a:lnTo>
                                  <a:pt x="8" y="76"/>
                                </a:lnTo>
                                <a:lnTo>
                                  <a:pt x="16" y="51"/>
                                </a:lnTo>
                                <a:lnTo>
                                  <a:pt x="25" y="26"/>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Freeform 2174"/>
                        <wps:cNvSpPr>
                          <a:spLocks/>
                        </wps:cNvSpPr>
                        <wps:spPr bwMode="auto">
                          <a:xfrm>
                            <a:off x="5352" y="1465"/>
                            <a:ext cx="19" cy="57"/>
                          </a:xfrm>
                          <a:custGeom>
                            <a:avLst/>
                            <a:gdLst>
                              <a:gd name="T0" fmla="+- 0 5353 5353"/>
                              <a:gd name="T1" fmla="*/ T0 w 19"/>
                              <a:gd name="T2" fmla="+- 0 1522 1466"/>
                              <a:gd name="T3" fmla="*/ 1522 h 57"/>
                              <a:gd name="T4" fmla="+- 0 5358 5353"/>
                              <a:gd name="T5" fmla="*/ T4 w 19"/>
                              <a:gd name="T6" fmla="+- 0 1508 1466"/>
                              <a:gd name="T7" fmla="*/ 1508 h 57"/>
                              <a:gd name="T8" fmla="+- 0 5362 5353"/>
                              <a:gd name="T9" fmla="*/ T8 w 19"/>
                              <a:gd name="T10" fmla="+- 0 1494 1466"/>
                              <a:gd name="T11" fmla="*/ 1494 h 57"/>
                              <a:gd name="T12" fmla="+- 0 5367 5353"/>
                              <a:gd name="T13" fmla="*/ T12 w 19"/>
                              <a:gd name="T14" fmla="+- 0 1480 1466"/>
                              <a:gd name="T15" fmla="*/ 1480 h 57"/>
                              <a:gd name="T16" fmla="+- 0 5371 5353"/>
                              <a:gd name="T17" fmla="*/ T16 w 19"/>
                              <a:gd name="T18" fmla="+- 0 1466 1466"/>
                              <a:gd name="T19" fmla="*/ 1466 h 57"/>
                            </a:gdLst>
                            <a:ahLst/>
                            <a:cxnLst>
                              <a:cxn ang="0">
                                <a:pos x="T1" y="T3"/>
                              </a:cxn>
                              <a:cxn ang="0">
                                <a:pos x="T5" y="T7"/>
                              </a:cxn>
                              <a:cxn ang="0">
                                <a:pos x="T9" y="T11"/>
                              </a:cxn>
                              <a:cxn ang="0">
                                <a:pos x="T13" y="T15"/>
                              </a:cxn>
                              <a:cxn ang="0">
                                <a:pos x="T17" y="T19"/>
                              </a:cxn>
                            </a:cxnLst>
                            <a:rect l="0" t="0" r="r" b="b"/>
                            <a:pathLst>
                              <a:path w="19" h="57">
                                <a:moveTo>
                                  <a:pt x="0" y="56"/>
                                </a:moveTo>
                                <a:lnTo>
                                  <a:pt x="5" y="42"/>
                                </a:lnTo>
                                <a:lnTo>
                                  <a:pt x="9" y="28"/>
                                </a:lnTo>
                                <a:lnTo>
                                  <a:pt x="14" y="14"/>
                                </a:lnTo>
                                <a:lnTo>
                                  <a:pt x="1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Line 2175"/>
                        <wps:cNvCnPr>
                          <a:cxnSpLocks noChangeShapeType="1"/>
                        </wps:cNvCnPr>
                        <wps:spPr bwMode="auto">
                          <a:xfrm>
                            <a:off x="5388" y="1434"/>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3" name="Freeform 2176"/>
                        <wps:cNvSpPr>
                          <a:spLocks/>
                        </wps:cNvSpPr>
                        <wps:spPr bwMode="auto">
                          <a:xfrm>
                            <a:off x="4997" y="1487"/>
                            <a:ext cx="8" cy="20"/>
                          </a:xfrm>
                          <a:custGeom>
                            <a:avLst/>
                            <a:gdLst>
                              <a:gd name="T0" fmla="+- 0 5005 4998"/>
                              <a:gd name="T1" fmla="*/ T0 w 8"/>
                              <a:gd name="T2" fmla="+- 0 1508 1488"/>
                              <a:gd name="T3" fmla="*/ 1508 h 20"/>
                              <a:gd name="T4" fmla="+- 0 5002 4998"/>
                              <a:gd name="T5" fmla="*/ T4 w 8"/>
                              <a:gd name="T6" fmla="+- 0 1501 1488"/>
                              <a:gd name="T7" fmla="*/ 1501 h 20"/>
                              <a:gd name="T8" fmla="+- 0 5000 4998"/>
                              <a:gd name="T9" fmla="*/ T8 w 8"/>
                              <a:gd name="T10" fmla="+- 0 1494 1488"/>
                              <a:gd name="T11" fmla="*/ 1494 h 20"/>
                              <a:gd name="T12" fmla="+- 0 4998 4998"/>
                              <a:gd name="T13" fmla="*/ T12 w 8"/>
                              <a:gd name="T14" fmla="+- 0 1488 1488"/>
                              <a:gd name="T15" fmla="*/ 1488 h 20"/>
                            </a:gdLst>
                            <a:ahLst/>
                            <a:cxnLst>
                              <a:cxn ang="0">
                                <a:pos x="T1" y="T3"/>
                              </a:cxn>
                              <a:cxn ang="0">
                                <a:pos x="T5" y="T7"/>
                              </a:cxn>
                              <a:cxn ang="0">
                                <a:pos x="T9" y="T11"/>
                              </a:cxn>
                              <a:cxn ang="0">
                                <a:pos x="T13" y="T15"/>
                              </a:cxn>
                            </a:cxnLst>
                            <a:rect l="0" t="0" r="r" b="b"/>
                            <a:pathLst>
                              <a:path w="8" h="20">
                                <a:moveTo>
                                  <a:pt x="7" y="20"/>
                                </a:moveTo>
                                <a:lnTo>
                                  <a:pt x="4" y="13"/>
                                </a:lnTo>
                                <a:lnTo>
                                  <a:pt x="2" y="6"/>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2177"/>
                        <wps:cNvSpPr>
                          <a:spLocks/>
                        </wps:cNvSpPr>
                        <wps:spPr bwMode="auto">
                          <a:xfrm>
                            <a:off x="5352" y="1500"/>
                            <a:ext cx="23" cy="23"/>
                          </a:xfrm>
                          <a:custGeom>
                            <a:avLst/>
                            <a:gdLst>
                              <a:gd name="T0" fmla="+- 0 5375 5353"/>
                              <a:gd name="T1" fmla="*/ T0 w 23"/>
                              <a:gd name="T2" fmla="+- 0 1500 1500"/>
                              <a:gd name="T3" fmla="*/ 1500 h 23"/>
                              <a:gd name="T4" fmla="+- 0 5373 5353"/>
                              <a:gd name="T5" fmla="*/ T4 w 23"/>
                              <a:gd name="T6" fmla="+- 0 1504 1500"/>
                              <a:gd name="T7" fmla="*/ 1504 h 23"/>
                              <a:gd name="T8" fmla="+- 0 5371 5353"/>
                              <a:gd name="T9" fmla="*/ T8 w 23"/>
                              <a:gd name="T10" fmla="+- 0 1508 1500"/>
                              <a:gd name="T11" fmla="*/ 1508 h 23"/>
                              <a:gd name="T12" fmla="+- 0 5368 5353"/>
                              <a:gd name="T13" fmla="*/ T12 w 23"/>
                              <a:gd name="T14" fmla="+- 0 1512 1500"/>
                              <a:gd name="T15" fmla="*/ 1512 h 23"/>
                              <a:gd name="T16" fmla="+- 0 5366 5353"/>
                              <a:gd name="T17" fmla="*/ T16 w 23"/>
                              <a:gd name="T18" fmla="+- 0 1515 1500"/>
                              <a:gd name="T19" fmla="*/ 1515 h 23"/>
                              <a:gd name="T20" fmla="+- 0 5362 5353"/>
                              <a:gd name="T21" fmla="*/ T20 w 23"/>
                              <a:gd name="T22" fmla="+- 0 1518 1500"/>
                              <a:gd name="T23" fmla="*/ 1518 h 23"/>
                              <a:gd name="T24" fmla="+- 0 5358 5353"/>
                              <a:gd name="T25" fmla="*/ T24 w 23"/>
                              <a:gd name="T26" fmla="+- 0 1520 1500"/>
                              <a:gd name="T27" fmla="*/ 1520 h 23"/>
                              <a:gd name="T28" fmla="+- 0 5356 5353"/>
                              <a:gd name="T29" fmla="*/ T28 w 23"/>
                              <a:gd name="T30" fmla="+- 0 1521 1500"/>
                              <a:gd name="T31" fmla="*/ 1521 h 23"/>
                              <a:gd name="T32" fmla="+- 0 5355 5353"/>
                              <a:gd name="T33" fmla="*/ T32 w 23"/>
                              <a:gd name="T34" fmla="+- 0 1522 1500"/>
                              <a:gd name="T35" fmla="*/ 1522 h 23"/>
                              <a:gd name="T36" fmla="+- 0 5353 5353"/>
                              <a:gd name="T37" fmla="*/ T36 w 23"/>
                              <a:gd name="T38" fmla="+- 0 1522 1500"/>
                              <a:gd name="T39" fmla="*/ 152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0"/>
                                </a:moveTo>
                                <a:lnTo>
                                  <a:pt x="20" y="4"/>
                                </a:lnTo>
                                <a:lnTo>
                                  <a:pt x="18" y="8"/>
                                </a:lnTo>
                                <a:lnTo>
                                  <a:pt x="15" y="12"/>
                                </a:lnTo>
                                <a:lnTo>
                                  <a:pt x="13" y="15"/>
                                </a:lnTo>
                                <a:lnTo>
                                  <a:pt x="9" y="18"/>
                                </a:lnTo>
                                <a:lnTo>
                                  <a:pt x="5" y="20"/>
                                </a:lnTo>
                                <a:lnTo>
                                  <a:pt x="3" y="21"/>
                                </a:lnTo>
                                <a:lnTo>
                                  <a:pt x="2" y="22"/>
                                </a:lnTo>
                                <a:lnTo>
                                  <a:pt x="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Line 2178"/>
                        <wps:cNvCnPr>
                          <a:cxnSpLocks noChangeShapeType="1"/>
                        </wps:cNvCnPr>
                        <wps:spPr bwMode="auto">
                          <a:xfrm flipH="1">
                            <a:off x="4040" y="1568"/>
                            <a:ext cx="949" cy="3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6" name="Line 2179"/>
                        <wps:cNvCnPr>
                          <a:cxnSpLocks noChangeShapeType="1"/>
                        </wps:cNvCnPr>
                        <wps:spPr bwMode="auto">
                          <a:xfrm flipH="1">
                            <a:off x="4040" y="1586"/>
                            <a:ext cx="991"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77" name="Picture 21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4327" y="921"/>
                            <a:ext cx="4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8" name="Picture 21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117" y="1837"/>
                            <a:ext cx="31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9" name="Line 2182"/>
                        <wps:cNvCnPr>
                          <a:cxnSpLocks noChangeShapeType="1"/>
                        </wps:cNvCnPr>
                        <wps:spPr bwMode="auto">
                          <a:xfrm flipH="1" flipV="1">
                            <a:off x="4667" y="1303"/>
                            <a:ext cx="234"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0" name="Line 2183"/>
                        <wps:cNvCnPr>
                          <a:cxnSpLocks noChangeShapeType="1"/>
                        </wps:cNvCnPr>
                        <wps:spPr bwMode="auto">
                          <a:xfrm flipH="1" flipV="1">
                            <a:off x="4536" y="1344"/>
                            <a:ext cx="35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1" name="Freeform 2184"/>
                        <wps:cNvSpPr>
                          <a:spLocks/>
                        </wps:cNvSpPr>
                        <wps:spPr bwMode="auto">
                          <a:xfrm>
                            <a:off x="4310" y="888"/>
                            <a:ext cx="453" cy="456"/>
                          </a:xfrm>
                          <a:custGeom>
                            <a:avLst/>
                            <a:gdLst>
                              <a:gd name="T0" fmla="+- 0 4667 4311"/>
                              <a:gd name="T1" fmla="*/ T0 w 453"/>
                              <a:gd name="T2" fmla="+- 0 1303 889"/>
                              <a:gd name="T3" fmla="*/ 1303 h 456"/>
                              <a:gd name="T4" fmla="+- 0 4724 4311"/>
                              <a:gd name="T5" fmla="*/ T4 w 453"/>
                              <a:gd name="T6" fmla="+- 0 1245 889"/>
                              <a:gd name="T7" fmla="*/ 1245 h 456"/>
                              <a:gd name="T8" fmla="+- 0 4757 4311"/>
                              <a:gd name="T9" fmla="*/ T8 w 453"/>
                              <a:gd name="T10" fmla="+- 0 1173 889"/>
                              <a:gd name="T11" fmla="*/ 1173 h 456"/>
                              <a:gd name="T12" fmla="+- 0 4763 4311"/>
                              <a:gd name="T13" fmla="*/ T12 w 453"/>
                              <a:gd name="T14" fmla="+- 0 1094 889"/>
                              <a:gd name="T15" fmla="*/ 1094 h 456"/>
                              <a:gd name="T16" fmla="+- 0 4740 4311"/>
                              <a:gd name="T17" fmla="*/ T16 w 453"/>
                              <a:gd name="T18" fmla="+- 0 1015 889"/>
                              <a:gd name="T19" fmla="*/ 1015 h 456"/>
                              <a:gd name="T20" fmla="+- 0 4692 4311"/>
                              <a:gd name="T21" fmla="*/ T20 w 453"/>
                              <a:gd name="T22" fmla="+- 0 950 889"/>
                              <a:gd name="T23" fmla="*/ 950 h 456"/>
                              <a:gd name="T24" fmla="+- 0 4625 4311"/>
                              <a:gd name="T25" fmla="*/ T24 w 453"/>
                              <a:gd name="T26" fmla="+- 0 907 889"/>
                              <a:gd name="T27" fmla="*/ 907 h 456"/>
                              <a:gd name="T28" fmla="+- 0 4548 4311"/>
                              <a:gd name="T29" fmla="*/ T28 w 453"/>
                              <a:gd name="T30" fmla="+- 0 889 889"/>
                              <a:gd name="T31" fmla="*/ 889 h 456"/>
                              <a:gd name="T32" fmla="+- 0 4467 4311"/>
                              <a:gd name="T33" fmla="*/ T32 w 453"/>
                              <a:gd name="T34" fmla="+- 0 899 889"/>
                              <a:gd name="T35" fmla="*/ 899 h 456"/>
                              <a:gd name="T36" fmla="+- 0 4395 4311"/>
                              <a:gd name="T37" fmla="*/ T36 w 453"/>
                              <a:gd name="T38" fmla="+- 0 937 889"/>
                              <a:gd name="T39" fmla="*/ 937 h 456"/>
                              <a:gd name="T40" fmla="+- 0 4342 4311"/>
                              <a:gd name="T41" fmla="*/ T40 w 453"/>
                              <a:gd name="T42" fmla="+- 0 996 889"/>
                              <a:gd name="T43" fmla="*/ 996 h 456"/>
                              <a:gd name="T44" fmla="+- 0 4313 4311"/>
                              <a:gd name="T45" fmla="*/ T44 w 453"/>
                              <a:gd name="T46" fmla="+- 0 1070 889"/>
                              <a:gd name="T47" fmla="*/ 1070 h 456"/>
                              <a:gd name="T48" fmla="+- 0 4311 4311"/>
                              <a:gd name="T49" fmla="*/ T48 w 453"/>
                              <a:gd name="T50" fmla="+- 0 1151 889"/>
                              <a:gd name="T51" fmla="*/ 1151 h 456"/>
                              <a:gd name="T52" fmla="+- 0 4337 4311"/>
                              <a:gd name="T53" fmla="*/ T52 w 453"/>
                              <a:gd name="T54" fmla="+- 0 1228 889"/>
                              <a:gd name="T55" fmla="*/ 1228 h 456"/>
                              <a:gd name="T56" fmla="+- 0 4388 4311"/>
                              <a:gd name="T57" fmla="*/ T56 w 453"/>
                              <a:gd name="T58" fmla="+- 0 1289 889"/>
                              <a:gd name="T59" fmla="*/ 1289 h 456"/>
                              <a:gd name="T60" fmla="+- 0 4456 4311"/>
                              <a:gd name="T61" fmla="*/ T60 w 453"/>
                              <a:gd name="T62" fmla="+- 0 1330 889"/>
                              <a:gd name="T63" fmla="*/ 1330 h 456"/>
                              <a:gd name="T64" fmla="+- 0 4536 4311"/>
                              <a:gd name="T65" fmla="*/ T64 w 453"/>
                              <a:gd name="T66" fmla="+- 0 1344 889"/>
                              <a:gd name="T67" fmla="*/ 134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3" h="456">
                                <a:moveTo>
                                  <a:pt x="356" y="414"/>
                                </a:moveTo>
                                <a:lnTo>
                                  <a:pt x="413" y="356"/>
                                </a:lnTo>
                                <a:lnTo>
                                  <a:pt x="446" y="284"/>
                                </a:lnTo>
                                <a:lnTo>
                                  <a:pt x="452" y="205"/>
                                </a:lnTo>
                                <a:lnTo>
                                  <a:pt x="429" y="126"/>
                                </a:lnTo>
                                <a:lnTo>
                                  <a:pt x="381" y="61"/>
                                </a:lnTo>
                                <a:lnTo>
                                  <a:pt x="314" y="18"/>
                                </a:lnTo>
                                <a:lnTo>
                                  <a:pt x="237" y="0"/>
                                </a:lnTo>
                                <a:lnTo>
                                  <a:pt x="156" y="10"/>
                                </a:lnTo>
                                <a:lnTo>
                                  <a:pt x="84" y="48"/>
                                </a:lnTo>
                                <a:lnTo>
                                  <a:pt x="31" y="107"/>
                                </a:lnTo>
                                <a:lnTo>
                                  <a:pt x="2" y="181"/>
                                </a:lnTo>
                                <a:lnTo>
                                  <a:pt x="0" y="262"/>
                                </a:lnTo>
                                <a:lnTo>
                                  <a:pt x="26" y="339"/>
                                </a:lnTo>
                                <a:lnTo>
                                  <a:pt x="77" y="400"/>
                                </a:lnTo>
                                <a:lnTo>
                                  <a:pt x="145" y="441"/>
                                </a:lnTo>
                                <a:lnTo>
                                  <a:pt x="225" y="45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Text Box 2185"/>
                        <wps:cNvSpPr txBox="1">
                          <a:spLocks noChangeArrowheads="1"/>
                        </wps:cNvSpPr>
                        <wps:spPr bwMode="auto">
                          <a:xfrm>
                            <a:off x="4039" y="292"/>
                            <a:ext cx="1758" cy="202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92709" w14:textId="77777777" w:rsidR="0054119F" w:rsidRDefault="0054119F">
                              <w:pPr>
                                <w:rPr>
                                  <w:sz w:val="26"/>
                                </w:rPr>
                              </w:pPr>
                            </w:p>
                            <w:p w14:paraId="765B6633" w14:textId="77777777" w:rsidR="0054119F" w:rsidRDefault="0054119F">
                              <w:pPr>
                                <w:rPr>
                                  <w:sz w:val="26"/>
                                </w:rPr>
                              </w:pPr>
                            </w:p>
                            <w:p w14:paraId="2B6C9BE1" w14:textId="77777777" w:rsidR="0054119F" w:rsidRDefault="0054119F">
                              <w:pPr>
                                <w:rPr>
                                  <w:sz w:val="26"/>
                                </w:rPr>
                              </w:pPr>
                            </w:p>
                            <w:p w14:paraId="00A4C934" w14:textId="77777777" w:rsidR="0054119F" w:rsidRDefault="0054119F">
                              <w:pPr>
                                <w:rPr>
                                  <w:sz w:val="26"/>
                                </w:rPr>
                              </w:pPr>
                            </w:p>
                            <w:p w14:paraId="4CC787C9" w14:textId="77777777" w:rsidR="0054119F" w:rsidRDefault="0054119F">
                              <w:pPr>
                                <w:spacing w:before="8"/>
                                <w:rPr>
                                  <w:sz w:val="36"/>
                                </w:rPr>
                              </w:pPr>
                            </w:p>
                            <w:p w14:paraId="1DB11732" w14:textId="77777777" w:rsidR="0054119F" w:rsidRDefault="0054119F">
                              <w:pPr>
                                <w:ind w:right="212"/>
                                <w:jc w:val="right"/>
                                <w:rPr>
                                  <w:sz w:val="20"/>
                                </w:rPr>
                              </w:pPr>
                              <w:r>
                                <w:rPr>
                                  <w:color w:val="231F20"/>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1198468" id="Group 2006" o:spid="_x0000_s2168" style="position:absolute;margin-left:201.85pt;margin-top:14.45pt;width:88.15pt;height:101.25pt;z-index:251664896;mso-position-horizontal-relative:page;mso-position-vertical-relative:text" coordorigin="4037,290" coordsize="1763,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">
                <v:line id="Line 2007" o:spid="_x0000_s2169" style="position:absolute;flip:x y;visibility:visible;mso-wrap-style:square" from="4821,292" to="5277,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" strokecolor="#231f20" strokeweight=".07619mm"/>
                <v:line id="Line 2008" o:spid="_x0000_s2170" style="position:absolute;flip:x;visibility:visible;mso-wrap-style:square" from="5029,1397" to="503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" strokecolor="#231f20" strokeweight=".07619mm"/>
                <v:line id="Line 2009" o:spid="_x0000_s2171" style="position:absolute;flip:x;visibility:visible;mso-wrap-style:square" from="5077,1288" to="529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" strokecolor="#231f20" strokeweight=".07619mm"/>
                <v:line id="Line 2010" o:spid="_x0000_s2172" style="position:absolute;flip:x y;visibility:visible;mso-wrap-style:square" from="5334,1291" to="539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" strokecolor="#231f20" strokeweight=".07619mm"/>
                <v:line id="Line 2011" o:spid="_x0000_s2173" style="position:absolute;flip:x;visibility:visible;mso-wrap-style:square" from="4946,1469" to="495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" strokecolor="#231f20" strokeweight=".07619mm"/>
                <v:line id="Line 2012" o:spid="_x0000_s2174" style="position:absolute;flip:x;visibility:visible;mso-wrap-style:square" from="4932,1487" to="4937,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" strokecolor="#231f20" strokeweight=".07619mm"/>
                <v:line id="Line 2013" o:spid="_x0000_s2175" style="position:absolute;flip:y;visibility:visible;mso-wrap-style:square" from="5340,1501" to="564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" strokecolor="#231f20" strokeweight=".07619mm"/>
                <v:line id="Line 2014" o:spid="_x0000_s2176" style="position:absolute;flip:y;visibility:visible;mso-wrap-style:square" from="5668,1476" to="567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" strokecolor="#231f20" strokeweight=".07619mm"/>
                <v:line id="Line 2015" o:spid="_x0000_s2177" style="position:absolute;flip:x y;visibility:visible;mso-wrap-style:square" from="5169,292" to="567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" strokecolor="#231f20" strokeweight=".07619mm"/>
                <v:line id="Line 2016" o:spid="_x0000_s2178" style="position:absolute;flip:y;visibility:visible;mso-wrap-style:square" from="5663,1487" to="56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" strokecolor="#231f20" strokeweight=".07619mm"/>
                <v:line id="Line 2017" o:spid="_x0000_s2179" style="position:absolute;flip:y;visibility:visible;mso-wrap-style:square" from="4040,1405" to="5027,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" strokecolor="#231f20" strokeweight=".07619mm"/>
                <v:line id="Line 2018" o:spid="_x0000_s2180" style="position:absolute;flip:x y;visibility:visible;mso-wrap-style:square" from="4819,292" to="5255,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" strokecolor="#231f20" strokeweight=".07619mm"/>
                <v:line id="Line 2019" o:spid="_x0000_s2181" style="position:absolute;flip:y;visibility:visible;mso-wrap-style:square" from="4040,1750" to="4980,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" strokecolor="#231f20" strokeweight=".07619mm"/>
                <v:line id="Line 2020" o:spid="_x0000_s2182" style="position:absolute;flip:y;visibility:visible;mso-wrap-style:square" from="4040,849" to="4579,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" strokecolor="#231f20" strokeweight=".07619mm"/>
                <v:line id="Line 2021" o:spid="_x0000_s2183" style="position:absolute;flip:x;visibility:visible;mso-wrap-style:square" from="4040,1399" to="503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" strokecolor="#231f20" strokeweight=".07619mm"/>
                <v:line id="Line 2022" o:spid="_x0000_s2184" style="position:absolute;flip:x y;visibility:visible;mso-wrap-style:square" from="4812,1716" to="481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" strokecolor="#231f20" strokeweight=".07619mm"/>
                <v:line id="Line 2023" o:spid="_x0000_s2185" style="position:absolute;flip:y;visibility:visible;mso-wrap-style:square" from="4397,1788" to="463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" strokecolor="#231f20" strokeweight=".07619mm"/>
                <v:line id="Line 2024" o:spid="_x0000_s2186" style="position:absolute;flip:y;visibility:visible;mso-wrap-style:square" from="4757,1725" to="481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" strokecolor="#231f20" strokeweight=".07619mm"/>
                <v:line id="Line 2025" o:spid="_x0000_s2187" style="position:absolute;visibility:visible;mso-wrap-style:square" from="4069,2039" to="4074,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" strokecolor="#231f20" strokeweight=".07619mm"/>
                <v:line id="Line 2026" o:spid="_x0000_s2188" style="position:absolute;flip:y;visibility:visible;mso-wrap-style:square" from="4554,1796" to="479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" strokecolor="#231f20" strokeweight=".07619mm"/>
                <v:line id="Line 2027" o:spid="_x0000_s2189" style="position:absolute;visibility:visible;mso-wrap-style:square" from="4272,1905" to="427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" strokecolor="#231f20" strokeweight=".07619mm"/>
                <v:line id="Line 2028" o:spid="_x0000_s2190" style="position:absolute;flip:y;visibility:visible;mso-wrap-style:square" from="4408,1752" to="4648,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" strokecolor="#231f20" strokeweight=".07619mm"/>
                <v:line id="Line 2029" o:spid="_x0000_s2191" style="position:absolute;flip:y;visibility:visible;mso-wrap-style:square" from="4040,2039" to="406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" strokecolor="#231f20" strokeweight=".07619mm"/>
                <v:line id="Line 2030" o:spid="_x0000_s2192" style="position:absolute;visibility:visible;mso-wrap-style:square" from="4429,1914" to="443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" strokecolor="#231f20" strokeweight=".07619mm"/>
                <v:line id="Line 2031" o:spid="_x0000_s2193" style="position:absolute;flip:y;visibility:visible;mso-wrap-style:square" from="4040,2048" to="40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" strokecolor="#231f20" strokeweight=".07619mm"/>
                <v:line id="Line 2032" o:spid="_x0000_s2194" style="position:absolute;flip:y;visibility:visible;mso-wrap-style:square" from="4565,1761" to="480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" strokecolor="#231f20" strokeweight=".07619mm"/>
                <v:line id="Line 2033" o:spid="_x0000_s2195" style="position:absolute;flip:y;visibility:visible;mso-wrap-style:square" from="4752,1716" to="481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" strokecolor="#231f20" strokeweight=".07619mm"/>
                <v:line id="Line 2034" o:spid="_x0000_s2196" style="position:absolute;flip:y;visibility:visible;mso-wrap-style:square" from="4189,1914" to="4429,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" strokecolor="#231f20" strokeweight=".07619mm"/>
                <v:line id="Line 2035" o:spid="_x0000_s2197" style="position:absolute;visibility:visible;mso-wrap-style:square" from="4632,1779" to="463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" strokecolor="#231f20" strokeweight=".07619mm"/>
                <v:line id="Line 2036" o:spid="_x0000_s2198" style="position:absolute;visibility:visible;mso-wrap-style:square" from="4975,1544" to="498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" strokecolor="#231f20" strokeweight=".07619mm"/>
                <v:line id="Line 2037" o:spid="_x0000_s2199" style="position:absolute;flip:x;visibility:visible;mso-wrap-style:square" from="4945,1645" to="496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" strokecolor="#231f20" strokeweight=".07619mm"/>
                <v:line id="Line 2038" o:spid="_x0000_s2200" style="position:absolute;flip:y;visibility:visible;mso-wrap-style:square" from="4194,1922" to="443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" strokecolor="#231f20" strokeweight=".07619mm"/>
                <v:line id="Line 2039" o:spid="_x0000_s2201" style="position:absolute;flip:x;visibility:visible;mso-wrap-style:square" from="4986,1552" to="503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" strokecolor="#231f20" strokeweight=".07619mm"/>
                <v:line id="Line 2040" o:spid="_x0000_s2202" style="position:absolute;flip:y;visibility:visible;mso-wrap-style:square" from="4901,1694" to="495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" strokecolor="#231f20" strokeweight=".07619mm"/>
                <v:line id="Line 2041" o:spid="_x0000_s2203" style="position:absolute;flip:y;visibility:visible;mso-wrap-style:square" from="4205,1887" to="444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" strokecolor="#231f20" strokeweight=".07619mm"/>
                <v:line id="Line 2042" o:spid="_x0000_s2204" style="position:absolute;flip:x;visibility:visible;mso-wrap-style:square" from="4950,1653" to="4973,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" strokecolor="#231f20" strokeweight=".07619mm"/>
                <v:line id="Line 2043" o:spid="_x0000_s2205" style="position:absolute;visibility:visible;mso-wrap-style:square" from="4189,1998" to="419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" strokecolor="#231f20" strokeweight=".07619mm"/>
                <v:line id="Line 2044" o:spid="_x0000_s2206" style="position:absolute;visibility:visible;mso-wrap-style:square" from="4968,1645" to="497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" strokecolor="#231f20" strokeweight=".07619mm"/>
                <v:line id="Line 2045" o:spid="_x0000_s2207" style="position:absolute;visibility:visible;mso-wrap-style:square" from="4945,1716" to="495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" strokecolor="#231f20" strokeweight=".07619mm"/>
                <v:line id="Line 2046" o:spid="_x0000_s2208" style="position:absolute;flip:y;visibility:visible;mso-wrap-style:square" from="4549,1788" to="4789,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" strokecolor="#231f20" strokeweight=".07619mm"/>
                <v:line id="Line 2047" o:spid="_x0000_s2209" style="position:absolute;flip:x y;visibility:visible;mso-wrap-style:square" from="4752,1737" to="475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" strokecolor="#231f20" strokeweight=".07619mm"/>
                <v:line id="Line 2048" o:spid="_x0000_s2210" style="position:absolute;flip:y;visibility:visible;mso-wrap-style:square" from="4040,2013" to="4085,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" strokecolor="#231f20" strokeweight=".07619mm"/>
                <v:line id="Line 2049" o:spid="_x0000_s2211" style="position:absolute;visibility:visible;mso-wrap-style:square" from="4392,1863" to="439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" strokecolor="#231f20" strokeweight=".07619mm"/>
                <v:line id="Line 2050" o:spid="_x0000_s2212" style="position:absolute;flip:y;visibility:visible;mso-wrap-style:square" from="4040,1905" to="427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" strokecolor="#231f20" strokeweight=".07619mm"/>
                <v:line id="Line 2051" o:spid="_x0000_s2213" style="position:absolute;visibility:visible;mso-wrap-style:square" from="4789,1788" to="479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" strokecolor="#231f20" strokeweight=".07619mm"/>
                <v:line id="Line 2052" o:spid="_x0000_s2214" style="position:absolute;flip:y;visibility:visible;mso-wrap-style:square" from="4048,1878" to="42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" strokecolor="#231f20" strokeweight=".07619mm"/>
                <v:line id="Line 2053" o:spid="_x0000_s2215" style="position:absolute;flip:y;visibility:visible;mso-wrap-style:square" from="4392,1779" to="4632,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" strokecolor="#231f20" strokeweight=".07619mm"/>
                <v:line id="Line 2054" o:spid="_x0000_s2216" style="position:absolute;flip:x;visibility:visible;mso-wrap-style:square" from="4768,1689" to="482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" strokecolor="#231f20" strokeweight=".07619mm"/>
                <v:line id="Line 2055" o:spid="_x0000_s2217" style="position:absolute;visibility:visible;mso-wrap-style:square" from="4549,1872" to="455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" strokecolor="#231f20" strokeweight=".07619mm"/>
                <v:line id="Line 2056" o:spid="_x0000_s2218" style="position:absolute;flip:y;visibility:visible;mso-wrap-style:square" from="4040,1914" to="427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" strokecolor="#231f20" strokeweight=".07619mm"/>
                <v:line id="Line 2057" o:spid="_x0000_s2219" style="position:absolute;flip:x;visibility:visible;mso-wrap-style:square" from="4040,1521" to="492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" strokecolor="#231f20" strokeweight=".07619mm"/>
                <v:shape id="Picture 2058" o:spid="_x0000_s2220" type="#_x0000_t75" style="position:absolute;left:4887;top:1292;width:50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">
                  <v:imagedata r:id="rId227" o:title=""/>
                </v:shape>
                <v:line id="Line 2059" o:spid="_x0000_s2221" style="position:absolute;flip:y;visibility:visible;mso-wrap-style:square" from="4040,1307" to="52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" strokecolor="#231f20" strokeweight=".07619mm"/>
                <v:line id="Line 2060" o:spid="_x0000_s2222" style="position:absolute;flip:y;visibility:visible;mso-wrap-style:square" from="4040,1404" to="5028,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" strokecolor="#231f20" strokeweight=".07619mm"/>
                <v:line id="Line 2061" o:spid="_x0000_s2223" style="position:absolute;flip:x y;visibility:visible;mso-wrap-style:square" from="4805,292" to="524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" strokecolor="#231f20" strokeweight=".07619mm"/>
                <v:line id="Line 2062" o:spid="_x0000_s2224"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" strokecolor="#231f20" strokeweight=".07619mm"/>
                <v:line id="Line 2063" o:spid="_x0000_s2225"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" strokecolor="#231f20" strokeweight=".07619mm"/>
                <v:line id="Line 2064" o:spid="_x0000_s2226" style="position:absolute;flip:y;visibility:visible;mso-wrap-style:square" from="4793,1529" to="4796,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" strokecolor="#231f20" strokeweight=".07619mm"/>
                <v:line id="Line 2065" o:spid="_x0000_s2227" style="position:absolute;flip:x;visibility:visible;mso-wrap-style:square" from="4831,1535" to="48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" strokecolor="#231f20" strokeweight=".07619mm"/>
                <v:line id="Line 2066" o:spid="_x0000_s2228" style="position:absolute;flip:x;visibility:visible;mso-wrap-style:square" from="4894,1426" to="496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" strokecolor="#231f20" strokeweight=".07619mm"/>
                <v:line id="Line 2067" o:spid="_x0000_s2229" style="position:absolute;visibility:visible;mso-wrap-style:square" from="4858,1464" to="488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" strokecolor="#231f20" strokeweight=".07619mm"/>
                <v:line id="Line 2068" o:spid="_x0000_s2230" style="position:absolute;flip:x y;visibility:visible;mso-wrap-style:square" from="5258,1294" to="526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" strokecolor="#231f20" strokeweight=".07619mm"/>
                <v:line id="Line 2069" o:spid="_x0000_s2231" style="position:absolute;flip:x y;visibility:visible;mso-wrap-style:square" from="4775,1493" to="479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" strokecolor="#231f20" strokeweight=".07619mm"/>
                <v:line id="Line 2070" o:spid="_x0000_s2232" style="position:absolute;flip:x y;visibility:visible;mso-wrap-style:square" from="4779,1492" to="479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" strokecolor="#231f20" strokeweight=".07619mm"/>
                <v:line id="Line 2071" o:spid="_x0000_s2233" style="position:absolute;flip:x;visibility:visible;mso-wrap-style:square" from="4884,1429" to="4957,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" strokecolor="#231f20" strokeweight=".07619mm"/>
                <v:line id="Line 2072" o:spid="_x0000_s2234" style="position:absolute;flip:x;visibility:visible;mso-wrap-style:square" from="4828,1545" to="483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" strokecolor="#231f20" strokeweight=".07619mm"/>
                <v:line id="Line 2073" o:spid="_x0000_s2235" style="position:absolute;flip:x y;visibility:visible;mso-wrap-style:square" from="4833,1473" to="48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" strokecolor="#231f20" strokeweight=".07619mm"/>
                <v:line id="Line 2074" o:spid="_x0000_s2236" style="position:absolute;flip:y;visibility:visible;mso-wrap-style:square" from="4828,1538" to="485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" strokecolor="#231f20" strokeweight=".07619mm"/>
                <v:line id="Line 2075" o:spid="_x0000_s2237" style="position:absolute;flip:y;visibility:visible;mso-wrap-style:square" from="5340,1500" to="5641,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" strokecolor="#231f20" strokeweight=".07619mm"/>
                <v:line id="Line 2076" o:spid="_x0000_s2238" style="position:absolute;flip:x;visibility:visible;mso-wrap-style:square" from="5341,1495" to="5645,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" strokecolor="#231f20" strokeweight=".07619mm"/>
                <v:line id="Line 2077" o:spid="_x0000_s2239" style="position:absolute;flip:y;visibility:visible;mso-wrap-style:square" from="5351,1470" to="5642,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" strokecolor="#231f20" strokeweight=".07619mm"/>
                <v:line id="Line 2078" o:spid="_x0000_s2240" style="position:absolute;flip:y;visibility:visible;mso-wrap-style:square" from="5641,1495" to="564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" strokecolor="#231f20" strokeweight=".07619mm"/>
                <v:line id="Line 2079" o:spid="_x0000_s2241" style="position:absolute;flip:x y;visibility:visible;mso-wrap-style:square" from="5155,292" to="566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" strokecolor="#231f20" strokeweight=".07619mm"/>
                <v:line id="Line 2080" o:spid="_x0000_s2242"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" strokecolor="#231f20" strokeweight=".07619mm"/>
                <v:line id="Line 2081" o:spid="_x0000_s2243"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" strokecolor="#231f20" strokeweight=".07619mm"/>
                <v:line id="Line 2082" o:spid="_x0000_s2244" style="position:absolute;visibility:visible;mso-wrap-style:square" from="5636,1507" to="563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" strokecolor="#231f20" strokeweight=".07619mm"/>
                <v:shape id="Freeform 2083" o:spid="_x0000_s2245" style="position:absolute;left:4039;top:1962;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" path="m8,l5,1,3,2,,4e" filled="f" strokecolor="#231f20" strokeweight=".07619mm">
                  <v:path arrowok="t" o:connecttype="custom" o:connectlocs="8,1962;5,1963;3,1964;0,1966" o:connectangles="0,0,0,0"/>
                </v:shape>
                <v:shape id="Freeform 2084" o:spid="_x0000_s2246" style="position:absolute;left:4631;top:175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" path="m,29l8,26r8,-4l23,16r7,-5l35,5,36,e" filled="f" strokecolor="#231f20" strokeweight=".07619mm">
                  <v:path arrowok="t" o:connecttype="custom" o:connectlocs="0,1779;8,1776;16,1772;23,1766;30,1761;35,1755;36,1750" o:connectangles="0,0,0,0,0,0,0"/>
                </v:shape>
                <v:shape id="Freeform 2085" o:spid="_x0000_s2247" style="position:absolute;left:4166;top:197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" path="m38,l27,3,16,10,9,18,2,25,,32r3,3l7,39r9,l27,35e" filled="f" strokecolor="#231f20" strokeweight=".07619mm">
                  <v:path arrowok="t" o:connecttype="custom" o:connectlocs="38,1971;27,1974;16,1981;9,1989;2,1996;0,2003;3,2006;7,2010;16,2010;27,2006" o:connectangles="0,0,0,0,0,0,0,0,0,0"/>
                </v:shape>
                <v:shape id="Freeform 2086" o:spid="_x0000_s2248" style="position:absolute;left:4369;top:183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" path="m38,l27,4,16,11,9,18,2,26,,33r3,3l7,40r9,l27,36e" filled="f" strokecolor="#231f20" strokeweight=".07619mm">
                  <v:path arrowok="t" o:connecttype="custom" o:connectlocs="38,1836;27,1840;16,1847;9,1854;2,1862;0,1869;3,1872;7,1876;16,1876;27,1872" o:connectangles="0,0,0,0,0,0,0,0,0,0"/>
                </v:shape>
                <v:shape id="Freeform 2087" o:spid="_x0000_s2249" style="position:absolute;left:4793;top:175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" path="m,39l11,36,22,29r7,-8l36,14,38,7,34,3,31,,22,,11,4e" filled="f" strokecolor="#231f20" strokeweight=".07619mm">
                  <v:path arrowok="t" o:connecttype="custom" o:connectlocs="0,1796;11,1793;22,1786;29,1778;36,1771;38,1764;34,1760;31,1757;22,1757;11,1761" o:connectangles="0,0,0,0,0,0,0,0,0,0"/>
                </v:shape>
                <v:shape id="Freeform 2088" o:spid="_x0000_s2250" style="position:absolute;left:4527;top:184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" path="m38,l,32r4,3l7,39r9,l27,35e" filled="f" strokecolor="#231f20" strokeweight=".07619mm">
                  <v:path arrowok="t" o:connecttype="custom" o:connectlocs="38,1845;0,1877;4,1880;7,1884;16,1884;27,1880" o:connectangles="0,0,0,0,0,0"/>
                </v:shape>
                <v:shape id="Freeform 2089" o:spid="_x0000_s2251" style="position:absolute;left:4428;top:1884;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" path="m,30l8,27r8,-5l23,16r7,-5l35,5,36,e" filled="f" strokecolor="#231f20" strokeweight=".07619mm">
                  <v:path arrowok="t" o:connecttype="custom" o:connectlocs="0,1914;8,1911;16,1906;23,1900;30,1895;35,1889;36,1884" o:connectangles="0,0,0,0,0,0,0"/>
                </v:shape>
                <v:shape id="Freeform 2090" o:spid="_x0000_s2252" style="position:absolute;left:4529;top:1871;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" path="m,2l5,3,12,2,20,e" filled="f" strokecolor="#231f20" strokeweight=".07619mm">
                  <v:path arrowok="t" o:connecttype="custom" o:connectlocs="0,1874;5,1875;12,1874;20,1872" o:connectangles="0,0,0,0"/>
                </v:shape>
                <v:shape id="Freeform 2091" o:spid="_x0000_s2253" style="position:absolute;left:4169;top:199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" path="m,2l5,3,12,2,20,e" filled="f" strokecolor="#231f20" strokeweight=".07619mm">
                  <v:path arrowok="t" o:connecttype="custom" o:connectlocs="0,2000;5,2001;12,2000;20,1998" o:connectangles="0,0,0,0"/>
                </v:shape>
                <v:shape id="Freeform 2092" o:spid="_x0000_s2254" style="position:absolute;left:4372;top:1863;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" path="m,2l5,4,12,3,20,e" filled="f" strokecolor="#231f20" strokeweight=".07619mm">
                  <v:path arrowok="t" o:connecttype="custom" o:connectlocs="0,1865;5,1867;12,1866;20,1863" o:connectangles="0,0,0,0"/>
                </v:shape>
                <v:shape id="Freeform 2093" o:spid="_x0000_s2255" style="position:absolute;left:4811;top:1687;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" path="m,29l8,26r8,-4l23,16r7,-5l35,5,36,e" filled="f" strokecolor="#231f20" strokeweight=".07619mm">
                  <v:path arrowok="t" o:connecttype="custom" o:connectlocs="0,1716;8,1713;16,1709;23,1703;30,1698;35,1692;36,1687" o:connectangles="0,0,0,0,0,0,0"/>
                </v:shape>
                <v:shape id="Freeform 2094" o:spid="_x0000_s2256" style="position:absolute;left:4276;top:187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" path="m,39l39,7,35,3,31,,23,,12,3e" filled="f" strokecolor="#231f20" strokeweight=".07619mm">
                  <v:path arrowok="t" o:connecttype="custom" o:connectlocs="0,1914;39,1882;35,1878;31,1875;23,1875;12,1878" o:connectangles="0,0,0,0,0,0"/>
                </v:shape>
                <v:shape id="Freeform 2095" o:spid="_x0000_s2257" style="position:absolute;left:4816;top:1685;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" path="m,39l10,35,21,28r8,-7l36,14,38,7,34,3,31,,22,,11,3e" filled="f" strokecolor="#231f20" strokeweight=".07619mm">
                  <v:path arrowok="t" o:connecttype="custom" o:connectlocs="0,1725;10,1721;21,1714;29,1707;36,1700;38,1693;34,1689;31,1686;22,1686;11,1689" o:connectangles="0,0,0,0,0,0,0,0,0,0"/>
                </v:shape>
                <v:shape id="Freeform 2096" o:spid="_x0000_s2258" style="position:absolute;left:4732;top:173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" path="m,2l5,4,12,3,20,e" filled="f" strokecolor="#231f20" strokeweight=".07619mm">
                  <v:path arrowok="t" o:connecttype="custom" o:connectlocs="0,1739;5,1741;12,1740;20,1737" o:connectangles="0,0,0,0"/>
                </v:shape>
                <v:shape id="Freeform 2097" o:spid="_x0000_s2259" style="position:absolute;left:4433;top:1882;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" path="m,39l38,7,34,3,31,,22,,11,4e" filled="f" strokecolor="#231f20" strokeweight=".07619mm">
                  <v:path arrowok="t" o:connecttype="custom" o:connectlocs="0,1922;38,1890;34,1886;31,1883;22,1883;11,1887" o:connectangles="0,0,0,0,0,0"/>
                </v:shape>
                <v:shape id="Freeform 2098" o:spid="_x0000_s2260" style="position:absolute;left:4888;top:1724;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" path="m2,21l,27r4,4l12,31r8,l32,27,42,20,52,14,60,6,62,e" filled="f" strokecolor="#231f20" strokeweight=".07619mm">
                  <v:path arrowok="t" o:connecttype="custom" o:connectlocs="2,1746;0,1752;4,1756;12,1756;20,1756;32,1752;42,1745;52,1739;60,1731;62,1725" o:connectangles="0,0,0,0,0,0,0,0,0,0"/>
                </v:shape>
                <v:shape id="Freeform 2099" o:spid="_x0000_s2261" style="position:absolute;left:4073;top:200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" path="m,39l38,7,34,3,31,,22,,11,4e" filled="f" strokecolor="#231f20" strokeweight=".07619mm">
                  <v:path arrowok="t" o:connecttype="custom" o:connectlocs="0,2048;38,2016;34,2012;31,2009;22,2009;11,2013" o:connectangles="0,0,0,0,0,0"/>
                </v:shape>
                <v:shape id="Freeform 2100" o:spid="_x0000_s2262" style="position:absolute;left:4068;top:201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" path="m,29l34,5,36,e" filled="f" strokecolor="#231f20" strokeweight=".07619mm">
                  <v:path arrowok="t" o:connecttype="custom" o:connectlocs="0,2039;34,2015;36,2010" o:connectangles="0,0,0"/>
                </v:shape>
                <v:shape id="Freeform 2101" o:spid="_x0000_s2263" style="position:absolute;left:4636;top:174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" path="m,39l38,7,34,3,31,,22,,11,3e" filled="f" strokecolor="#231f20" strokeweight=".07619mm">
                  <v:path arrowok="t" o:connecttype="custom" o:connectlocs="0,1788;38,1756;34,1752;31,1749;22,1749;11,1752" o:connectangles="0,0,0,0,0,0"/>
                </v:shape>
                <v:shape id="Freeform 2102" o:spid="_x0000_s2264" style="position:absolute;left:4968;top:16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" path="m,1l,e" filled="f" strokecolor="#231f20" strokeweight=".07619mm">
                  <v:path arrowok="t" o:connecttype="custom" o:connectlocs="0,3290;0,3288;0,3288;0,3288" o:connectangles="0,0,0,0"/>
                </v:shape>
                <v:shape id="Freeform 2103" o:spid="_x0000_s2265" style="position:absolute;left:4271;top:1876;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" path="m,29l34,5,36,e" filled="f" strokecolor="#231f20" strokeweight=".07619mm">
                  <v:path arrowok="t" o:connecttype="custom" o:connectlocs="0,1905;34,1881;36,1876" o:connectangles="0,0,0"/>
                </v:shape>
                <v:shape id="Freeform 2104" o:spid="_x0000_s2266" style="position:absolute;left:4788;top:1758;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" path="m,30l8,27r9,-5l23,16r7,-5l35,5,36,e" filled="f" strokecolor="#231f20" strokeweight=".07619mm">
                  <v:path arrowok="t" o:connecttype="custom" o:connectlocs="0,1788;8,1785;17,1780;23,1774;30,1769;35,1763;36,1758" o:connectangles="0,0,0,0,0,0,0"/>
                </v:shape>
                <v:shape id="Freeform 2105" o:spid="_x0000_s2267" style="position:absolute;left:4729;top:171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" path="m38,l,33r4,3l7,40r9,l27,36e" filled="f" strokecolor="#231f20" strokeweight=".07619mm">
                  <v:path arrowok="t" o:connecttype="custom" o:connectlocs="38,1710;0,1743;4,1746;7,1750;16,1750;27,1746" o:connectangles="0,0,0,0,0,0"/>
                </v:shape>
                <v:shape id="Freeform 2106" o:spid="_x0000_s2268" style="position:absolute;left:4912;top:1643;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" path="m60,10l62,4,58,,50,,42,,30,4,20,11,10,17,2,25,,31e" filled="f" strokecolor="#231f20" strokeweight=".07619mm">
                  <v:path arrowok="t" o:connecttype="custom" o:connectlocs="60,1653;62,1647;58,1643;50,1643;42,1643;30,1647;20,1654;10,1660;2,1668;0,1674" o:connectangles="0,0,0,0,0,0,0,0,0,0"/>
                </v:shape>
                <v:shape id="Freeform 2107" o:spid="_x0000_s2269" style="position:absolute;left:4889;top:1715;width:56;height:33;visibility:visible;mso-wrap-style:square;v-text-anchor:top" coordsize="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" path="m,30l53,7,55,e" filled="f" strokecolor="#231f20" strokeweight=".07619mm">
                  <v:path arrowok="t" o:connecttype="custom" o:connectlocs="0,1746;53,1723;55,1716" o:connectangles="0,0,0"/>
                </v:shape>
                <v:shape id="Freeform 2108" o:spid="_x0000_s2270" style="position:absolute;left:4922;top:1517;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" path="m52,27l48,18,40,10,30,5,20,1,9,,,4e" filled="f" strokecolor="#231f20" strokeweight=".07619mm">
                  <v:path arrowok="t" o:connecttype="custom" o:connectlocs="52,1544;48,1535;40,1527;30,1522;20,1518;9,1517;0,1521" o:connectangles="0,0,0,0,0,0,0"/>
                </v:shape>
                <v:shape id="Freeform 2109" o:spid="_x0000_s2271" style="position:absolute;left:5302;top:1287;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" path="m31,4l29,,17,2,,8e" filled="f" strokecolor="#231f20" strokeweight=".07619mm">
                  <v:path arrowok="t" o:connecttype="custom" o:connectlocs="31,1291;29,1287;17,1289;0,1295" o:connectangles="0,0,0,0"/>
                </v:shape>
                <v:shape id="Freeform 2110" o:spid="_x0000_s2272" style="position:absolute;left:5366;top:146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" path="m5,3l6,1,4,,,1e" filled="f" strokecolor="#231f20" strokeweight=".07619mm">
                  <v:path arrowok="t" o:connecttype="custom" o:connectlocs="5,1466;6,1464;4,1463;0,1464" o:connectangles="0,0,0,0"/>
                </v:shape>
                <v:shape id="Freeform 2111" o:spid="_x0000_s2273" style="position:absolute;left:5041;top:152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" path="m12,l10,1,7,3,5,4,2,5,1,7,,8e" filled="f" strokecolor="#231f20" strokeweight=".07619mm">
                  <v:path arrowok="t" o:connecttype="custom" o:connectlocs="12,1524;10,1525;7,1527;5,1528;2,1529;1,1531;0,1532" o:connectangles="0,0,0,0,0,0,0"/>
                </v:shape>
                <v:shape id="Freeform 2112" o:spid="_x0000_s2274" style="position:absolute;left:5024;top:1488;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" path="m12,l10,1,7,2,5,3,2,5,1,6,,7e" filled="f" strokecolor="#231f20" strokeweight=".07619mm">
                  <v:path arrowok="t" o:connecttype="custom" o:connectlocs="12,1489;10,1490;7,1491;5,1492;2,1494;1,1495;0,1496" o:connectangles="0,0,0,0,0,0,0"/>
                </v:shape>
                <v:shape id="Freeform 2113" o:spid="_x0000_s2275" style="position:absolute;left:4985;top:150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" path="m9,5l8,3,7,2,5,1,3,,1,,,1e" filled="f" strokecolor="#231f20" strokeweight=".07619mm">
                  <v:path arrowok="t" o:connecttype="custom" o:connectlocs="9,1511;8,1509;7,1508;5,1507;3,1506;1,1506;0,1507" o:connectangles="0,0,0,0,0,0,0"/>
                </v:shape>
                <v:shape id="Freeform 2114" o:spid="_x0000_s2276" style="position:absolute;left:5034;top:1531;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" path="m2,17l3,15,4,13,3,10,3,7,2,3,,e" filled="f" strokecolor="#231f20" strokeweight=".07619mm">
                  <v:path arrowok="t" o:connecttype="custom" o:connectlocs="2,1549;3,1547;4,1545;3,1542;3,1539;2,1535;0,1532" o:connectangles="0,0,0,0,0,0,0"/>
                </v:shape>
                <v:shape id="Freeform 2115" o:spid="_x0000_s2277" style="position:absolute;left:4937;top:1494;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" path="m1,l,3,1,6,2,8e" filled="f" strokecolor="#231f20" strokeweight=".07619mm">
                  <v:path arrowok="t" o:connecttype="custom" o:connectlocs="1,1494;0,1497;1,1500;2,1502" o:connectangles="0,0,0,0"/>
                </v:shape>
                <v:shape id="Freeform 2116" o:spid="_x0000_s2278" style="position:absolute;left:5358;top:1417;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" path="m7,46l9,37,8,26,5,13,,e" filled="f" strokecolor="#231f20" strokeweight=".07619mm">
                  <v:path arrowok="t" o:connecttype="custom" o:connectlocs="7,1464;9,1455;8,1444;5,1431;0,1418" o:connectangles="0,0,0,0,0"/>
                </v:shape>
                <v:shape id="Freeform 2117" o:spid="_x0000_s2279"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" path="m14,l7,4,2,7,,10e" filled="f" strokecolor="#231f20" strokeweight=".07619mm">
                  <v:path arrowok="t" o:connecttype="custom" o:connectlocs="14,1498;7,1502;2,1505;0,1508" o:connectangles="0,0,0,0"/>
                </v:shape>
                <v:shape id="Freeform 2118" o:spid="_x0000_s2280" style="position:absolute;left:5296;top:128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" path="m7,7l5,2,2,,,e" filled="f" strokecolor="#231f20" strokeweight=".07619mm">
                  <v:path arrowok="t" o:connecttype="custom" o:connectlocs="7,1295;5,1290;2,1288;0,1288" o:connectangles="0,0,0,0"/>
                </v:shape>
                <v:shape id="Freeform 2119" o:spid="_x0000_s2281" style="position:absolute;left:4989;top:1448;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" path="m23,l13,4,3,10,,13e" filled="f" strokecolor="#231f20" strokeweight=".07619mm">
                  <v:path arrowok="t" o:connecttype="custom" o:connectlocs="23,1448;13,1452;3,1458;0,1461" o:connectangles="0,0,0,0"/>
                </v:shape>
                <v:shape id="Freeform 2120" o:spid="_x0000_s2282" style="position:absolute;left:5011;top:1402;width:18;height:99;visibility:visible;mso-wrap-style:square;v-text-anchor:top" coordsize="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" path="m18,l6,22,,47,1,73r9,26e" filled="f" strokecolor="#231f20" strokeweight=".07619mm">
                  <v:path arrowok="t" o:connecttype="custom" o:connectlocs="18,1403;6,1425;0,1450;1,1476;10,1502" o:connectangles="0,0,0,0,0"/>
                </v:shape>
                <v:shape id="Freeform 2121" o:spid="_x0000_s2283" style="position:absolute;left:5076;top:1364;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" path="m7,7l6,5,4,3,3,1,2,,,,,1e" filled="f" strokecolor="#231f20" strokeweight=".07619mm">
                  <v:path arrowok="t" o:connecttype="custom" o:connectlocs="7,1371;6,1369;4,1367;3,1365;2,1364;0,1364;0,1365" o:connectangles="0,0,0,0,0,0,0"/>
                </v:shape>
                <v:shape id="Freeform 2122" o:spid="_x0000_s2284" style="position:absolute;left:4987;top:1453;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" path="m7,3l5,1,2,,,1e" filled="f" strokecolor="#231f20" strokeweight=".07619mm">
                  <v:path arrowok="t" o:connecttype="custom" o:connectlocs="7,1456;5,1454;2,1453;0,1454" o:connectangles="0,0,0,0"/>
                </v:shape>
                <v:shape id="Freeform 2123" o:spid="_x0000_s2285" style="position:absolute;left:4967;top:153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" path="m8,6l7,2,3,,,1e" filled="f" strokecolor="#231f20" strokeweight=".07619mm">
                  <v:path arrowok="t" o:connecttype="custom" o:connectlocs="8,1538;7,1534;3,1532;0,1533" o:connectangles="0,0,0,0"/>
                </v:shape>
                <v:shape id="Freeform 2124" o:spid="_x0000_s2286" style="position:absolute;left:5028;top:1371;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" path="m55,l5,47,,82r2,18l8,118e" filled="f" strokecolor="#231f20" strokeweight=".07619mm">
                  <v:path arrowok="t" o:connecttype="custom" o:connectlocs="55,1371;5,1418;0,1453;2,1471;8,1489" o:connectangles="0,0,0,0,0"/>
                </v:shape>
                <v:shape id="Freeform 2125" o:spid="_x0000_s2287" style="position:absolute;left:5046;top:1565;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" path="m,l1,2,3,4,6,5,9,6r3,l14,5e" filled="f" strokecolor="#231f20" strokeweight=".07619mm">
                  <v:path arrowok="t" o:connecttype="custom" o:connectlocs="0,1566;1,1568;3,1570;6,1571;9,1572;12,1572;14,1571" o:connectangles="0,0,0,0,0,0,0"/>
                </v:shape>
                <v:shape id="Freeform 2126" o:spid="_x0000_s2288" style="position:absolute;left:4979;top:1774;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" path="m,l11,7,14,6e" filled="f" strokecolor="#231f20" strokeweight=".07619mm">
                  <v:path arrowok="t" o:connecttype="custom" o:connectlocs="0,1775;11,1782;14,1781" o:connectangles="0,0,0"/>
                </v:shape>
                <v:shape id="Freeform 2127" o:spid="_x0000_s2289" style="position:absolute;left:4942;top:1487;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" path="m1,l,3,,6,1,8e" filled="f" strokecolor="#231f20" strokeweight=".07619mm">
                  <v:path arrowok="t" o:connecttype="custom" o:connectlocs="1,1487;0,1490;0,1493;1,1495" o:connectangles="0,0,0,0"/>
                </v:shape>
                <v:shape id="Freeform 2128" o:spid="_x0000_s2290" style="position:absolute;left:5041;top:1531;width:9;height:35;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" path="m6,34l8,26,6,12,,e" filled="f" strokecolor="#231f20" strokeweight=".07619mm">
                  <v:path arrowok="t" o:connecttype="custom" o:connectlocs="6,1566;8,1558;6,1544;0,1532" o:connectangles="0,0,0,0"/>
                </v:shape>
                <v:line id="Line 2129" o:spid="_x0000_s2291" style="position:absolute;visibility:visible;mso-wrap-style:square" from="5005,1508" to="5005,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" strokecolor="#231f20" strokeweight=".07619mm"/>
                <v:shape id="Freeform 2130" o:spid="_x0000_s2292" style="position:absolute;left:5028;top:1569;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" path="m3,19l4,15,3,7,,e" filled="f" strokecolor="#231f20" strokeweight=".07619mm">
                  <v:path arrowok="t" o:connecttype="custom" o:connectlocs="3,1588;4,1584;3,1576;0,1569" o:connectangles="0,0,0,0"/>
                </v:shape>
                <v:shape id="Freeform 2131" o:spid="_x0000_s2293"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" path="m14,l8,3,2,6,,9e" filled="f" strokecolor="#231f20" strokeweight=".07619mm">
                  <v:path arrowok="t" o:connecttype="custom" o:connectlocs="14,1499;8,1502;2,1505;0,1508" o:connectangles="0,0,0,0"/>
                </v:shape>
                <v:shape id="Freeform 2132" o:spid="_x0000_s2294" style="position:absolute;left:4936;top:14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" path="m6,l3,1,1,3,,5e" filled="f" strokecolor="#231f20" strokeweight=".07619mm">
                  <v:path arrowok="t" o:connecttype="custom" o:connectlocs="6,1484;3,1485;1,1487;0,1489" o:connectangles="0,0,0,0"/>
                </v:shape>
                <v:shape id="Freeform 2133" o:spid="_x0000_s2295" style="position:absolute;left:5358;top:1410;width:32;height:7;visibility:visible;mso-wrap-style:square;v-text-anchor:top" coordsize="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" path="m31,4l29,,17,1,,7e" filled="f" strokecolor="#231f20" strokeweight=".07619mm">
                  <v:path arrowok="t" o:connecttype="custom" o:connectlocs="31,1415;29,1411;17,1412;0,1418" o:connectangles="0,0,0,0"/>
                </v:shape>
                <v:shape id="Freeform 2134" o:spid="_x0000_s2296" style="position:absolute;left:4997;top:1476;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" path="m15,l7,3,1,7,,11e" filled="f" strokecolor="#231f20" strokeweight=".07619mm">
                  <v:path arrowok="t" o:connecttype="custom" o:connectlocs="15,1477;7,1480;1,1484;0,1488" o:connectangles="0,0,0,0"/>
                </v:shape>
                <v:shape id="Freeform 2135" o:spid="_x0000_s2297" style="position:absolute;left:4928;top:1506;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" path="m1,l,3,,5,1,8e" filled="f" strokecolor="#231f20" strokeweight=".07619mm">
                  <v:path arrowok="t" o:connecttype="custom" o:connectlocs="1,1506;0,1509;0,1511;1,1514" o:connectangles="0,0,0,0"/>
                </v:shape>
                <v:shape id="Freeform 2136" o:spid="_x0000_s2298" style="position:absolute;left:4923;top:1513;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" path="m1,l,3,1,5,2,8e" filled="f" strokecolor="#231f20" strokeweight=".07619mm">
                  <v:path arrowok="t" o:connecttype="custom" o:connectlocs="1,1513;0,1516;1,1518;2,1521" o:connectangles="0,0,0,0"/>
                </v:shape>
                <v:shape id="Freeform 2137" o:spid="_x0000_s2299" style="position:absolute;left:5053;top:1524;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" path="m8,47l9,38,8,26,5,14,,e" filled="f" strokecolor="#231f20" strokeweight=".07619mm">
                  <v:path arrowok="t" o:connecttype="custom" o:connectlocs="8,1571;9,1562;8,1550;5,1538;0,1524" o:connectangles="0,0,0,0,0"/>
                </v:shape>
                <v:shape id="Freeform 2138" o:spid="_x0000_s2300" style="position:absolute;left:4931;top:149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" path="m1,r,1l,2e" filled="f" strokecolor="#231f20" strokeweight=".07619mm">
                  <v:path arrowok="t" o:connecttype="custom" o:connectlocs="1,1494;1,1495;1,1495;0,1496" o:connectangles="0,0,0,0"/>
                </v:shape>
                <v:shape id="Freeform 2139" o:spid="_x0000_s2301" style="position:absolute;left:4945;top:147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" path="m1,r,1l,2,,3e" filled="f" strokecolor="#231f20" strokeweight=".07619mm">
                  <v:path arrowok="t" o:connecttype="custom" o:connectlocs="1,1475;1,1476;0,1477;0,1478" o:connectangles="0,0,0,0"/>
                </v:shape>
                <v:shape id="Freeform 2140" o:spid="_x0000_s2302" style="position:absolute;left:4950;top:146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" path="m6,l3,,1,2,,5e" filled="f" strokecolor="#231f20" strokeweight=".07619mm">
                  <v:path arrowok="t" o:connecttype="custom" o:connectlocs="6,1466;3,1466;1,1468;0,1471" o:connectangles="0,0,0,0"/>
                </v:shape>
                <v:shape id="Freeform 2141" o:spid="_x0000_s2303" style="position:absolute;left:4974;top:153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" path="m,l1,2,2,5,3,7e" filled="f" strokecolor="#231f20" strokeweight=".07619mm">
                  <v:path arrowok="t" o:connecttype="custom" o:connectlocs="0,1538;1,1540;2,1543;3,1545" o:connectangles="0,0,0,0"/>
                </v:shape>
                <v:shape id="Freeform 2142" o:spid="_x0000_s2304" style="position:absolute;left:4997;top:1477;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" path="m15,l7,3,2,7,,11e" filled="f" strokecolor="#231f20" strokeweight=".07619mm">
                  <v:path arrowok="t" o:connecttype="custom" o:connectlocs="15,1477;7,1480;2,1484;0,1488" o:connectangles="0,0,0,0"/>
                </v:shape>
                <v:shape id="Freeform 2143" o:spid="_x0000_s2305" style="position:absolute;left:5015;top:1365;width:62;height:131;visibility:visible;mso-wrap-style:square;v-text-anchor:top" coordsize="6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" path="m62,l7,52,,91r3,20l10,131e" filled="f" strokecolor="#231f20" strokeweight=".07619mm">
                  <v:path arrowok="t" o:connecttype="custom" o:connectlocs="62,1365;7,1417;0,1456;3,1476;10,1496" o:connectangles="0,0,0,0,0"/>
                </v:shape>
                <v:shape id="Freeform 2144" o:spid="_x0000_s2306" style="position:absolute;left:4990;top:1497;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" path="m,l2,4,3,9r2,4e" filled="f" strokecolor="#231f20" strokeweight=".07619mm">
                  <v:path arrowok="t" o:connecttype="custom" o:connectlocs="0,1498;2,1502;3,1507;5,1511" o:connectangles="0,0,0,0"/>
                </v:shape>
                <v:shape id="Freeform 2145" o:spid="_x0000_s2307" style="position:absolute;left:5241;top:1247;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" path="m14,2l13,,8,1,,3e" filled="f" strokecolor="#231f20" strokeweight=".07619mm">
                  <v:path arrowok="t" o:connecttype="custom" o:connectlocs="14,1249;13,1247;8,1248;0,1250" o:connectangles="0,0,0,0"/>
                </v:shape>
                <v:shape id="Freeform 2146" o:spid="_x0000_s2308" style="position:absolute;left:5218;top:1250;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" path="m,57l12,54r8,-9l25,35,29,24,28,12,23,e" filled="f" strokecolor="#231f20" strokeweight=".07619mm">
                  <v:path arrowok="t" o:connecttype="custom" o:connectlocs="0,1307;12,1304;20,1295;25,1285;29,1274;28,1262;23,1250" o:connectangles="0,0,0,0,0,0,0"/>
                </v:shape>
                <v:shape id="Freeform 2147" o:spid="_x0000_s2309" style="position:absolute;left:5218;top:1307;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" path="m3,7l2,5,1,3,,e" filled="f" strokecolor="#231f20" strokeweight=".07619mm">
                  <v:path arrowok="t" o:connecttype="custom" o:connectlocs="3,1314;2,1312;1,1310;0,1307" o:connectangles="0,0,0,0"/>
                </v:shape>
                <v:shape id="Freeform 2148" o:spid="_x0000_s2310" style="position:absolute;left:4858;top:1518;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" path="m,20l11,16,21,11,30,5,35,e" filled="f" strokecolor="#231f20" strokeweight=".07619mm">
                  <v:path arrowok="t" o:connecttype="custom" o:connectlocs="0,1538;11,1534;21,1529;30,1523;35,1518" o:connectangles="0,0,0,0,0"/>
                </v:shape>
                <v:shape id="Freeform 2149" o:spid="_x0000_s2311" style="position:absolute;left:4861;top:1521;width:24;height: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" path="m,13l10,9,20,3,23,e" filled="f" strokecolor="#231f20" strokeweight=".07619mm">
                  <v:path arrowok="t" o:connecttype="custom" o:connectlocs="0,1535;10,1531;20,1525;23,1522" o:connectangles="0,0,0,0"/>
                </v:shape>
                <v:shape id="Freeform 2150" o:spid="_x0000_s2312" style="position:absolute;left:4795;top:1529;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" path="m,l29,19r6,-3e" filled="f" strokecolor="#231f20" strokeweight=".07619mm">
                  <v:path arrowok="t" o:connecttype="custom" o:connectlocs="0,1529;29,1548;35,1545" o:connectangles="0,0,0"/>
                </v:shape>
                <v:shape id="Freeform 2151" o:spid="_x0000_s2313" style="position:absolute;left:4793;top:1533;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" path="m,l3,7r5,5l15,15r6,3l29,18r6,-2e" filled="f" strokecolor="#231f20" strokeweight=".07619mm">
                  <v:path arrowok="t" o:connecttype="custom" o:connectlocs="0,1533;3,1540;8,1545;15,1548;21,1551;29,1551;35,1549" o:connectangles="0,0,0,0,0,0,0"/>
                </v:shape>
                <v:shape id="Freeform 2152" o:spid="_x0000_s2314" style="position:absolute;left:5639;top:150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" path="m,1r,l1,1,1,e" filled="f" strokecolor="#231f20" strokeweight=".07619mm">
                  <v:path arrowok="t" o:connecttype="custom" o:connectlocs="0,1501;0,1501;1,1501;1,1500" o:connectangles="0,0,0,0"/>
                </v:shape>
                <v:shape id="Freeform 2153" o:spid="_x0000_s2315" style="position:absolute;left:5641;top:1480;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" path="m,20l11,16,21,9,27,e" filled="f" strokecolor="#231f20" strokeweight=".07619mm">
                  <v:path arrowok="t" o:connecttype="custom" o:connectlocs="0,1500;11,1496;21,1489;27,1480" o:connectangles="0,0,0,0"/>
                </v:shape>
                <v:shape id="Freeform 2154" o:spid="_x0000_s2316" style="position:absolute;left:5641;top:1412;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" path="m,57l11,53r9,-8l24,34,28,24r,-13l22,e" filled="f" strokecolor="#231f20" strokeweight=".07619mm">
                  <v:path arrowok="t" o:connecttype="custom" o:connectlocs="0,1470;11,1466;20,1458;24,1447;28,1437;28,1424;22,1413" o:connectangles="0,0,0,0,0,0,0"/>
                </v:shape>
                <v:shape id="Freeform 2155" o:spid="_x0000_s2317" style="position:absolute;left:5644;top:1475;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" path="m,19l11,16,20,9,27,e" filled="f" strokecolor="#231f20" strokeweight=".07619mm">
                  <v:path arrowok="t" o:connecttype="custom" o:connectlocs="0,1495;11,1492;20,1485;27,1476" o:connectangles="0,0,0,0"/>
                </v:shape>
                <v:shape id="Freeform 2156" o:spid="_x0000_s2318" style="position:absolute;left:5641;top:1470;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" path="m3,25l4,24,5,20,4,15,3,10,2,5,,e" filled="f" strokecolor="#231f20" strokeweight=".07619mm">
                  <v:path arrowok="t" o:connecttype="custom" o:connectlocs="3,1495;4,1494;5,1490;4,1485;3,1480;2,1475;0,1470" o:connectangles="0,0,0,0,0,0,0"/>
                </v:shape>
                <v:shape id="Freeform 2157" o:spid="_x0000_s2319" style="position:absolute;left:5664;top:1409;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" path="m14,2l13,,8,,,3e" filled="f" strokecolor="#231f20" strokeweight=".07619mm">
                  <v:path arrowok="t" o:connecttype="custom" o:connectlocs="14,1412;13,1410;8,1410;0,1413" o:connectangles="0,0,0,0"/>
                </v:shape>
                <v:shape id="Freeform 2158" o:spid="_x0000_s2320" style="position:absolute;left:5635;top:1487;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" path="m,19l11,16,20,9,27,e" filled="f" strokecolor="#231f20" strokeweight=".07619mm">
                  <v:path arrowok="t" o:connecttype="custom" o:connectlocs="0,1507;11,1504;20,1497;27,1488" o:connectangles="0,0,0,0"/>
                </v:shape>
                <v:shape id="Freeform 2159" o:spid="_x0000_s2321" style="position:absolute;left:5636;top:1486;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" path="m,20l11,16,21,9,28,e" filled="f" strokecolor="#231f20" strokeweight=".07619mm">
                  <v:path arrowok="t" o:connecttype="custom" o:connectlocs="0,1507;11,1503;21,1496;28,1487" o:connectangles="0,0,0,0"/>
                </v:shape>
                <v:shape id="Freeform 2160" o:spid="_x0000_s2322" style="position:absolute;left:5389;top:1415;width:5;height:3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" path="m2,30l3,26,4,23r,-4l4,15r,-4l3,7,2,4,1,2,,e" filled="f" strokecolor="#231f20" strokeweight=".07619mm">
                  <v:path arrowok="t" o:connecttype="custom" o:connectlocs="2,1445;3,1441;4,1438;4,1434;4,1430;4,1426;3,1422;2,1419;1,1417;0,1415" o:connectangles="0,0,0,0,0,0,0,0,0,0"/>
                </v:shape>
                <v:line id="Line 2161" o:spid="_x0000_s2323" style="position:absolute;flip:y;visibility:visible;mso-wrap-style:square" from="5375,1445" to="539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" strokecolor="#231f20" strokeweight=".07619mm"/>
                <v:line id="Line 2162" o:spid="_x0000_s2324" style="position:absolute;flip:y;visibility:visible;mso-wrap-style:square" from="5328,1550" to="5358,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" strokecolor="#231f20" strokeweight=".07619mm"/>
                <v:shape id="Freeform 2163" o:spid="_x0000_s2325" style="position:absolute;left:5296;top:1283;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" path="m38,8r-1,l37,7,36,5,35,4,33,3,32,2,31,1r-2,l28,1,26,,24,,22,,19,,17,1r-4,l10,2,6,3,4,4,2,4,,5e" filled="f" strokecolor="#231f20" strokeweight=".07619mm">
                  <v:path arrowok="t" o:connecttype="custom" o:connectlocs="38,1291;37,1291;37,1290;37,1290;36,1288;35,1287;33,1286;32,1285;31,1284;29,1284;28,1284;26,1283;24,1283;22,1283;19,1283;17,1284;13,1284;10,1285;6,1286;4,1287;2,1287;0,1288" o:connectangles="0,0,0,0,0,0,0,0,0,0,0,0,0,0,0,0,0,0,0,0,0,0"/>
                </v:shape>
                <v:shape id="Freeform 2164" o:spid="_x0000_s2326" style="position:absolute;left:5670;top:1411;width:14;height:65;visibility:visible;mso-wrap-style:square;v-text-anchor:top" coordsize="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" path="m,64l11,43r1,-5l13,32r,-5l13,22,12,16,11,11,10,7,8,3,7,e" filled="f" strokecolor="#231f20" strokeweight=".07619mm">
                  <v:path arrowok="t" o:connecttype="custom" o:connectlocs="0,1476;11,1455;12,1450;13,1444;13,1439;13,1434;12,1428;11,1423;10,1419;8,1415;7,1412" o:connectangles="0,0,0,0,0,0,0,0,0,0,0"/>
                </v:shape>
                <v:shape id="Freeform 2165" o:spid="_x0000_s2327" style="position:absolute;left:5639;top:1481;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" path="m,19l25,2,27,e" filled="f" strokecolor="#231f20" strokeweight=".07619mm">
                  <v:path arrowok="t" o:connecttype="custom" o:connectlocs="0,1501;25,1484;27,1482" o:connectangles="0,0,0"/>
                </v:shape>
                <v:shape id="Freeform 2166" o:spid="_x0000_s2328" style="position:absolute;left:5254;top:1248;width:7;height:55;visibility:visible;mso-wrap-style:square;v-text-anchor:top" coordsize="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" path="m,54l6,27r,-5l5,16,4,11,3,7,1,4,,e" filled="f" strokecolor="#231f20" strokeweight=".07619mm">
                  <v:path arrowok="t" o:connecttype="custom" o:connectlocs="0,1303;6,1276;6,1271;5,1265;4,1260;3,1256;1,1253;0,1249" o:connectangles="0,0,0,0,0,0,0,0"/>
                </v:shape>
                <v:line id="Line 2167" o:spid="_x0000_s2329" style="position:absolute;flip:y;visibility:visible;mso-wrap-style:square" from="5388,1433"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" strokecolor="#231f20" strokeweight=".07619mm"/>
                <v:line id="Line 2168" o:spid="_x0000_s2330" style="position:absolute;visibility:visible;mso-wrap-style:square" from="4998,1488" to="499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" strokecolor="#231f20" strokeweight=".07619mm"/>
                <v:shape id="Freeform 2169" o:spid="_x0000_s2331" style="position:absolute;left:5333;top:155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" path="m,24l23,2,24,e" filled="f" strokecolor="#231f20" strokeweight=".07619mm">
                  <v:path arrowok="t" o:connecttype="custom" o:connectlocs="0,1574;23,1552;24,1550" o:connectangles="0,0,0"/>
                </v:shape>
                <v:shape id="Freeform 2170" o:spid="_x0000_s2332" style="position:absolute;left:5358;top:150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" path="m,50l15,5,16,3,17,e" filled="f" strokecolor="#231f20" strokeweight=".07619mm">
                  <v:path arrowok="t" o:connecttype="custom" o:connectlocs="0,1550;15,1505;16,1503;17,1500" o:connectangles="0,0,0,0"/>
                </v:shape>
                <v:shape id="Freeform 2171" o:spid="_x0000_s2333" style="position:absolute;left:5299;top:1644;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" path="m28,r,1l28,2,27,3,23,15,13,25,,29e" filled="f" strokecolor="#231f20" strokeweight=".07619mm">
                  <v:path arrowok="t" o:connecttype="custom" o:connectlocs="28,1645;28,1646;28,1647;27,1648;23,1660;13,1670;0,1674" o:connectangles="0,0,0,0,0,0,0"/>
                </v:shape>
                <v:shape id="Freeform 2172" o:spid="_x0000_s2334" style="position:absolute;left:5371;top:144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" path="m,21l11,17,20,5,21,e" filled="f" strokecolor="#231f20" strokeweight=".07619mm">
                  <v:path arrowok="t" o:connecttype="custom" o:connectlocs="0,1466;11,1462;20,1450;21,1445" o:connectangles="0,0,0,0"/>
                </v:shape>
                <v:shape id="Freeform 2173" o:spid="_x0000_s2335" style="position:absolute;left:5299;top:1574;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" path="m,100l8,76,16,51,25,26,35,e" filled="f" strokecolor="#231f20" strokeweight=".07619mm">
                  <v:path arrowok="t" o:connecttype="custom" o:connectlocs="0,1674;8,1650;16,1625;25,1600;35,1574" o:connectangles="0,0,0,0,0"/>
                </v:shape>
                <v:shape id="Freeform 2174" o:spid="_x0000_s2336" style="position:absolute;left:5352;top:146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" path="m,56l5,42,9,28,14,14,18,e" filled="f" strokecolor="#231f20" strokeweight=".07619mm">
                  <v:path arrowok="t" o:connecttype="custom" o:connectlocs="0,1522;5,1508;9,1494;14,1480;18,1466" o:connectangles="0,0,0,0,0"/>
                </v:shape>
                <v:line id="Line 2175" o:spid="_x0000_s2337" style="position:absolute;visibility:visible;mso-wrap-style:square" from="5388,1434"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" strokecolor="#231f20" strokeweight=".07619mm"/>
                <v:shape id="Freeform 2176" o:spid="_x0000_s2338" style="position:absolute;left:4997;top:1487;width:8;height:20;visibility:visible;mso-wrap-style:square;v-text-anchor:top" coordsize="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" path="m7,20l4,13,2,6,,e" filled="f" strokecolor="#231f20" strokeweight=".07619mm">
                  <v:path arrowok="t" o:connecttype="custom" o:connectlocs="7,1508;4,1501;2,1494;0,1488" o:connectangles="0,0,0,0"/>
                </v:shape>
                <v:shape id="Freeform 2177" o:spid="_x0000_s2339" style="position:absolute;left:5352;top:15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" path="m22,l20,4,18,8r-3,4l13,15,9,18,5,20,3,21,2,22,,22e" filled="f" strokecolor="#231f20" strokeweight=".07619mm">
                  <v:path arrowok="t" o:connecttype="custom" o:connectlocs="22,1500;20,1504;18,1508;15,1512;13,1515;9,1518;5,1520;3,1521;2,1522;0,1522" o:connectangles="0,0,0,0,0,0,0,0,0,0"/>
                </v:shape>
                <v:line id="Line 2178" o:spid="_x0000_s2340" style="position:absolute;flip:x;visibility:visible;mso-wrap-style:square" from="4040,1568" to="498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" strokecolor="#231f20" strokeweight=".07619mm"/>
                <v:line id="Line 2179" o:spid="_x0000_s2341" style="position:absolute;flip:x;visibility:visible;mso-wrap-style:square" from="4040,1586" to="503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" strokecolor="#231f20" strokeweight=".07619mm"/>
                <v:shape id="Picture 2180" o:spid="_x0000_s2342" type="#_x0000_t75" style="position:absolute;left:4327;top:921;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">
                  <v:imagedata r:id="rId228" o:title=""/>
                </v:shape>
                <v:shape id="Picture 2181" o:spid="_x0000_s2343" type="#_x0000_t75" style="position:absolute;left:5117;top:1837;width:3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">
                  <v:imagedata r:id="rId229" o:title=""/>
                </v:shape>
                <v:line id="Line 2182" o:spid="_x0000_s2344" style="position:absolute;flip:x y;visibility:visible;mso-wrap-style:square" from="4667,1303" to="490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" strokecolor="#231f20" strokeweight=".07619mm"/>
                <v:line id="Line 2183" o:spid="_x0000_s2345" style="position:absolute;flip:x y;visibility:visible;mso-wrap-style:square" from="4536,1344" to="488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" strokecolor="#231f20" strokeweight=".07619mm"/>
                <v:shape id="Freeform 2184" o:spid="_x0000_s2346" style="position:absolute;left:4310;top:888;width:453;height:456;visibility:visible;mso-wrap-style:square;v-text-anchor:top" coordsize="4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" path="m356,414r57,-58l446,284r6,-79l429,126,381,61,314,18,237,,156,10,84,48,31,107,2,181,,262r26,77l77,400r68,41l225,455e" filled="f" strokecolor="#231f20" strokeweight=".07619mm">
                  <v:path arrowok="t" o:connecttype="custom" o:connectlocs="356,1303;413,1245;446,1173;452,1094;429,1015;381,950;314,907;237,889;156,899;84,937;31,996;2,1070;0,1151;26,1228;77,1289;145,1330;225,1344" o:connectangles="0,0,0,0,0,0,0,0,0,0,0,0,0,0,0,0,0"/>
                </v:shape>
                <v:shape id="Text Box 2185" o:spid="_x0000_s2347" type="#_x0000_t202" style="position:absolute;left:4039;top:292;width:175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" filled="f" strokecolor="#231f20" strokeweight=".07619mm">
                  <v:textbox inset="0,0,0,0">
                    <w:txbxContent>
                      <w:p w14:paraId="49F92709" w14:textId="77777777" w:rsidR="0054119F" w:rsidRDefault="0054119F">
                        <w:pPr>
                          <w:rPr>
                            <w:sz w:val="26"/>
                          </w:rPr>
                        </w:pPr>
                      </w:p>
                      <w:p w14:paraId="765B6633" w14:textId="77777777" w:rsidR="0054119F" w:rsidRDefault="0054119F">
                        <w:pPr>
                          <w:rPr>
                            <w:sz w:val="26"/>
                          </w:rPr>
                        </w:pPr>
                      </w:p>
                      <w:p w14:paraId="2B6C9BE1" w14:textId="77777777" w:rsidR="0054119F" w:rsidRDefault="0054119F">
                        <w:pPr>
                          <w:rPr>
                            <w:sz w:val="26"/>
                          </w:rPr>
                        </w:pPr>
                      </w:p>
                      <w:p w14:paraId="00A4C934" w14:textId="77777777" w:rsidR="0054119F" w:rsidRDefault="0054119F">
                        <w:pPr>
                          <w:rPr>
                            <w:sz w:val="26"/>
                          </w:rPr>
                        </w:pPr>
                      </w:p>
                      <w:p w14:paraId="4CC787C9" w14:textId="77777777" w:rsidR="0054119F" w:rsidRDefault="0054119F">
                        <w:pPr>
                          <w:spacing w:before="8"/>
                          <w:rPr>
                            <w:sz w:val="36"/>
                          </w:rPr>
                        </w:pPr>
                      </w:p>
                      <w:p w14:paraId="1DB11732" w14:textId="77777777" w:rsidR="0054119F" w:rsidRDefault="0054119F">
                        <w:pPr>
                          <w:ind w:right="212"/>
                          <w:jc w:val="right"/>
                          <w:rPr>
                            <w:sz w:val="20"/>
                          </w:rPr>
                        </w:pPr>
                        <w:r>
                          <w:rPr>
                            <w:color w:val="231F20"/>
                            <w:w w:val="99"/>
                            <w:sz w:val="20"/>
                          </w:rPr>
                          <w:t>6</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665920" behindDoc="0" locked="0" layoutInCell="1" allowOverlap="1" wp14:anchorId="1AD76ECD" wp14:editId="55C26B3D">
                <wp:simplePos x="0" y="0"/>
                <wp:positionH relativeFrom="page">
                  <wp:posOffset>3775075</wp:posOffset>
                </wp:positionH>
                <wp:positionV relativeFrom="paragraph">
                  <wp:posOffset>187960</wp:posOffset>
                </wp:positionV>
                <wp:extent cx="1115060" cy="1280160"/>
                <wp:effectExtent l="12700" t="12065" r="5715" b="3175"/>
                <wp:wrapTopAndBottom/>
                <wp:docPr id="250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1280160"/>
                          <a:chOff x="5946" y="297"/>
                          <a:chExt cx="1756" cy="2016"/>
                        </a:xfrm>
                      </wpg:grpSpPr>
                      <pic:pic xmlns:pic="http://schemas.openxmlformats.org/drawingml/2006/picture">
                        <pic:nvPicPr>
                          <pic:cNvPr id="2514" name="Picture 218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525" y="1798"/>
                            <a:ext cx="34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 name="Text Box 2188"/>
                        <wps:cNvSpPr txBox="1">
                          <a:spLocks noChangeArrowheads="1"/>
                        </wps:cNvSpPr>
                        <wps:spPr bwMode="auto">
                          <a:xfrm>
                            <a:off x="5948" y="299"/>
                            <a:ext cx="1751" cy="2011"/>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C849D" w14:textId="77777777" w:rsidR="0054119F" w:rsidRDefault="0054119F">
                              <w:pPr>
                                <w:rPr>
                                  <w:sz w:val="26"/>
                                </w:rPr>
                              </w:pPr>
                            </w:p>
                            <w:p w14:paraId="6EF84C7B" w14:textId="77777777" w:rsidR="0054119F" w:rsidRDefault="0054119F">
                              <w:pPr>
                                <w:rPr>
                                  <w:sz w:val="26"/>
                                </w:rPr>
                              </w:pPr>
                            </w:p>
                            <w:p w14:paraId="469AF588" w14:textId="77777777" w:rsidR="0054119F" w:rsidRDefault="0054119F">
                              <w:pPr>
                                <w:rPr>
                                  <w:sz w:val="26"/>
                                </w:rPr>
                              </w:pPr>
                            </w:p>
                            <w:p w14:paraId="41CA3D25" w14:textId="77777777" w:rsidR="0054119F" w:rsidRDefault="0054119F">
                              <w:pPr>
                                <w:rPr>
                                  <w:sz w:val="26"/>
                                </w:rPr>
                              </w:pPr>
                            </w:p>
                            <w:p w14:paraId="06988D03" w14:textId="77777777" w:rsidR="0054119F" w:rsidRDefault="0054119F">
                              <w:pPr>
                                <w:spacing w:before="6"/>
                                <w:rPr>
                                  <w:sz w:val="29"/>
                                </w:rPr>
                              </w:pPr>
                            </w:p>
                            <w:p w14:paraId="25665407" w14:textId="77777777" w:rsidR="0054119F" w:rsidRDefault="0054119F">
                              <w:pPr>
                                <w:ind w:left="470"/>
                                <w:rPr>
                                  <w:sz w:val="20"/>
                                </w:rPr>
                              </w:pPr>
                              <w:r>
                                <w:rPr>
                                  <w:color w:val="231F20"/>
                                  <w:w w:val="99"/>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D76ECD" id="Group 2186" o:spid="_x0000_s2348" style="position:absolute;margin-left:297.25pt;margin-top:14.8pt;width:87.8pt;height:100.8pt;z-index:251665920;mso-position-horizontal-relative:page;mso-position-vertical-relative:text" coordorigin="5946,297" coordsize="175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">
                <v:shape id="Picture 2187" o:spid="_x0000_s2349" type="#_x0000_t75" style="position:absolute;left:6525;top:1798;width:34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">
                  <v:imagedata r:id="rId231" o:title=""/>
                </v:shape>
                <v:shape id="Text Box 2188" o:spid="_x0000_s2350" type="#_x0000_t202" style="position:absolute;left:5948;top:299;width:1751;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" filled="f" strokecolor="#231f20" strokeweight=".07619mm">
                  <v:textbox inset="0,0,0,0">
                    <w:txbxContent>
                      <w:p w14:paraId="277C849D" w14:textId="77777777" w:rsidR="0054119F" w:rsidRDefault="0054119F">
                        <w:pPr>
                          <w:rPr>
                            <w:sz w:val="26"/>
                          </w:rPr>
                        </w:pPr>
                      </w:p>
                      <w:p w14:paraId="6EF84C7B" w14:textId="77777777" w:rsidR="0054119F" w:rsidRDefault="0054119F">
                        <w:pPr>
                          <w:rPr>
                            <w:sz w:val="26"/>
                          </w:rPr>
                        </w:pPr>
                      </w:p>
                      <w:p w14:paraId="469AF588" w14:textId="77777777" w:rsidR="0054119F" w:rsidRDefault="0054119F">
                        <w:pPr>
                          <w:rPr>
                            <w:sz w:val="26"/>
                          </w:rPr>
                        </w:pPr>
                      </w:p>
                      <w:p w14:paraId="41CA3D25" w14:textId="77777777" w:rsidR="0054119F" w:rsidRDefault="0054119F">
                        <w:pPr>
                          <w:rPr>
                            <w:sz w:val="26"/>
                          </w:rPr>
                        </w:pPr>
                      </w:p>
                      <w:p w14:paraId="06988D03" w14:textId="77777777" w:rsidR="0054119F" w:rsidRDefault="0054119F">
                        <w:pPr>
                          <w:spacing w:before="6"/>
                          <w:rPr>
                            <w:sz w:val="29"/>
                          </w:rPr>
                        </w:pPr>
                      </w:p>
                      <w:p w14:paraId="25665407" w14:textId="77777777" w:rsidR="0054119F" w:rsidRDefault="0054119F">
                        <w:pPr>
                          <w:ind w:left="470"/>
                          <w:rPr>
                            <w:sz w:val="20"/>
                          </w:rPr>
                        </w:pPr>
                        <w:r>
                          <w:rPr>
                            <w:color w:val="231F20"/>
                            <w:w w:val="99"/>
                            <w:sz w:val="20"/>
                          </w:rPr>
                          <w:t>7</w:t>
                        </w:r>
                      </w:p>
                    </w:txbxContent>
                  </v:textbox>
                </v:shape>
                <w10:wrap type="topAndBottom" anchorx="page"/>
              </v:group>
            </w:pict>
          </mc:Fallback>
        </mc:AlternateContent>
      </w:r>
    </w:p>
    <w:p w14:paraId="54EF3518" w14:textId="77777777" w:rsidR="00717A05" w:rsidRPr="00840DE3" w:rsidRDefault="00717A05">
      <w:pPr>
        <w:rPr>
          <w:sz w:val="21"/>
          <w:lang w:val="ru-RU"/>
        </w:rPr>
        <w:sectPr w:rsidR="00717A05" w:rsidRPr="00840DE3">
          <w:type w:val="continuous"/>
          <w:pgSz w:w="8400" w:h="11910"/>
          <w:pgMar w:top="1100" w:right="500" w:bottom="280" w:left="460" w:header="720" w:footer="720" w:gutter="0"/>
          <w:cols w:space="720"/>
        </w:sectPr>
      </w:pPr>
    </w:p>
    <w:p w14:paraId="77D4B295" w14:textId="77777777" w:rsidR="00324515" w:rsidRDefault="00324515" w:rsidP="00916EF1">
      <w:pPr>
        <w:pStyle w:val="a3"/>
        <w:rPr>
          <w:b/>
          <w:bCs/>
          <w:noProof/>
          <w:sz w:val="24"/>
          <w:szCs w:val="24"/>
          <w:lang w:val="ru-RU" w:eastAsia="ru-RU"/>
        </w:rPr>
      </w:pPr>
      <w:r w:rsidRPr="00324515">
        <w:rPr>
          <w:b/>
          <w:bCs/>
          <w:noProof/>
          <w:sz w:val="24"/>
          <w:szCs w:val="24"/>
          <w:lang w:val="ru-RU" w:eastAsia="ru-RU"/>
        </w:rPr>
        <w:lastRenderedPageBreak/>
        <w:t>ЭКСПЛУАТАЦИЯ В АВАРИЙНЫХ СЛУЧАЯХ</w:t>
      </w:r>
    </w:p>
    <w:p w14:paraId="35D3E84E" w14:textId="77777777" w:rsidR="00916EF1" w:rsidRPr="00916EF1" w:rsidRDefault="00916EF1" w:rsidP="00916EF1">
      <w:pPr>
        <w:pStyle w:val="a3"/>
        <w:rPr>
          <w:color w:val="231F20"/>
          <w:lang w:val="ru-RU"/>
        </w:rPr>
      </w:pPr>
      <w:r w:rsidRPr="00916EF1">
        <w:rPr>
          <w:color w:val="231F20"/>
          <w:lang w:val="ru-RU"/>
        </w:rPr>
        <w:t>В случае чрезвычайной ситуации вам следует:</w:t>
      </w:r>
    </w:p>
    <w:p w14:paraId="1D83BAA6" w14:textId="77777777" w:rsidR="00916EF1" w:rsidRPr="00916EF1" w:rsidRDefault="00916EF1" w:rsidP="00916EF1">
      <w:pPr>
        <w:pStyle w:val="a3"/>
        <w:rPr>
          <w:color w:val="231F20"/>
          <w:lang w:val="ru-RU"/>
        </w:rPr>
      </w:pPr>
      <w:r w:rsidRPr="00916EF1">
        <w:rPr>
          <w:color w:val="231F20"/>
          <w:lang w:val="ru-RU"/>
        </w:rPr>
        <w:t>! выключить все рабочие агрегаты плиты</w:t>
      </w:r>
    </w:p>
    <w:p w14:paraId="619C42A0" w14:textId="77777777" w:rsidR="00916EF1" w:rsidRPr="00916EF1" w:rsidRDefault="00916EF1" w:rsidP="00916EF1">
      <w:pPr>
        <w:pStyle w:val="a3"/>
        <w:rPr>
          <w:color w:val="231F20"/>
          <w:lang w:val="ru-RU"/>
        </w:rPr>
      </w:pPr>
      <w:r w:rsidRPr="00916EF1">
        <w:rPr>
          <w:color w:val="231F20"/>
          <w:lang w:val="ru-RU"/>
        </w:rPr>
        <w:t>! отсоедините вилку электропитания</w:t>
      </w:r>
    </w:p>
    <w:p w14:paraId="42B4E98A" w14:textId="77777777" w:rsidR="00916EF1" w:rsidRPr="00916EF1" w:rsidRDefault="00916EF1" w:rsidP="00916EF1">
      <w:pPr>
        <w:pStyle w:val="a3"/>
        <w:rPr>
          <w:color w:val="231F20"/>
          <w:lang w:val="ru-RU"/>
        </w:rPr>
      </w:pPr>
      <w:r w:rsidRPr="00916EF1">
        <w:rPr>
          <w:color w:val="231F20"/>
          <w:lang w:val="ru-RU"/>
        </w:rPr>
        <w:t>! позвони в сервисный центр</w:t>
      </w:r>
    </w:p>
    <w:p w14:paraId="31701ED0" w14:textId="77777777" w:rsidR="00717A05" w:rsidRPr="00916EF1" w:rsidRDefault="00916EF1" w:rsidP="00916EF1">
      <w:pPr>
        <w:pStyle w:val="a3"/>
        <w:rPr>
          <w:sz w:val="20"/>
          <w:lang w:val="ru-RU"/>
        </w:rPr>
      </w:pPr>
      <w:r w:rsidRPr="00916EF1">
        <w:rPr>
          <w:color w:val="231F20"/>
          <w:lang w:val="ru-RU"/>
        </w:rPr>
        <w:t>! Некоторые незначительные неисправности можно устранить, следуя инструкциям, приведенным в таблице ниже. Прежде чем звонить в центр поддержки клиентов или сервисный центр, проверьте следующие моменты, представленные в таблице.</w:t>
      </w:r>
    </w:p>
    <w:p w14:paraId="355AD693" w14:textId="77777777" w:rsidR="00717A05" w:rsidRPr="00916EF1" w:rsidRDefault="00717A05">
      <w:pPr>
        <w:pStyle w:val="a3"/>
        <w:spacing w:before="2"/>
        <w:rPr>
          <w:sz w:val="21"/>
          <w:lang w:val="ru-RU"/>
        </w:rPr>
      </w:pPr>
    </w:p>
    <w:tbl>
      <w:tblPr>
        <w:tblW w:w="0" w:type="auto"/>
        <w:tblInd w:w="2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4A0" w:firstRow="1" w:lastRow="0" w:firstColumn="1" w:lastColumn="0" w:noHBand="0" w:noVBand="1"/>
      </w:tblPr>
      <w:tblGrid>
        <w:gridCol w:w="2268"/>
        <w:gridCol w:w="2268"/>
        <w:gridCol w:w="2154"/>
      </w:tblGrid>
      <w:tr w:rsidR="00717A05" w14:paraId="59FDEE14" w14:textId="77777777">
        <w:trPr>
          <w:trHeight w:val="440"/>
        </w:trPr>
        <w:tc>
          <w:tcPr>
            <w:tcW w:w="2268" w:type="dxa"/>
            <w:shd w:val="clear" w:color="auto" w:fill="D1D3D4"/>
          </w:tcPr>
          <w:p w14:paraId="78E6840A" w14:textId="77777777" w:rsidR="00717A05" w:rsidRPr="00916EF1" w:rsidRDefault="00916EF1">
            <w:pPr>
              <w:pStyle w:val="TableParagraph"/>
              <w:spacing w:before="167"/>
              <w:ind w:left="101"/>
              <w:rPr>
                <w:sz w:val="16"/>
                <w:lang w:val="ru-RU"/>
              </w:rPr>
            </w:pPr>
            <w:r>
              <w:rPr>
                <w:color w:val="231F20"/>
                <w:sz w:val="16"/>
                <w:lang w:val="ru-RU"/>
              </w:rPr>
              <w:t>Проблема</w:t>
            </w:r>
          </w:p>
        </w:tc>
        <w:tc>
          <w:tcPr>
            <w:tcW w:w="2268" w:type="dxa"/>
            <w:shd w:val="clear" w:color="auto" w:fill="D1D3D4"/>
          </w:tcPr>
          <w:p w14:paraId="3E646E24" w14:textId="77777777" w:rsidR="00717A05" w:rsidRPr="00916EF1" w:rsidRDefault="00916EF1">
            <w:pPr>
              <w:pStyle w:val="TableParagraph"/>
              <w:spacing w:before="157"/>
              <w:ind w:left="143"/>
              <w:rPr>
                <w:sz w:val="16"/>
                <w:lang w:val="ru-RU"/>
              </w:rPr>
            </w:pPr>
            <w:r>
              <w:rPr>
                <w:color w:val="231F20"/>
                <w:sz w:val="16"/>
                <w:lang w:val="ru-RU"/>
              </w:rPr>
              <w:t>Причина</w:t>
            </w:r>
          </w:p>
        </w:tc>
        <w:tc>
          <w:tcPr>
            <w:tcW w:w="2154" w:type="dxa"/>
            <w:shd w:val="clear" w:color="auto" w:fill="D1D3D4"/>
          </w:tcPr>
          <w:p w14:paraId="2DE23452" w14:textId="77777777" w:rsidR="00717A05" w:rsidRPr="00916EF1" w:rsidRDefault="00916EF1">
            <w:pPr>
              <w:pStyle w:val="TableParagraph"/>
              <w:spacing w:before="157"/>
              <w:ind w:left="152"/>
              <w:rPr>
                <w:sz w:val="16"/>
                <w:lang w:val="ru-RU"/>
              </w:rPr>
            </w:pPr>
            <w:r>
              <w:rPr>
                <w:color w:val="231F20"/>
                <w:sz w:val="16"/>
                <w:lang w:val="ru-RU"/>
              </w:rPr>
              <w:t>Действие</w:t>
            </w:r>
          </w:p>
        </w:tc>
      </w:tr>
      <w:tr w:rsidR="00717A05" w:rsidRPr="008109C5" w14:paraId="2F52DFEE" w14:textId="77777777">
        <w:trPr>
          <w:trHeight w:val="940"/>
        </w:trPr>
        <w:tc>
          <w:tcPr>
            <w:tcW w:w="2268" w:type="dxa"/>
          </w:tcPr>
          <w:p w14:paraId="7DA34942" w14:textId="77777777" w:rsidR="00717A05" w:rsidRDefault="00717A05">
            <w:pPr>
              <w:pStyle w:val="TableParagraph"/>
              <w:spacing w:before="1"/>
              <w:rPr>
                <w:sz w:val="26"/>
              </w:rPr>
            </w:pPr>
          </w:p>
          <w:p w14:paraId="7C3E5A91" w14:textId="77777777" w:rsidR="00717A05" w:rsidRDefault="00916EF1">
            <w:pPr>
              <w:pStyle w:val="TableParagraph"/>
              <w:spacing w:line="232" w:lineRule="auto"/>
              <w:ind w:left="140" w:right="97"/>
              <w:rPr>
                <w:sz w:val="16"/>
              </w:rPr>
            </w:pPr>
            <w:proofErr w:type="spellStart"/>
            <w:r w:rsidRPr="00916EF1">
              <w:rPr>
                <w:color w:val="231F20"/>
                <w:sz w:val="16"/>
              </w:rPr>
              <w:t>Прибор</w:t>
            </w:r>
            <w:proofErr w:type="spellEnd"/>
            <w:r w:rsidRPr="00916EF1">
              <w:rPr>
                <w:color w:val="231F20"/>
                <w:sz w:val="16"/>
              </w:rPr>
              <w:t xml:space="preserve"> </w:t>
            </w: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p>
        </w:tc>
        <w:tc>
          <w:tcPr>
            <w:tcW w:w="2268" w:type="dxa"/>
          </w:tcPr>
          <w:p w14:paraId="7F255499" w14:textId="77777777" w:rsidR="00717A05" w:rsidRDefault="00717A05">
            <w:pPr>
              <w:pStyle w:val="TableParagraph"/>
              <w:spacing w:before="2"/>
              <w:rPr>
                <w:sz w:val="29"/>
              </w:rPr>
            </w:pPr>
          </w:p>
          <w:p w14:paraId="562B6F63" w14:textId="65D0EBB5" w:rsidR="00717A05" w:rsidRDefault="00B07B8B">
            <w:pPr>
              <w:pStyle w:val="TableParagraph"/>
              <w:ind w:left="177"/>
              <w:rPr>
                <w:sz w:val="16"/>
              </w:rPr>
            </w:pPr>
            <w:proofErr w:type="spellStart"/>
            <w:r w:rsidRPr="00B07B8B">
              <w:rPr>
                <w:color w:val="231F20"/>
                <w:sz w:val="16"/>
              </w:rPr>
              <w:t>Перерыв</w:t>
            </w:r>
            <w:proofErr w:type="spellEnd"/>
            <w:r w:rsidRPr="00B07B8B">
              <w:rPr>
                <w:color w:val="231F20"/>
                <w:sz w:val="16"/>
              </w:rPr>
              <w:t xml:space="preserve"> в </w:t>
            </w:r>
            <w:proofErr w:type="spellStart"/>
            <w:r w:rsidRPr="00B07B8B">
              <w:rPr>
                <w:color w:val="231F20"/>
                <w:sz w:val="16"/>
              </w:rPr>
              <w:t>электроснабжении</w:t>
            </w:r>
            <w:proofErr w:type="spellEnd"/>
          </w:p>
        </w:tc>
        <w:tc>
          <w:tcPr>
            <w:tcW w:w="2154" w:type="dxa"/>
          </w:tcPr>
          <w:p w14:paraId="5B5D01E7" w14:textId="77777777" w:rsidR="00717A05" w:rsidRPr="001F4C5D" w:rsidRDefault="00717A05">
            <w:pPr>
              <w:pStyle w:val="TableParagraph"/>
              <w:spacing w:before="8"/>
              <w:rPr>
                <w:lang w:val="ru-RU"/>
              </w:rPr>
            </w:pPr>
          </w:p>
          <w:p w14:paraId="1A1EEC10" w14:textId="77777777" w:rsidR="00717A05" w:rsidRPr="00324515" w:rsidRDefault="00324515">
            <w:pPr>
              <w:pStyle w:val="TableParagraph"/>
              <w:spacing w:line="211" w:lineRule="auto"/>
              <w:ind w:left="109" w:right="150"/>
              <w:rPr>
                <w:sz w:val="14"/>
                <w:lang w:val="ru-RU"/>
              </w:rPr>
            </w:pPr>
            <w:r w:rsidRPr="00324515">
              <w:rPr>
                <w:color w:val="231F20"/>
                <w:sz w:val="14"/>
                <w:lang w:val="ru-RU"/>
              </w:rPr>
              <w:t>проверьте блок предохранителей, если предохранитель перегорел, замените его новым.</w:t>
            </w:r>
          </w:p>
        </w:tc>
      </w:tr>
      <w:tr w:rsidR="00717A05" w:rsidRPr="008109C5" w14:paraId="6D3F848F" w14:textId="77777777">
        <w:trPr>
          <w:trHeight w:val="1180"/>
        </w:trPr>
        <w:tc>
          <w:tcPr>
            <w:tcW w:w="2268" w:type="dxa"/>
          </w:tcPr>
          <w:p w14:paraId="19657731" w14:textId="77777777" w:rsidR="00717A05" w:rsidRPr="00324515" w:rsidRDefault="00717A05">
            <w:pPr>
              <w:pStyle w:val="TableParagraph"/>
              <w:spacing w:before="5"/>
              <w:rPr>
                <w:lang w:val="ru-RU"/>
              </w:rPr>
            </w:pPr>
          </w:p>
          <w:p w14:paraId="649A6273" w14:textId="77777777" w:rsidR="00717A05" w:rsidRDefault="00916EF1">
            <w:pPr>
              <w:pStyle w:val="TableParagraph"/>
              <w:spacing w:line="232" w:lineRule="auto"/>
              <w:ind w:left="180"/>
              <w:rPr>
                <w:sz w:val="16"/>
              </w:rPr>
            </w:pP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r w:rsidRPr="00916EF1">
              <w:rPr>
                <w:color w:val="231F20"/>
                <w:sz w:val="16"/>
              </w:rPr>
              <w:t xml:space="preserve"> </w:t>
            </w:r>
            <w:proofErr w:type="spellStart"/>
            <w:r w:rsidRPr="00916EF1">
              <w:rPr>
                <w:color w:val="231F20"/>
                <w:sz w:val="16"/>
              </w:rPr>
              <w:t>освещение</w:t>
            </w:r>
            <w:proofErr w:type="spellEnd"/>
            <w:r w:rsidRPr="00916EF1">
              <w:rPr>
                <w:color w:val="231F20"/>
                <w:sz w:val="16"/>
              </w:rPr>
              <w:t xml:space="preserve"> </w:t>
            </w:r>
            <w:proofErr w:type="spellStart"/>
            <w:r w:rsidRPr="00916EF1">
              <w:rPr>
                <w:color w:val="231F20"/>
                <w:sz w:val="16"/>
              </w:rPr>
              <w:t>духовки</w:t>
            </w:r>
            <w:proofErr w:type="spellEnd"/>
          </w:p>
        </w:tc>
        <w:tc>
          <w:tcPr>
            <w:tcW w:w="2268" w:type="dxa"/>
          </w:tcPr>
          <w:p w14:paraId="11BFB2D7" w14:textId="77777777" w:rsidR="00717A05" w:rsidRDefault="00717A05">
            <w:pPr>
              <w:pStyle w:val="TableParagraph"/>
              <w:spacing w:before="2"/>
              <w:rPr>
                <w:sz w:val="24"/>
              </w:rPr>
            </w:pPr>
          </w:p>
          <w:p w14:paraId="023CAC83" w14:textId="77777777" w:rsidR="00717A05" w:rsidRDefault="00916EF1">
            <w:pPr>
              <w:pStyle w:val="TableParagraph"/>
              <w:spacing w:line="232" w:lineRule="auto"/>
              <w:ind w:left="140" w:right="8"/>
              <w:rPr>
                <w:sz w:val="16"/>
              </w:rPr>
            </w:pPr>
            <w:proofErr w:type="spellStart"/>
            <w:r w:rsidRPr="00916EF1">
              <w:rPr>
                <w:color w:val="231F20"/>
                <w:sz w:val="16"/>
              </w:rPr>
              <w:t>Лампа</w:t>
            </w:r>
            <w:proofErr w:type="spellEnd"/>
            <w:r w:rsidRPr="00916EF1">
              <w:rPr>
                <w:color w:val="231F20"/>
                <w:sz w:val="16"/>
              </w:rPr>
              <w:t xml:space="preserve"> </w:t>
            </w:r>
            <w:proofErr w:type="spellStart"/>
            <w:r w:rsidRPr="00916EF1">
              <w:rPr>
                <w:color w:val="231F20"/>
                <w:sz w:val="16"/>
              </w:rPr>
              <w:t>ослаблена</w:t>
            </w:r>
            <w:proofErr w:type="spellEnd"/>
            <w:r w:rsidRPr="00916EF1">
              <w:rPr>
                <w:color w:val="231F20"/>
                <w:sz w:val="16"/>
              </w:rPr>
              <w:t xml:space="preserve"> </w:t>
            </w:r>
            <w:proofErr w:type="spellStart"/>
            <w:r w:rsidRPr="00916EF1">
              <w:rPr>
                <w:color w:val="231F20"/>
                <w:sz w:val="16"/>
              </w:rPr>
              <w:t>или</w:t>
            </w:r>
            <w:proofErr w:type="spellEnd"/>
            <w:r w:rsidRPr="00916EF1">
              <w:rPr>
                <w:color w:val="231F20"/>
                <w:sz w:val="16"/>
              </w:rPr>
              <w:t xml:space="preserve"> </w:t>
            </w:r>
            <w:proofErr w:type="spellStart"/>
            <w:r w:rsidRPr="00916EF1">
              <w:rPr>
                <w:color w:val="231F20"/>
                <w:sz w:val="16"/>
              </w:rPr>
              <w:t>повреждена</w:t>
            </w:r>
            <w:proofErr w:type="spellEnd"/>
          </w:p>
        </w:tc>
        <w:tc>
          <w:tcPr>
            <w:tcW w:w="2154" w:type="dxa"/>
          </w:tcPr>
          <w:p w14:paraId="6CB2DF3A" w14:textId="77777777" w:rsidR="00717A05" w:rsidRPr="00324515" w:rsidRDefault="00717A05">
            <w:pPr>
              <w:pStyle w:val="TableParagraph"/>
              <w:spacing w:before="6"/>
              <w:rPr>
                <w:lang w:val="ru-RU"/>
              </w:rPr>
            </w:pPr>
          </w:p>
          <w:p w14:paraId="252A9269" w14:textId="77777777" w:rsidR="00717A05" w:rsidRPr="00324515" w:rsidRDefault="00324515">
            <w:pPr>
              <w:pStyle w:val="TableParagraph"/>
              <w:spacing w:line="232" w:lineRule="auto"/>
              <w:ind w:left="127" w:right="150"/>
              <w:rPr>
                <w:sz w:val="14"/>
                <w:lang w:val="ru-RU"/>
              </w:rPr>
            </w:pPr>
            <w:r w:rsidRPr="00324515">
              <w:rPr>
                <w:color w:val="231F20"/>
                <w:sz w:val="14"/>
                <w:lang w:val="ru-RU"/>
              </w:rPr>
              <w:t>затяните или замените перегоревшую лампочку (см. главу «Чистка и уход»).</w:t>
            </w:r>
          </w:p>
        </w:tc>
      </w:tr>
    </w:tbl>
    <w:p w14:paraId="38CD478E" w14:textId="77777777" w:rsidR="00717A05" w:rsidRPr="00324515" w:rsidRDefault="00717A05">
      <w:pPr>
        <w:spacing w:line="232" w:lineRule="auto"/>
        <w:rPr>
          <w:sz w:val="14"/>
          <w:lang w:val="ru-RU"/>
        </w:rPr>
        <w:sectPr w:rsidR="00717A05" w:rsidRPr="00324515">
          <w:headerReference w:type="default" r:id="rId232"/>
          <w:footerReference w:type="default" r:id="rId233"/>
          <w:pgSz w:w="8400" w:h="11910"/>
          <w:pgMar w:top="300" w:right="460" w:bottom="920" w:left="460" w:header="0" w:footer="738" w:gutter="0"/>
          <w:pgNumType w:start="22"/>
          <w:cols w:space="720"/>
        </w:sectPr>
      </w:pPr>
    </w:p>
    <w:p w14:paraId="363ED1C0" w14:textId="74FEE963" w:rsidR="00717A05" w:rsidRDefault="008109C5">
      <w:pPr>
        <w:pStyle w:val="7"/>
        <w:spacing w:line="201" w:lineRule="exact"/>
        <w:ind w:left="153" w:right="0"/>
      </w:pPr>
      <w:r>
        <w:rPr>
          <w:noProof/>
          <w:position w:val="-3"/>
          <w:sz w:val="20"/>
          <w:lang w:val="ru-RU" w:eastAsia="ru-RU"/>
        </w:rPr>
        <w:lastRenderedPageBreak/>
        <w:t>Технические данные</w:t>
      </w:r>
    </w:p>
    <w:p w14:paraId="23019150" w14:textId="77777777" w:rsidR="00717A05" w:rsidRDefault="00717A05">
      <w:pPr>
        <w:pStyle w:val="a3"/>
        <w:spacing w:before="4"/>
        <w:rPr>
          <w:sz w:val="9"/>
        </w:rPr>
      </w:pPr>
    </w:p>
    <w:p w14:paraId="0E306662" w14:textId="77777777" w:rsidR="00717A05" w:rsidRDefault="004252BB">
      <w:pPr>
        <w:pStyle w:val="a3"/>
        <w:spacing w:line="110" w:lineRule="exact"/>
        <w:ind w:left="146"/>
        <w:rPr>
          <w:sz w:val="11"/>
        </w:rPr>
      </w:pPr>
      <w:r>
        <w:rPr>
          <w:noProof/>
          <w:position w:val="-1"/>
          <w:sz w:val="11"/>
          <w:lang w:val="ru-RU" w:eastAsia="ru-RU"/>
        </w:rPr>
        <mc:AlternateContent>
          <mc:Choice Requires="wpg">
            <w:drawing>
              <wp:inline distT="0" distB="0" distL="0" distR="0" wp14:anchorId="59F17F5E" wp14:editId="20B01C22">
                <wp:extent cx="4505325" cy="70485"/>
                <wp:effectExtent l="0" t="0" r="4445" b="0"/>
                <wp:docPr id="2972"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2973" name="Rectangle 2194"/>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E05DDF0" id="Group 2193"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">
                <v:rect id="Rectangle 2194"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" fillcolor="#dbddde" stroked="f"/>
                <w10:anchorlock/>
              </v:group>
            </w:pict>
          </mc:Fallback>
        </mc:AlternateContent>
      </w:r>
    </w:p>
    <w:p w14:paraId="71D4798B" w14:textId="77777777" w:rsidR="00717A05" w:rsidRDefault="00717A05">
      <w:pPr>
        <w:pStyle w:val="a3"/>
        <w:spacing w:before="9"/>
        <w:rPr>
          <w:sz w:val="6"/>
        </w:rPr>
      </w:pPr>
    </w:p>
    <w:p w14:paraId="7F47AF52" w14:textId="77777777" w:rsidR="00717A05" w:rsidRDefault="00717A05">
      <w:pPr>
        <w:rPr>
          <w:sz w:val="6"/>
        </w:rPr>
        <w:sectPr w:rsidR="00717A05">
          <w:headerReference w:type="default" r:id="rId234"/>
          <w:footerReference w:type="default" r:id="rId235"/>
          <w:pgSz w:w="8400" w:h="11910"/>
          <w:pgMar w:top="480" w:right="500" w:bottom="280" w:left="500" w:header="0" w:footer="0" w:gutter="0"/>
          <w:cols w:space="720"/>
        </w:sectPr>
      </w:pPr>
    </w:p>
    <w:p w14:paraId="7C1DD74B" w14:textId="77777777" w:rsidR="00324515" w:rsidRPr="001F4C5D" w:rsidRDefault="00324515" w:rsidP="00324515">
      <w:pPr>
        <w:pStyle w:val="a3"/>
        <w:spacing w:before="111" w:line="181" w:lineRule="exact"/>
        <w:ind w:left="378"/>
        <w:rPr>
          <w:color w:val="231F20"/>
          <w:lang w:val="ru-RU"/>
        </w:rPr>
      </w:pPr>
      <w:bookmarkStart w:id="20" w:name="页_29"/>
      <w:bookmarkEnd w:id="20"/>
      <w:r w:rsidRPr="001F4C5D">
        <w:rPr>
          <w:color w:val="231F20"/>
          <w:lang w:val="ru-RU"/>
        </w:rPr>
        <w:lastRenderedPageBreak/>
        <w:t>Номинальное напряжение Номинальная мощность</w:t>
      </w:r>
    </w:p>
    <w:p w14:paraId="1FD957DA" w14:textId="77777777" w:rsidR="00717A05" w:rsidRPr="00324515" w:rsidRDefault="00324515" w:rsidP="00324515">
      <w:pPr>
        <w:pStyle w:val="a3"/>
        <w:spacing w:before="111" w:line="181" w:lineRule="exact"/>
        <w:ind w:left="378"/>
        <w:rPr>
          <w:lang w:val="ru-RU"/>
        </w:rPr>
      </w:pPr>
      <w:r w:rsidRPr="00324515">
        <w:rPr>
          <w:color w:val="231F20"/>
          <w:lang w:val="ru-RU"/>
        </w:rPr>
        <w:t>Размеры плиты В/Ш/Г Полезная емкость духовки</w:t>
      </w:r>
      <w:r w:rsidRPr="00324515">
        <w:rPr>
          <w:rFonts w:ascii="Microsoft JhengHei" w:eastAsia="Microsoft JhengHei" w:hAnsi="Microsoft JhengHei" w:cs="Microsoft JhengHei" w:hint="eastAsia"/>
          <w:color w:val="231F20"/>
        </w:rPr>
        <w:t>﹡</w:t>
      </w:r>
      <w:r w:rsidRPr="00324515">
        <w:rPr>
          <w:color w:val="231F20"/>
          <w:lang w:val="ru-RU"/>
        </w:rPr>
        <w:t xml:space="preserve"> Вес</w:t>
      </w:r>
      <w:r w:rsidR="00086464" w:rsidRPr="00324515">
        <w:rPr>
          <w:lang w:val="ru-RU"/>
        </w:rPr>
        <w:br w:type="column"/>
      </w:r>
      <w:r w:rsidR="00086464" w:rsidRPr="00324515">
        <w:rPr>
          <w:color w:val="231F20"/>
          <w:lang w:val="ru-RU"/>
        </w:rPr>
        <w:lastRenderedPageBreak/>
        <w:t>220-240</w:t>
      </w:r>
      <w:r w:rsidR="00086464">
        <w:rPr>
          <w:color w:val="231F20"/>
        </w:rPr>
        <w:t>V</w:t>
      </w:r>
      <w:r w:rsidR="00086464" w:rsidRPr="00324515">
        <w:rPr>
          <w:color w:val="231F20"/>
          <w:lang w:val="ru-RU"/>
        </w:rPr>
        <w:t>~ 50/60</w:t>
      </w:r>
      <w:r w:rsidR="00086464">
        <w:rPr>
          <w:color w:val="231F20"/>
        </w:rPr>
        <w:t>Hz</w:t>
      </w:r>
    </w:p>
    <w:p w14:paraId="700C068E" w14:textId="77777777" w:rsidR="00717A05" w:rsidRDefault="00086464">
      <w:pPr>
        <w:pStyle w:val="a3"/>
        <w:spacing w:before="3" w:line="232" w:lineRule="auto"/>
        <w:ind w:left="378" w:right="2448"/>
        <w:rPr>
          <w:color w:val="231F20"/>
        </w:rPr>
      </w:pPr>
      <w:r>
        <w:rPr>
          <w:color w:val="231F20"/>
        </w:rPr>
        <w:t>max</w:t>
      </w:r>
      <w:r>
        <w:rPr>
          <w:rFonts w:ascii="SimSun"/>
          <w:color w:val="231F20"/>
        </w:rPr>
        <w:t>.</w:t>
      </w:r>
      <w:r>
        <w:rPr>
          <w:color w:val="231F20"/>
        </w:rPr>
        <w:t xml:space="preserve">2.9kw </w:t>
      </w:r>
    </w:p>
    <w:p w14:paraId="186476EA" w14:textId="77777777" w:rsidR="00717A05" w:rsidRDefault="00086464">
      <w:pPr>
        <w:pStyle w:val="a3"/>
        <w:spacing w:before="3" w:line="232" w:lineRule="auto"/>
        <w:ind w:left="378" w:right="2448"/>
      </w:pPr>
      <w:r>
        <w:rPr>
          <w:color w:val="231F20"/>
        </w:rPr>
        <w:t>59</w:t>
      </w:r>
      <w:r>
        <w:rPr>
          <w:rFonts w:ascii="SimSun"/>
          <w:color w:val="231F20"/>
        </w:rPr>
        <w:t>.</w:t>
      </w:r>
      <w:r>
        <w:rPr>
          <w:rFonts w:ascii="SimSun"/>
          <w:color w:val="231F20"/>
          <w:spacing w:val="-65"/>
        </w:rPr>
        <w:t xml:space="preserve"> </w:t>
      </w:r>
      <w:r>
        <w:rPr>
          <w:color w:val="231F20"/>
        </w:rPr>
        <w:t>5</w:t>
      </w:r>
      <w:r>
        <w:rPr>
          <w:rFonts w:ascii="SimSun"/>
          <w:color w:val="231F20"/>
        </w:rPr>
        <w:t>/</w:t>
      </w:r>
      <w:r>
        <w:rPr>
          <w:rFonts w:ascii="SimSun"/>
          <w:color w:val="231F20"/>
          <w:spacing w:val="-65"/>
        </w:rPr>
        <w:t xml:space="preserve"> </w:t>
      </w:r>
      <w:r>
        <w:rPr>
          <w:color w:val="231F20"/>
        </w:rPr>
        <w:t>59</w:t>
      </w:r>
      <w:r>
        <w:rPr>
          <w:rFonts w:ascii="SimSun"/>
          <w:color w:val="231F20"/>
        </w:rPr>
        <w:t>.</w:t>
      </w:r>
      <w:r>
        <w:rPr>
          <w:rFonts w:ascii="SimSun"/>
          <w:color w:val="231F20"/>
          <w:spacing w:val="-65"/>
        </w:rPr>
        <w:t xml:space="preserve"> </w:t>
      </w:r>
      <w:r>
        <w:rPr>
          <w:color w:val="231F20"/>
        </w:rPr>
        <w:t>5</w:t>
      </w:r>
      <w:r>
        <w:rPr>
          <w:rFonts w:ascii="SimSun"/>
          <w:color w:val="231F20"/>
        </w:rPr>
        <w:t>/</w:t>
      </w:r>
      <w:r>
        <w:rPr>
          <w:rFonts w:ascii="SimSun"/>
          <w:color w:val="231F20"/>
          <w:spacing w:val="-65"/>
        </w:rPr>
        <w:t xml:space="preserve"> </w:t>
      </w:r>
      <w:r>
        <w:rPr>
          <w:color w:val="231F20"/>
        </w:rPr>
        <w:t>53.0cm</w:t>
      </w:r>
    </w:p>
    <w:p w14:paraId="6132B643" w14:textId="77777777" w:rsidR="00717A05" w:rsidRDefault="00086464">
      <w:pPr>
        <w:pStyle w:val="a3"/>
        <w:spacing w:before="36" w:line="232" w:lineRule="auto"/>
        <w:ind w:left="378" w:right="2940"/>
      </w:pPr>
      <w:r>
        <w:rPr>
          <w:color w:val="231F20"/>
        </w:rPr>
        <w:t>58 liters Approx</w:t>
      </w:r>
      <w:r>
        <w:rPr>
          <w:rFonts w:ascii="SimSun"/>
          <w:color w:val="231F20"/>
        </w:rPr>
        <w:t>.</w:t>
      </w:r>
      <w:r>
        <w:rPr>
          <w:rFonts w:ascii="SimSun"/>
          <w:color w:val="231F20"/>
          <w:spacing w:val="-67"/>
        </w:rPr>
        <w:t xml:space="preserve"> </w:t>
      </w:r>
      <w:r>
        <w:rPr>
          <w:color w:val="231F20"/>
        </w:rPr>
        <w:t>28kg</w:t>
      </w:r>
    </w:p>
    <w:p w14:paraId="71871E93" w14:textId="77777777" w:rsidR="00717A05" w:rsidRDefault="00717A05">
      <w:pPr>
        <w:pStyle w:val="a3"/>
        <w:rPr>
          <w:sz w:val="20"/>
        </w:rPr>
      </w:pPr>
    </w:p>
    <w:p w14:paraId="67ACDF5E" w14:textId="77777777" w:rsidR="00717A05" w:rsidRDefault="00717A05">
      <w:pPr>
        <w:pStyle w:val="a3"/>
        <w:rPr>
          <w:sz w:val="20"/>
        </w:rPr>
      </w:pPr>
    </w:p>
    <w:p w14:paraId="6E01FDA0" w14:textId="77777777" w:rsidR="00717A05" w:rsidRDefault="00717A05">
      <w:pPr>
        <w:pStyle w:val="a3"/>
        <w:rPr>
          <w:sz w:val="20"/>
        </w:rPr>
      </w:pPr>
    </w:p>
    <w:p w14:paraId="5D6BD337" w14:textId="77777777" w:rsidR="00717A05" w:rsidRDefault="00717A05">
      <w:pPr>
        <w:pStyle w:val="a3"/>
        <w:rPr>
          <w:sz w:val="20"/>
        </w:rPr>
      </w:pPr>
    </w:p>
    <w:p w14:paraId="0C92DAFF" w14:textId="77777777" w:rsidR="00717A05" w:rsidRDefault="00717A05">
      <w:pPr>
        <w:pStyle w:val="a3"/>
        <w:rPr>
          <w:sz w:val="20"/>
        </w:rPr>
      </w:pPr>
    </w:p>
    <w:p w14:paraId="78E81F55" w14:textId="77777777" w:rsidR="00717A05" w:rsidRDefault="00717A05">
      <w:pPr>
        <w:pStyle w:val="a3"/>
        <w:rPr>
          <w:sz w:val="20"/>
        </w:rPr>
      </w:pPr>
    </w:p>
    <w:p w14:paraId="7C06F0A5" w14:textId="77777777" w:rsidR="00717A05" w:rsidRDefault="00717A05">
      <w:pPr>
        <w:pStyle w:val="a3"/>
        <w:rPr>
          <w:sz w:val="20"/>
        </w:rPr>
      </w:pPr>
    </w:p>
    <w:p w14:paraId="314AD205" w14:textId="77777777" w:rsidR="00717A05" w:rsidRDefault="00717A05">
      <w:pPr>
        <w:pStyle w:val="a3"/>
        <w:rPr>
          <w:sz w:val="20"/>
        </w:rPr>
      </w:pPr>
    </w:p>
    <w:p w14:paraId="1E67C8D5" w14:textId="77777777" w:rsidR="00717A05" w:rsidRDefault="00717A05">
      <w:pPr>
        <w:pStyle w:val="a3"/>
        <w:rPr>
          <w:sz w:val="20"/>
        </w:rPr>
      </w:pPr>
    </w:p>
    <w:p w14:paraId="0E906401" w14:textId="77777777" w:rsidR="00717A05" w:rsidRDefault="00717A05">
      <w:pPr>
        <w:pStyle w:val="a3"/>
        <w:rPr>
          <w:sz w:val="20"/>
        </w:rPr>
      </w:pPr>
    </w:p>
    <w:p w14:paraId="54593EEC" w14:textId="77777777" w:rsidR="00717A05" w:rsidRDefault="00717A05">
      <w:pPr>
        <w:pStyle w:val="a3"/>
        <w:rPr>
          <w:sz w:val="20"/>
        </w:rPr>
      </w:pPr>
    </w:p>
    <w:p w14:paraId="7ECFC54A" w14:textId="77777777" w:rsidR="00717A05" w:rsidRDefault="00717A05">
      <w:pPr>
        <w:pStyle w:val="a3"/>
        <w:rPr>
          <w:sz w:val="20"/>
        </w:rPr>
      </w:pPr>
    </w:p>
    <w:p w14:paraId="03D094C2" w14:textId="77777777" w:rsidR="00717A05" w:rsidRDefault="00717A05">
      <w:pPr>
        <w:pStyle w:val="a3"/>
        <w:rPr>
          <w:sz w:val="20"/>
        </w:rPr>
      </w:pPr>
    </w:p>
    <w:p w14:paraId="73E7871A" w14:textId="77777777" w:rsidR="00717A05" w:rsidRDefault="00717A05">
      <w:pPr>
        <w:pStyle w:val="a3"/>
        <w:rPr>
          <w:sz w:val="20"/>
        </w:rPr>
      </w:pPr>
    </w:p>
    <w:p w14:paraId="1436EC3B" w14:textId="77777777" w:rsidR="00717A05" w:rsidRDefault="00717A05">
      <w:pPr>
        <w:pStyle w:val="a3"/>
        <w:rPr>
          <w:sz w:val="20"/>
        </w:rPr>
      </w:pPr>
    </w:p>
    <w:p w14:paraId="1A11499C" w14:textId="77777777" w:rsidR="00717A05" w:rsidRDefault="00717A05">
      <w:pPr>
        <w:pStyle w:val="a3"/>
        <w:rPr>
          <w:sz w:val="20"/>
        </w:rPr>
      </w:pPr>
    </w:p>
    <w:p w14:paraId="2441A5AA" w14:textId="77777777" w:rsidR="00717A05" w:rsidRDefault="00717A05">
      <w:pPr>
        <w:pStyle w:val="a3"/>
        <w:rPr>
          <w:sz w:val="20"/>
        </w:rPr>
      </w:pPr>
    </w:p>
    <w:p w14:paraId="057D22E2" w14:textId="77777777" w:rsidR="00717A05" w:rsidRDefault="00717A05">
      <w:pPr>
        <w:pStyle w:val="a3"/>
        <w:rPr>
          <w:sz w:val="20"/>
        </w:rPr>
      </w:pPr>
    </w:p>
    <w:p w14:paraId="2CAFED74" w14:textId="77777777" w:rsidR="00717A05" w:rsidRDefault="00717A05">
      <w:pPr>
        <w:pStyle w:val="a3"/>
        <w:rPr>
          <w:sz w:val="20"/>
        </w:rPr>
      </w:pPr>
    </w:p>
    <w:p w14:paraId="74353B34" w14:textId="77777777" w:rsidR="00717A05" w:rsidRDefault="00717A05">
      <w:pPr>
        <w:pStyle w:val="a3"/>
        <w:rPr>
          <w:sz w:val="20"/>
        </w:rPr>
      </w:pPr>
    </w:p>
    <w:p w14:paraId="392D1F58" w14:textId="77777777" w:rsidR="00717A05" w:rsidRDefault="00717A05">
      <w:pPr>
        <w:pStyle w:val="a3"/>
        <w:rPr>
          <w:sz w:val="20"/>
        </w:rPr>
      </w:pPr>
    </w:p>
    <w:p w14:paraId="13184AB6" w14:textId="77777777" w:rsidR="00717A05" w:rsidRDefault="00717A05">
      <w:pPr>
        <w:pStyle w:val="a3"/>
        <w:rPr>
          <w:sz w:val="20"/>
        </w:rPr>
      </w:pPr>
    </w:p>
    <w:p w14:paraId="25F6F67E" w14:textId="77777777" w:rsidR="00717A05" w:rsidRDefault="00717A05">
      <w:pPr>
        <w:pStyle w:val="a3"/>
        <w:rPr>
          <w:sz w:val="20"/>
        </w:rPr>
      </w:pPr>
    </w:p>
    <w:p w14:paraId="0E5B1977" w14:textId="77777777" w:rsidR="00717A05" w:rsidRDefault="00717A05">
      <w:pPr>
        <w:pStyle w:val="a3"/>
        <w:rPr>
          <w:sz w:val="20"/>
        </w:rPr>
      </w:pPr>
    </w:p>
    <w:p w14:paraId="57ECADF7" w14:textId="77777777" w:rsidR="00717A05" w:rsidRDefault="00717A05">
      <w:pPr>
        <w:pStyle w:val="a3"/>
        <w:rPr>
          <w:sz w:val="20"/>
        </w:rPr>
      </w:pPr>
    </w:p>
    <w:p w14:paraId="2DDABE5D" w14:textId="77777777" w:rsidR="00717A05" w:rsidRDefault="00717A05">
      <w:pPr>
        <w:pStyle w:val="a3"/>
        <w:rPr>
          <w:sz w:val="20"/>
        </w:rPr>
      </w:pPr>
    </w:p>
    <w:p w14:paraId="3BC5C343" w14:textId="77777777" w:rsidR="00717A05" w:rsidRDefault="00717A05">
      <w:pPr>
        <w:pStyle w:val="a3"/>
        <w:rPr>
          <w:sz w:val="20"/>
        </w:rPr>
      </w:pPr>
    </w:p>
    <w:p w14:paraId="2CE0B423" w14:textId="77777777" w:rsidR="00717A05" w:rsidRDefault="00717A05">
      <w:pPr>
        <w:pStyle w:val="a3"/>
        <w:rPr>
          <w:sz w:val="20"/>
        </w:rPr>
      </w:pPr>
    </w:p>
    <w:p w14:paraId="436B718A" w14:textId="77777777" w:rsidR="00717A05" w:rsidRDefault="00717A05">
      <w:pPr>
        <w:pStyle w:val="a3"/>
        <w:rPr>
          <w:sz w:val="20"/>
        </w:rPr>
      </w:pPr>
    </w:p>
    <w:p w14:paraId="0BEF9846" w14:textId="77777777" w:rsidR="00717A05" w:rsidRDefault="00717A05">
      <w:pPr>
        <w:pStyle w:val="a3"/>
        <w:rPr>
          <w:sz w:val="20"/>
        </w:rPr>
      </w:pPr>
    </w:p>
    <w:p w14:paraId="01B16071" w14:textId="77777777" w:rsidR="00717A05" w:rsidRDefault="00717A05">
      <w:pPr>
        <w:pStyle w:val="a3"/>
        <w:rPr>
          <w:sz w:val="20"/>
        </w:rPr>
      </w:pPr>
    </w:p>
    <w:p w14:paraId="0CCD8C92" w14:textId="77777777" w:rsidR="00717A05" w:rsidRDefault="00717A05">
      <w:pPr>
        <w:pStyle w:val="a3"/>
        <w:rPr>
          <w:sz w:val="20"/>
        </w:rPr>
      </w:pPr>
    </w:p>
    <w:p w14:paraId="44967563" w14:textId="77777777" w:rsidR="00717A05" w:rsidRDefault="00717A05">
      <w:pPr>
        <w:pStyle w:val="a3"/>
        <w:rPr>
          <w:sz w:val="20"/>
        </w:rPr>
      </w:pPr>
    </w:p>
    <w:p w14:paraId="5B223836" w14:textId="77777777" w:rsidR="00717A05" w:rsidRDefault="00717A05">
      <w:pPr>
        <w:pStyle w:val="a3"/>
        <w:rPr>
          <w:sz w:val="20"/>
        </w:rPr>
      </w:pPr>
    </w:p>
    <w:p w14:paraId="4AD357B1" w14:textId="77777777" w:rsidR="00717A05" w:rsidRDefault="00717A05">
      <w:pPr>
        <w:pStyle w:val="a3"/>
        <w:rPr>
          <w:sz w:val="20"/>
        </w:rPr>
      </w:pPr>
    </w:p>
    <w:p w14:paraId="28D8069B" w14:textId="77777777" w:rsidR="00717A05" w:rsidRDefault="00717A05">
      <w:pPr>
        <w:pStyle w:val="a3"/>
        <w:rPr>
          <w:sz w:val="20"/>
        </w:rPr>
      </w:pPr>
    </w:p>
    <w:p w14:paraId="028231F8" w14:textId="77777777" w:rsidR="00717A05" w:rsidRDefault="00717A05">
      <w:pPr>
        <w:pStyle w:val="a3"/>
        <w:rPr>
          <w:sz w:val="20"/>
        </w:rPr>
      </w:pPr>
    </w:p>
    <w:p w14:paraId="57C39969" w14:textId="77777777" w:rsidR="00717A05" w:rsidRDefault="00717A05">
      <w:pPr>
        <w:pStyle w:val="a3"/>
        <w:rPr>
          <w:sz w:val="20"/>
        </w:rPr>
      </w:pPr>
    </w:p>
    <w:p w14:paraId="05E13255" w14:textId="77777777" w:rsidR="00717A05" w:rsidRDefault="00717A05">
      <w:pPr>
        <w:pStyle w:val="a3"/>
        <w:spacing w:before="2"/>
        <w:rPr>
          <w:sz w:val="25"/>
        </w:rPr>
      </w:pPr>
    </w:p>
    <w:p w14:paraId="2B54A18D" w14:textId="77777777" w:rsidR="00717A05" w:rsidRDefault="004252BB">
      <w:pPr>
        <w:pStyle w:val="4"/>
        <w:tabs>
          <w:tab w:val="left" w:pos="504"/>
          <w:tab w:val="left" w:pos="1031"/>
        </w:tabs>
        <w:spacing w:before="0"/>
        <w:ind w:left="200"/>
      </w:pPr>
      <w:r>
        <w:rPr>
          <w:noProof/>
          <w:lang w:val="ru-RU" w:eastAsia="ru-RU"/>
        </w:rPr>
        <mc:AlternateContent>
          <mc:Choice Requires="wps">
            <w:drawing>
              <wp:anchor distT="0" distB="0" distL="114300" distR="114300" simplePos="0" relativeHeight="251667968" behindDoc="0" locked="0" layoutInCell="1" allowOverlap="1" wp14:anchorId="1F33F5CE" wp14:editId="2769B52E">
                <wp:simplePos x="0" y="0"/>
                <wp:positionH relativeFrom="page">
                  <wp:posOffset>412750</wp:posOffset>
                </wp:positionH>
                <wp:positionV relativeFrom="paragraph">
                  <wp:posOffset>-134620</wp:posOffset>
                </wp:positionV>
                <wp:extent cx="4504690" cy="0"/>
                <wp:effectExtent l="31750" t="29845" r="35560" b="27305"/>
                <wp:wrapNone/>
                <wp:docPr id="2971"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807">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1CE630" id="Line 2195"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pt,-10.6pt" to="387.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" strokecolor="#dbddde" strokeweight="1.46686mm">
                <w10:wrap anchorx="page"/>
              </v:line>
            </w:pict>
          </mc:Fallback>
        </mc:AlternateContent>
      </w:r>
      <w:r w:rsidR="00086464">
        <w:rPr>
          <w:rFonts w:ascii="Times New Roman"/>
          <w:color w:val="231F20"/>
          <w:shd w:val="clear" w:color="auto" w:fill="DBDDDE"/>
        </w:rPr>
        <w:t xml:space="preserve"> </w:t>
      </w:r>
      <w:r w:rsidR="00086464">
        <w:rPr>
          <w:rFonts w:ascii="Times New Roman"/>
          <w:color w:val="231F20"/>
          <w:shd w:val="clear" w:color="auto" w:fill="DBDDDE"/>
        </w:rPr>
        <w:tab/>
      </w:r>
      <w:r w:rsidR="00086464">
        <w:rPr>
          <w:color w:val="231F20"/>
          <w:shd w:val="clear" w:color="auto" w:fill="DBDDDE"/>
        </w:rPr>
        <w:t>23</w:t>
      </w:r>
      <w:r w:rsidR="00086464">
        <w:rPr>
          <w:color w:val="231F20"/>
          <w:shd w:val="clear" w:color="auto" w:fill="DBDDDE"/>
        </w:rPr>
        <w:tab/>
      </w:r>
    </w:p>
    <w:sectPr w:rsidR="00717A05">
      <w:type w:val="continuous"/>
      <w:pgSz w:w="8400" w:h="11910"/>
      <w:pgMar w:top="1100" w:right="500" w:bottom="280" w:left="500" w:header="720" w:footer="720" w:gutter="0"/>
      <w:cols w:num="2" w:space="720" w:equalWidth="0">
        <w:col w:w="2487" w:space="628"/>
        <w:col w:w="4285"/>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6FDF0" w14:textId="77777777" w:rsidR="00C61013" w:rsidRDefault="00C61013">
      <w:r>
        <w:separator/>
      </w:r>
    </w:p>
  </w:endnote>
  <w:endnote w:type="continuationSeparator" w:id="0">
    <w:p w14:paraId="6C38C20F" w14:textId="77777777" w:rsidR="00C61013" w:rsidRDefault="00C6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Light">
    <w:altName w:val="Printer Display Font 2"/>
    <w:charset w:val="00"/>
    <w:family w:val="swiss"/>
    <w:pitch w:val="default"/>
    <w:sig w:usb0="A00002AF" w:usb1="5000204B" w:usb2="00000000" w:usb3="00000000" w:csb0="0000009F" w:csb1="00000000"/>
  </w:font>
  <w:font w:name="inherit">
    <w:altName w:val="Times New Roman"/>
    <w:panose1 w:val="00000000000000000000"/>
    <w:charset w:val="00"/>
    <w:family w:val="roman"/>
    <w:notTrueType/>
    <w:pitch w:val="default"/>
  </w:font>
  <w:font w:name="Arial Unicode MS">
    <w:altName w:val="Malgun Gothic Semilight"/>
    <w:panose1 w:val="020B0604020202020204"/>
    <w:charset w:val="86"/>
    <w:family w:val="swiss"/>
    <w:pitch w:val="default"/>
    <w:sig w:usb0="00000000" w:usb1="E9FFFFFF" w:usb2="0000003F" w:usb3="00000000" w:csb0="601F00FF" w:csb1="FFFF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Swis721 WGL4 B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245C" w14:textId="77777777" w:rsidR="0054119F" w:rsidRDefault="0054119F">
    <w:pPr>
      <w:pStyle w:val="a3"/>
      <w:spacing w:line="14" w:lineRule="auto"/>
      <w:rPr>
        <w:sz w:val="20"/>
      </w:rPr>
    </w:pPr>
    <w:r>
      <w:rPr>
        <w:noProof/>
        <w:lang w:val="ru-RU" w:eastAsia="ru-RU"/>
      </w:rPr>
      <mc:AlternateContent>
        <mc:Choice Requires="wps">
          <w:drawing>
            <wp:anchor distT="4294967295" distB="4294967295" distL="114300" distR="114300" simplePos="0" relativeHeight="251699200" behindDoc="1" locked="0" layoutInCell="1" allowOverlap="1" wp14:anchorId="1DAC0909" wp14:editId="6BE36FCA">
              <wp:simplePos x="0" y="0"/>
              <wp:positionH relativeFrom="page">
                <wp:posOffset>412115</wp:posOffset>
              </wp:positionH>
              <wp:positionV relativeFrom="page">
                <wp:posOffset>6957059</wp:posOffset>
              </wp:positionV>
              <wp:extent cx="4607560" cy="0"/>
              <wp:effectExtent l="0" t="19050" r="21590" b="19050"/>
              <wp:wrapNone/>
              <wp:docPr id="29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A50BB7" id="Line 7" o:spid="_x0000_s1026" style="position:absolute;z-index:-251617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5pt,547.8pt" to="395.2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VFwIAACw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700224" behindDoc="1" locked="0" layoutInCell="1" allowOverlap="1" wp14:anchorId="0F448A34" wp14:editId="53769D12">
              <wp:simplePos x="0" y="0"/>
              <wp:positionH relativeFrom="page">
                <wp:posOffset>2433320</wp:posOffset>
              </wp:positionH>
              <wp:positionV relativeFrom="page">
                <wp:posOffset>7053580</wp:posOffset>
              </wp:positionV>
              <wp:extent cx="602615" cy="201295"/>
              <wp:effectExtent l="0" t="0" r="0" b="0"/>
              <wp:wrapNone/>
              <wp:docPr id="29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AAAA6" w14:textId="437BD6D0" w:rsidR="0054119F" w:rsidRDefault="0054119F">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1</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48A34" id="_x0000_t202" coordsize="21600,21600" o:spt="202" path="m,l,21600r21600,l21600,xe">
              <v:stroke joinstyle="miter"/>
              <v:path gradientshapeok="t" o:connecttype="rect"/>
            </v:shapetype>
            <v:shape id="Text Box 8" o:spid="_x0000_s2352" type="#_x0000_t202" style="position:absolute;margin-left:191.6pt;margin-top:555.4pt;width:47.45pt;height:15.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gY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" filled="f" stroked="f">
              <v:textbox inset="0,0,0,0">
                <w:txbxContent>
                  <w:p w14:paraId="635AAAA6" w14:textId="437BD6D0" w:rsidR="0054119F" w:rsidRDefault="0054119F">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1</w:t>
                    </w:r>
                    <w:r>
                      <w:fldChar w:fldCharType="end"/>
                    </w:r>
                    <w:r>
                      <w:rPr>
                        <w:color w:val="231F20"/>
                        <w:sz w:val="20"/>
                        <w:shd w:val="clear" w:color="auto" w:fill="D1D3D4"/>
                      </w:rPr>
                      <w:tab/>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1547"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91008" behindDoc="1" locked="0" layoutInCell="1" allowOverlap="1" wp14:anchorId="0FF2E97A" wp14:editId="74F39E8C">
              <wp:simplePos x="0" y="0"/>
              <wp:positionH relativeFrom="page">
                <wp:posOffset>412115</wp:posOffset>
              </wp:positionH>
              <wp:positionV relativeFrom="page">
                <wp:posOffset>6963410</wp:posOffset>
              </wp:positionV>
              <wp:extent cx="4504690" cy="0"/>
              <wp:effectExtent l="31115" t="29210" r="26670" b="27940"/>
              <wp:wrapNone/>
              <wp:docPr id="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94">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26FBEAE" id="Line 5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5pt,548.3pt" to="387.15pt,5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" strokecolor="#dbddde" strokeweight="1.4665mm">
              <w10:wrap anchorx="page" anchory="page"/>
            </v:line>
          </w:pict>
        </mc:Fallback>
      </mc:AlternateContent>
    </w:r>
    <w:r>
      <w:rPr>
        <w:noProof/>
        <w:lang w:val="ru-RU" w:eastAsia="ru-RU"/>
      </w:rPr>
      <mc:AlternateContent>
        <mc:Choice Requires="wps">
          <w:drawing>
            <wp:anchor distT="0" distB="0" distL="114300" distR="114300" simplePos="0" relativeHeight="251692032" behindDoc="1" locked="0" layoutInCell="1" allowOverlap="1" wp14:anchorId="411647A9" wp14:editId="0EC80054">
              <wp:simplePos x="0" y="0"/>
              <wp:positionH relativeFrom="page">
                <wp:posOffset>2450465</wp:posOffset>
              </wp:positionH>
              <wp:positionV relativeFrom="page">
                <wp:posOffset>7066915</wp:posOffset>
              </wp:positionV>
              <wp:extent cx="566420" cy="168275"/>
              <wp:effectExtent l="2540" t="0" r="2540" b="3810"/>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5663" w14:textId="2476A1B6" w:rsidR="0054119F" w:rsidRDefault="0054119F">
                          <w:pPr>
                            <w:tabs>
                              <w:tab w:val="left" w:pos="334"/>
                              <w:tab w:val="left" w:pos="851"/>
                            </w:tabs>
                            <w:spacing w:before="1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19</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647A9" id="_x0000_t202" coordsize="21600,21600" o:spt="202" path="m,l,21600r21600,l21600,xe">
              <v:stroke joinstyle="miter"/>
              <v:path gradientshapeok="t" o:connecttype="rect"/>
            </v:shapetype>
            <v:shape id="Text Box 58" o:spid="_x0000_s2365" type="#_x0000_t202" style="position:absolute;margin-left:192.95pt;margin-top:556.45pt;width:44.6pt;height:13.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urw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" filled="f" stroked="f">
              <v:textbox inset="0,0,0,0">
                <w:txbxContent>
                  <w:p w14:paraId="35F25663" w14:textId="2476A1B6" w:rsidR="0054119F" w:rsidRDefault="0054119F">
                    <w:pPr>
                      <w:tabs>
                        <w:tab w:val="left" w:pos="334"/>
                        <w:tab w:val="left" w:pos="851"/>
                      </w:tabs>
                      <w:spacing w:before="1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19</w:t>
                    </w:r>
                    <w:r>
                      <w:fldChar w:fldCharType="end"/>
                    </w:r>
                    <w:r>
                      <w:rPr>
                        <w:color w:val="231F20"/>
                        <w:sz w:val="20"/>
                        <w:shd w:val="clear" w:color="auto" w:fill="DBDDDE"/>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86986"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94080" behindDoc="1" locked="0" layoutInCell="1" allowOverlap="1" wp14:anchorId="27A9CAAC" wp14:editId="37D0F789">
              <wp:simplePos x="0" y="0"/>
              <wp:positionH relativeFrom="page">
                <wp:posOffset>415290</wp:posOffset>
              </wp:positionH>
              <wp:positionV relativeFrom="page">
                <wp:posOffset>6960235</wp:posOffset>
              </wp:positionV>
              <wp:extent cx="4504690" cy="0"/>
              <wp:effectExtent l="34290" t="35560" r="33020" b="31115"/>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5DC6C1" id="Line 60"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548.05pt" to="387.4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eoFgIAACs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" strokecolor="#d1d3d4" strokeweight="1.46614mm">
              <w10:wrap anchorx="page" anchory="page"/>
            </v:line>
          </w:pict>
        </mc:Fallback>
      </mc:AlternateContent>
    </w:r>
    <w:r>
      <w:rPr>
        <w:noProof/>
        <w:lang w:val="ru-RU" w:eastAsia="ru-RU"/>
      </w:rPr>
      <mc:AlternateContent>
        <mc:Choice Requires="wps">
          <w:drawing>
            <wp:anchor distT="0" distB="0" distL="114300" distR="114300" simplePos="0" relativeHeight="251695104" behindDoc="1" locked="0" layoutInCell="1" allowOverlap="1" wp14:anchorId="66B50E72" wp14:editId="4AF816C9">
              <wp:simplePos x="0" y="0"/>
              <wp:positionH relativeFrom="page">
                <wp:posOffset>2400300</wp:posOffset>
              </wp:positionH>
              <wp:positionV relativeFrom="page">
                <wp:posOffset>7051675</wp:posOffset>
              </wp:positionV>
              <wp:extent cx="601345" cy="206375"/>
              <wp:effectExtent l="0" t="3175" r="0" b="0"/>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07B2" w14:textId="00675FAB" w:rsidR="0054119F" w:rsidRDefault="0054119F">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21</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50E72" id="_x0000_t202" coordsize="21600,21600" o:spt="202" path="m,l,21600r21600,l21600,xe">
              <v:stroke joinstyle="miter"/>
              <v:path gradientshapeok="t" o:connecttype="rect"/>
            </v:shapetype>
            <v:shape id="Text Box 61" o:spid="_x0000_s2366" type="#_x0000_t202" style="position:absolute;margin-left:189pt;margin-top:555.25pt;width:47.35pt;height:16.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JsAIAALE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" filled="f" stroked="f">
              <v:textbox inset="0,0,0,0">
                <w:txbxContent>
                  <w:p w14:paraId="7F2007B2" w14:textId="00675FAB" w:rsidR="0054119F" w:rsidRDefault="0054119F">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21</w:t>
                    </w:r>
                    <w:r>
                      <w:fldChar w:fldCharType="end"/>
                    </w:r>
                    <w:r>
                      <w:rPr>
                        <w:color w:val="231F20"/>
                        <w:sz w:val="20"/>
                        <w:shd w:val="clear" w:color="auto" w:fill="DBDDDE"/>
                      </w:rPr>
                      <w:tab/>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3B74C"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96128" behindDoc="1" locked="0" layoutInCell="1" allowOverlap="1" wp14:anchorId="2A8F0206" wp14:editId="4B4D7453">
              <wp:simplePos x="0" y="0"/>
              <wp:positionH relativeFrom="page">
                <wp:posOffset>413385</wp:posOffset>
              </wp:positionH>
              <wp:positionV relativeFrom="page">
                <wp:posOffset>6952615</wp:posOffset>
              </wp:positionV>
              <wp:extent cx="4504690" cy="0"/>
              <wp:effectExtent l="32385" t="27940" r="34925" b="29210"/>
              <wp:wrapNone/>
              <wp:docPr id="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94">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C52175" id="Line 62"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5pt,547.45pt" to="387.25pt,5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" strokecolor="#dbddde" strokeweight="1.4665mm">
              <w10:wrap anchorx="page" anchory="page"/>
            </v:line>
          </w:pict>
        </mc:Fallback>
      </mc:AlternateContent>
    </w:r>
    <w:r>
      <w:rPr>
        <w:noProof/>
        <w:lang w:val="ru-RU" w:eastAsia="ru-RU"/>
      </w:rPr>
      <mc:AlternateContent>
        <mc:Choice Requires="wps">
          <w:drawing>
            <wp:anchor distT="0" distB="0" distL="114300" distR="114300" simplePos="0" relativeHeight="251697152" behindDoc="1" locked="0" layoutInCell="1" allowOverlap="1" wp14:anchorId="75746D50" wp14:editId="0E929C1D">
              <wp:simplePos x="0" y="0"/>
              <wp:positionH relativeFrom="page">
                <wp:posOffset>2400300</wp:posOffset>
              </wp:positionH>
              <wp:positionV relativeFrom="page">
                <wp:posOffset>7063105</wp:posOffset>
              </wp:positionV>
              <wp:extent cx="566420" cy="194945"/>
              <wp:effectExtent l="0" t="0" r="0" b="0"/>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338A" w14:textId="48FF333A" w:rsidR="0054119F" w:rsidRDefault="0054119F">
                          <w:pPr>
                            <w:tabs>
                              <w:tab w:val="left" w:pos="317"/>
                              <w:tab w:val="left" w:pos="851"/>
                            </w:tabs>
                            <w:spacing w:before="34"/>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22</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46D50" id="_x0000_t202" coordsize="21600,21600" o:spt="202" path="m,l,21600r21600,l21600,xe">
              <v:stroke joinstyle="miter"/>
              <v:path gradientshapeok="t" o:connecttype="rect"/>
            </v:shapetype>
            <v:shape id="Text Box 63" o:spid="_x0000_s2367" type="#_x0000_t202" style="position:absolute;margin-left:189pt;margin-top:556.15pt;width:44.6pt;height:15.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RysA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" filled="f" stroked="f">
              <v:textbox inset="0,0,0,0">
                <w:txbxContent>
                  <w:p w14:paraId="0779338A" w14:textId="48FF333A" w:rsidR="0054119F" w:rsidRDefault="0054119F">
                    <w:pPr>
                      <w:tabs>
                        <w:tab w:val="left" w:pos="317"/>
                        <w:tab w:val="left" w:pos="851"/>
                      </w:tabs>
                      <w:spacing w:before="34"/>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22</w:t>
                    </w:r>
                    <w:r>
                      <w:fldChar w:fldCharType="end"/>
                    </w:r>
                    <w:r>
                      <w:rPr>
                        <w:color w:val="231F20"/>
                        <w:sz w:val="20"/>
                        <w:shd w:val="clear" w:color="auto" w:fill="DBDDDE"/>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0B611" w14:textId="77777777" w:rsidR="0054119F" w:rsidRDefault="0054119F">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AB282"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44928" behindDoc="1" locked="0" layoutInCell="1" allowOverlap="1" wp14:anchorId="08748D84" wp14:editId="7A65A97C">
              <wp:simplePos x="0" y="0"/>
              <wp:positionH relativeFrom="page">
                <wp:posOffset>410210</wp:posOffset>
              </wp:positionH>
              <wp:positionV relativeFrom="page">
                <wp:posOffset>6950710</wp:posOffset>
              </wp:positionV>
              <wp:extent cx="4607560" cy="0"/>
              <wp:effectExtent l="29210" t="35560" r="30480" b="31115"/>
              <wp:wrapNone/>
              <wp:docPr id="29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A7CEB6" id="Line 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pt,547.3pt" to="395.1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45952" behindDoc="1" locked="0" layoutInCell="1" allowOverlap="1" wp14:anchorId="29240484" wp14:editId="65CE0934">
              <wp:simplePos x="0" y="0"/>
              <wp:positionH relativeFrom="page">
                <wp:posOffset>2431415</wp:posOffset>
              </wp:positionH>
              <wp:positionV relativeFrom="page">
                <wp:posOffset>7053580</wp:posOffset>
              </wp:positionV>
              <wp:extent cx="604520" cy="201295"/>
              <wp:effectExtent l="2540" t="0" r="2540" b="3175"/>
              <wp:wrapNone/>
              <wp:docPr id="29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BD24" w14:textId="2559A411" w:rsidR="0054119F" w:rsidRDefault="0054119F">
                          <w:pPr>
                            <w:tabs>
                              <w:tab w:val="left" w:pos="394"/>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40484" id="_x0000_t202" coordsize="21600,21600" o:spt="202" path="m,l,21600r21600,l21600,xe">
              <v:stroke joinstyle="miter"/>
              <v:path gradientshapeok="t" o:connecttype="rect"/>
            </v:shapetype>
            <v:shape id="Text Box 4" o:spid="_x0000_s2353" type="#_x0000_t202" style="position:absolute;margin-left:191.45pt;margin-top:555.4pt;width:47.6pt;height:15.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WrrwIAALI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" filled="f" stroked="f">
              <v:textbox inset="0,0,0,0">
                <w:txbxContent>
                  <w:p w14:paraId="5CE5BD24" w14:textId="2559A411" w:rsidR="0054119F" w:rsidRDefault="0054119F">
                    <w:pPr>
                      <w:tabs>
                        <w:tab w:val="left" w:pos="394"/>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6</w:t>
                    </w:r>
                    <w:r>
                      <w:fldChar w:fldCharType="end"/>
                    </w:r>
                    <w:r>
                      <w:rPr>
                        <w:color w:val="231F20"/>
                        <w:sz w:val="20"/>
                        <w:shd w:val="clear" w:color="auto" w:fill="D1D3D4"/>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0ED7" w14:textId="77777777" w:rsidR="0054119F" w:rsidRDefault="0054119F">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398DF"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51072" behindDoc="1" locked="0" layoutInCell="1" allowOverlap="1" wp14:anchorId="3A02F169" wp14:editId="1DF411AD">
              <wp:simplePos x="0" y="0"/>
              <wp:positionH relativeFrom="page">
                <wp:posOffset>412115</wp:posOffset>
              </wp:positionH>
              <wp:positionV relativeFrom="page">
                <wp:posOffset>6956425</wp:posOffset>
              </wp:positionV>
              <wp:extent cx="4504690" cy="0"/>
              <wp:effectExtent l="31115" t="31750" r="26670" b="34925"/>
              <wp:wrapNone/>
              <wp:docPr id="29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94">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3BD41E" id="Line 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5pt,547.75pt" to="387.15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" strokecolor="#dbddde" strokeweight="1.4665mm">
              <w10:wrap anchorx="page" anchory="page"/>
            </v:line>
          </w:pict>
        </mc:Fallback>
      </mc:AlternateContent>
    </w:r>
    <w:r>
      <w:rPr>
        <w:noProof/>
        <w:lang w:val="ru-RU" w:eastAsia="ru-RU"/>
      </w:rPr>
      <mc:AlternateContent>
        <mc:Choice Requires="wps">
          <w:drawing>
            <wp:anchor distT="0" distB="0" distL="114300" distR="114300" simplePos="0" relativeHeight="251652096" behindDoc="1" locked="0" layoutInCell="1" allowOverlap="1" wp14:anchorId="3756ED18" wp14:editId="1CD283FE">
              <wp:simplePos x="0" y="0"/>
              <wp:positionH relativeFrom="page">
                <wp:posOffset>2401570</wp:posOffset>
              </wp:positionH>
              <wp:positionV relativeFrom="page">
                <wp:posOffset>7052945</wp:posOffset>
              </wp:positionV>
              <wp:extent cx="566420" cy="195580"/>
              <wp:effectExtent l="1270" t="4445" r="3810" b="0"/>
              <wp:wrapNone/>
              <wp:docPr id="29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DB4D" w14:textId="27C09EF6" w:rsidR="0054119F" w:rsidRDefault="0054119F">
                          <w:pPr>
                            <w:tabs>
                              <w:tab w:val="left" w:pos="380"/>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8</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ED18" id="_x0000_t202" coordsize="21600,21600" o:spt="202" path="m,l,21600r21600,l21600,xe">
              <v:stroke joinstyle="miter"/>
              <v:path gradientshapeok="t" o:connecttype="rect"/>
            </v:shapetype>
            <v:shape id="Text Box 10" o:spid="_x0000_s2357" type="#_x0000_t202" style="position:absolute;margin-left:189.1pt;margin-top:555.35pt;width:44.6pt;height:1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Q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" filled="f" stroked="f">
              <v:textbox inset="0,0,0,0">
                <w:txbxContent>
                  <w:p w14:paraId="7B5CDB4D" w14:textId="27C09EF6" w:rsidR="0054119F" w:rsidRDefault="0054119F">
                    <w:pPr>
                      <w:tabs>
                        <w:tab w:val="left" w:pos="380"/>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8</w:t>
                    </w:r>
                    <w:r>
                      <w:fldChar w:fldCharType="end"/>
                    </w:r>
                    <w:r>
                      <w:rPr>
                        <w:color w:val="231F20"/>
                        <w:sz w:val="20"/>
                        <w:shd w:val="clear" w:color="auto" w:fill="DBDDDE"/>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B62A7"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53120" behindDoc="1" locked="0" layoutInCell="1" allowOverlap="1" wp14:anchorId="531E6BAF" wp14:editId="5115EC32">
              <wp:simplePos x="0" y="0"/>
              <wp:positionH relativeFrom="page">
                <wp:posOffset>415925</wp:posOffset>
              </wp:positionH>
              <wp:positionV relativeFrom="page">
                <wp:posOffset>6960870</wp:posOffset>
              </wp:positionV>
              <wp:extent cx="4504690" cy="0"/>
              <wp:effectExtent l="34925" t="26670" r="32385" b="30480"/>
              <wp:wrapNone/>
              <wp:docPr id="29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807">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C7502F" id="Line 1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48.1pt" to="387.45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" strokecolor="#dbddde" strokeweight="1.46686mm">
              <w10:wrap anchorx="page" anchory="page"/>
            </v:line>
          </w:pict>
        </mc:Fallback>
      </mc:AlternateContent>
    </w:r>
    <w:r>
      <w:rPr>
        <w:noProof/>
        <w:lang w:val="ru-RU" w:eastAsia="ru-RU"/>
      </w:rPr>
      <mc:AlternateContent>
        <mc:Choice Requires="wps">
          <w:drawing>
            <wp:anchor distT="0" distB="0" distL="114300" distR="114300" simplePos="0" relativeHeight="251654144" behindDoc="1" locked="0" layoutInCell="1" allowOverlap="1" wp14:anchorId="511308EA" wp14:editId="6249CF2C">
              <wp:simplePos x="0" y="0"/>
              <wp:positionH relativeFrom="page">
                <wp:posOffset>2401570</wp:posOffset>
              </wp:positionH>
              <wp:positionV relativeFrom="page">
                <wp:posOffset>7052945</wp:posOffset>
              </wp:positionV>
              <wp:extent cx="566420" cy="194945"/>
              <wp:effectExtent l="1270" t="4445" r="3810" b="635"/>
              <wp:wrapNone/>
              <wp:docPr id="2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43D68" w14:textId="5CEC6888" w:rsidR="0054119F" w:rsidRDefault="0054119F">
                          <w:pPr>
                            <w:tabs>
                              <w:tab w:val="left" w:pos="380"/>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11</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308EA" id="_x0000_t202" coordsize="21600,21600" o:spt="202" path="m,l,21600r21600,l21600,xe">
              <v:stroke joinstyle="miter"/>
              <v:path gradientshapeok="t" o:connecttype="rect"/>
            </v:shapetype>
            <v:shape id="_x0000_s2358" type="#_x0000_t202" style="position:absolute;margin-left:189.1pt;margin-top:555.35pt;width:44.6pt;height:15.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MUsQ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" filled="f" stroked="f">
              <v:textbox inset="0,0,0,0">
                <w:txbxContent>
                  <w:p w14:paraId="63F43D68" w14:textId="5CEC6888" w:rsidR="0054119F" w:rsidRDefault="0054119F">
                    <w:pPr>
                      <w:tabs>
                        <w:tab w:val="left" w:pos="380"/>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11</w:t>
                    </w:r>
                    <w:r>
                      <w:fldChar w:fldCharType="end"/>
                    </w:r>
                    <w:r>
                      <w:rPr>
                        <w:color w:val="231F20"/>
                        <w:sz w:val="20"/>
                        <w:shd w:val="clear" w:color="auto" w:fill="DBDDDE"/>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92125"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57216" behindDoc="1" locked="0" layoutInCell="1" allowOverlap="1" wp14:anchorId="1F79955B" wp14:editId="166391E9">
              <wp:simplePos x="0" y="0"/>
              <wp:positionH relativeFrom="page">
                <wp:posOffset>412750</wp:posOffset>
              </wp:positionH>
              <wp:positionV relativeFrom="page">
                <wp:posOffset>6957060</wp:posOffset>
              </wp:positionV>
              <wp:extent cx="4607560" cy="0"/>
              <wp:effectExtent l="31750" t="32385" r="27940" b="34290"/>
              <wp:wrapNone/>
              <wp:docPr id="29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460F3C" id="Line 1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pt,547.8pt" to="395.3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XxGAIAAC0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58240" behindDoc="1" locked="0" layoutInCell="1" allowOverlap="1" wp14:anchorId="04E166EC" wp14:editId="563625F4">
              <wp:simplePos x="0" y="0"/>
              <wp:positionH relativeFrom="page">
                <wp:posOffset>2486025</wp:posOffset>
              </wp:positionH>
              <wp:positionV relativeFrom="page">
                <wp:posOffset>7053580</wp:posOffset>
              </wp:positionV>
              <wp:extent cx="566420" cy="200660"/>
              <wp:effectExtent l="0" t="0" r="0" b="3810"/>
              <wp:wrapNone/>
              <wp:docPr id="29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049F" w14:textId="06740967"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12</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166EC" id="_x0000_t202" coordsize="21600,21600" o:spt="202" path="m,l,21600r21600,l21600,xe">
              <v:stroke joinstyle="miter"/>
              <v:path gradientshapeok="t" o:connecttype="rect"/>
            </v:shapetype>
            <v:shape id="Text Box 16" o:spid="_x0000_s2360" type="#_x0000_t202" style="position:absolute;margin-left:195.75pt;margin-top:555.4pt;width:44.6pt;height:1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3rsw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" filled="f" stroked="f">
              <v:textbox inset="0,0,0,0">
                <w:txbxContent>
                  <w:p w14:paraId="70AC049F" w14:textId="06740967"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12</w:t>
                    </w:r>
                    <w:r>
                      <w:fldChar w:fldCharType="end"/>
                    </w:r>
                    <w:r>
                      <w:rPr>
                        <w:color w:val="231F20"/>
                        <w:sz w:val="20"/>
                        <w:shd w:val="clear" w:color="auto" w:fill="DBDDDE"/>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E7FA"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74624" behindDoc="1" locked="0" layoutInCell="1" allowOverlap="1" wp14:anchorId="37F439FB" wp14:editId="2F611ADE">
              <wp:simplePos x="0" y="0"/>
              <wp:positionH relativeFrom="page">
                <wp:posOffset>419735</wp:posOffset>
              </wp:positionH>
              <wp:positionV relativeFrom="page">
                <wp:posOffset>6955790</wp:posOffset>
              </wp:positionV>
              <wp:extent cx="4504690" cy="0"/>
              <wp:effectExtent l="29210" t="31115" r="28575" b="35560"/>
              <wp:wrapNone/>
              <wp:docPr id="3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9E4CF1" id="Line 3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5pt,547.7pt" to="387.75pt,5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" strokecolor="#dbddde" strokeweight="1.46614mm">
              <w10:wrap anchorx="page" anchory="page"/>
            </v:line>
          </w:pict>
        </mc:Fallback>
      </mc:AlternateContent>
    </w:r>
    <w:r>
      <w:rPr>
        <w:noProof/>
        <w:lang w:val="ru-RU" w:eastAsia="ru-RU"/>
      </w:rPr>
      <mc:AlternateContent>
        <mc:Choice Requires="wps">
          <w:drawing>
            <wp:anchor distT="0" distB="0" distL="114300" distR="114300" simplePos="0" relativeHeight="251675648" behindDoc="1" locked="0" layoutInCell="1" allowOverlap="1" wp14:anchorId="3B507178" wp14:editId="181DD2A0">
              <wp:simplePos x="0" y="0"/>
              <wp:positionH relativeFrom="page">
                <wp:posOffset>2395855</wp:posOffset>
              </wp:positionH>
              <wp:positionV relativeFrom="page">
                <wp:posOffset>7054215</wp:posOffset>
              </wp:positionV>
              <wp:extent cx="566420" cy="194945"/>
              <wp:effectExtent l="0" t="0" r="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E3DB" w14:textId="67F49435"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16</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07178" id="_x0000_t202" coordsize="21600,21600" o:spt="202" path="m,l,21600r21600,l21600,xe">
              <v:stroke joinstyle="miter"/>
              <v:path gradientshapeok="t" o:connecttype="rect"/>
            </v:shapetype>
            <v:shape id="Text Box 39" o:spid="_x0000_s2361" type="#_x0000_t202" style="position:absolute;margin-left:188.65pt;margin-top:555.45pt;width:44.6pt;height:15.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0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" filled="f" stroked="f">
              <v:textbox inset="0,0,0,0">
                <w:txbxContent>
                  <w:p w14:paraId="5DD6E3DB" w14:textId="67F49435"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8109C5">
                      <w:rPr>
                        <w:noProof/>
                        <w:color w:val="231F20"/>
                        <w:sz w:val="20"/>
                        <w:shd w:val="clear" w:color="auto" w:fill="DBDDDE"/>
                      </w:rPr>
                      <w:t>16</w:t>
                    </w:r>
                    <w:r>
                      <w:fldChar w:fldCharType="end"/>
                    </w:r>
                    <w:r>
                      <w:rPr>
                        <w:color w:val="231F20"/>
                        <w:sz w:val="20"/>
                        <w:shd w:val="clear" w:color="auto" w:fill="DBDDDE"/>
                      </w:rPr>
                      <w:tab/>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406DF"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78720" behindDoc="1" locked="0" layoutInCell="1" allowOverlap="1" wp14:anchorId="0D78F483" wp14:editId="7448F47E">
              <wp:simplePos x="0" y="0"/>
              <wp:positionH relativeFrom="page">
                <wp:posOffset>368935</wp:posOffset>
              </wp:positionH>
              <wp:positionV relativeFrom="page">
                <wp:posOffset>7057390</wp:posOffset>
              </wp:positionV>
              <wp:extent cx="4607560" cy="0"/>
              <wp:effectExtent l="35560" t="27940" r="33655" b="29210"/>
              <wp:wrapNone/>
              <wp:docPr id="247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C08E7C" id="Line 4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55.7pt" to="391.85pt,5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79744" behindDoc="1" locked="0" layoutInCell="1" allowOverlap="1" wp14:anchorId="2DD87ABD" wp14:editId="64E96CF7">
              <wp:simplePos x="0" y="0"/>
              <wp:positionH relativeFrom="page">
                <wp:posOffset>2390140</wp:posOffset>
              </wp:positionH>
              <wp:positionV relativeFrom="page">
                <wp:posOffset>7156450</wp:posOffset>
              </wp:positionV>
              <wp:extent cx="578485" cy="198755"/>
              <wp:effectExtent l="0" t="3175" r="3175" b="0"/>
              <wp:wrapNone/>
              <wp:docPr id="24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4DF5" w14:textId="432D2056" w:rsidR="0054119F" w:rsidRDefault="0054119F">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16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87ABD" id="_x0000_t202" coordsize="21600,21600" o:spt="202" path="m,l,21600r21600,l21600,xe">
              <v:stroke joinstyle="miter"/>
              <v:path gradientshapeok="t" o:connecttype="rect"/>
            </v:shapetype>
            <v:shape id="Text Box 43" o:spid="_x0000_s2363" type="#_x0000_t202" style="position:absolute;margin-left:188.2pt;margin-top:563.5pt;width:45.55pt;height:15.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H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" filled="f" stroked="f">
              <v:textbox inset="0,0,0,0">
                <w:txbxContent>
                  <w:p w14:paraId="03404DF5" w14:textId="432D2056" w:rsidR="0054119F" w:rsidRDefault="0054119F">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8109C5">
                      <w:rPr>
                        <w:noProof/>
                        <w:color w:val="231F20"/>
                        <w:sz w:val="20"/>
                        <w:shd w:val="clear" w:color="auto" w:fill="D1D3D4"/>
                      </w:rPr>
                      <w:t>16</w:t>
                    </w:r>
                    <w:r>
                      <w:fldChar w:fldCharType="end"/>
                    </w:r>
                    <w:r>
                      <w:rPr>
                        <w:color w:val="231F20"/>
                        <w:sz w:val="20"/>
                        <w:shd w:val="clear" w:color="auto" w:fill="D1D3D4"/>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696F"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89984" behindDoc="1" locked="0" layoutInCell="1" allowOverlap="1" wp14:anchorId="794F64A6" wp14:editId="75D538DA">
              <wp:simplePos x="0" y="0"/>
              <wp:positionH relativeFrom="page">
                <wp:posOffset>2463800</wp:posOffset>
              </wp:positionH>
              <wp:positionV relativeFrom="page">
                <wp:posOffset>7054215</wp:posOffset>
              </wp:positionV>
              <wp:extent cx="553720" cy="194945"/>
              <wp:effectExtent l="0" t="0" r="1905"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65F9" w14:textId="77777777"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color w:val="231F20"/>
                              <w:sz w:val="20"/>
                              <w:shd w:val="clear" w:color="auto" w:fill="DBDDDE"/>
                            </w:rPr>
                            <w:t>18</w:t>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94F64A6" id="_x0000_t202" coordsize="21600,21600" o:spt="202" path="m,l,21600r21600,l21600,xe">
              <v:stroke joinstyle="miter"/>
              <v:path gradientshapeok="t" o:connecttype="rect"/>
            </v:shapetype>
            <v:shape id="Text Box 56" o:spid="_x0000_s2364" type="#_x0000_t202" style="position:absolute;margin-left:194pt;margin-top:555.45pt;width:43.6pt;height:15.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" filled="f" stroked="f">
              <v:textbox inset="0,0,0,0">
                <w:txbxContent>
                  <w:p w14:paraId="49DF65F9" w14:textId="77777777" w:rsidR="0054119F" w:rsidRDefault="0054119F">
                    <w:pPr>
                      <w:tabs>
                        <w:tab w:val="left" w:pos="312"/>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color w:val="231F20"/>
                        <w:sz w:val="20"/>
                        <w:shd w:val="clear" w:color="auto" w:fill="DBDDDE"/>
                      </w:rPr>
                      <w:t>18</w:t>
                    </w:r>
                    <w:r>
                      <w:rPr>
                        <w:color w:val="231F20"/>
                        <w:sz w:val="20"/>
                        <w:shd w:val="clear" w:color="auto" w:fill="DBDDDE"/>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4A5A1" w14:textId="77777777" w:rsidR="00C61013" w:rsidRDefault="00C61013">
      <w:r>
        <w:separator/>
      </w:r>
    </w:p>
  </w:footnote>
  <w:footnote w:type="continuationSeparator" w:id="0">
    <w:p w14:paraId="3EFE956A" w14:textId="77777777" w:rsidR="00C61013" w:rsidRDefault="00C610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C9A1"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43904" behindDoc="1" locked="0" layoutInCell="1" allowOverlap="1" wp14:anchorId="7EBD6A42" wp14:editId="43A261FC">
              <wp:simplePos x="0" y="0"/>
              <wp:positionH relativeFrom="page">
                <wp:posOffset>351790</wp:posOffset>
              </wp:positionH>
              <wp:positionV relativeFrom="page">
                <wp:posOffset>278130</wp:posOffset>
              </wp:positionV>
              <wp:extent cx="1508125" cy="245745"/>
              <wp:effectExtent l="0" t="1905" r="0" b="0"/>
              <wp:wrapNone/>
              <wp:docPr id="2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2235" w14:textId="77777777" w:rsidR="0054119F" w:rsidRPr="00086464" w:rsidRDefault="0054119F">
                          <w:pPr>
                            <w:spacing w:before="39"/>
                            <w:ind w:left="20"/>
                            <w:rPr>
                              <w:b/>
                              <w:sz w:val="25"/>
                              <w:lang w:val="ru-RU"/>
                            </w:rPr>
                          </w:pPr>
                          <w:r>
                            <w:rPr>
                              <w:b/>
                              <w:color w:val="231916"/>
                              <w:sz w:val="25"/>
                              <w:lang w:val="ru-RU"/>
                            </w:rPr>
                            <w:t>Предупреждение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EBD6A42" id="_x0000_t202" coordsize="21600,21600" o:spt="202" path="m,l,21600r21600,l21600,xe">
              <v:stroke joinstyle="miter"/>
              <v:path gradientshapeok="t" o:connecttype="rect"/>
            </v:shapetype>
            <v:shape id="Text Box 2" o:spid="_x0000_s2351" type="#_x0000_t202" style="position:absolute;margin-left:27.7pt;margin-top:21.9pt;width:118.75pt;height:19.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" filled="f" stroked="f">
              <v:textbox inset="0,0,0,0">
                <w:txbxContent>
                  <w:p w14:paraId="20712235" w14:textId="77777777" w:rsidR="0054119F" w:rsidRPr="00086464" w:rsidRDefault="0054119F">
                    <w:pPr>
                      <w:spacing w:before="39"/>
                      <w:ind w:left="20"/>
                      <w:rPr>
                        <w:b/>
                        <w:sz w:val="25"/>
                        <w:lang w:val="ru-RU"/>
                      </w:rPr>
                    </w:pPr>
                    <w:r>
                      <w:rPr>
                        <w:b/>
                        <w:color w:val="231916"/>
                        <w:sz w:val="25"/>
                        <w:lang w:val="ru-RU"/>
                      </w:rPr>
                      <w:t>Предупреждение</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42880" behindDoc="1" locked="0" layoutInCell="1" allowOverlap="1" wp14:anchorId="4795CBB3" wp14:editId="58B472FC">
              <wp:simplePos x="0" y="0"/>
              <wp:positionH relativeFrom="page">
                <wp:posOffset>337820</wp:posOffset>
              </wp:positionH>
              <wp:positionV relativeFrom="page">
                <wp:posOffset>517525</wp:posOffset>
              </wp:positionV>
              <wp:extent cx="4607560" cy="71755"/>
              <wp:effectExtent l="4445" t="3175" r="0" b="1270"/>
              <wp:wrapNone/>
              <wp:docPr id="29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50FFB1" id="Rectangle 1" o:spid="_x0000_s1026" style="position:absolute;margin-left:26.6pt;margin-top:40.75pt;width:362.8pt;height:5.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" fillcolor="#d1d3d4"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F99F" w14:textId="77777777" w:rsidR="0054119F" w:rsidRDefault="0054119F">
    <w:pPr>
      <w:pStyle w:val="a3"/>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247C" w14:textId="77777777" w:rsidR="0054119F" w:rsidRDefault="0054119F">
    <w:pPr>
      <w:pStyle w:val="a3"/>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3947" w14:textId="77777777" w:rsidR="0054119F" w:rsidRDefault="0054119F">
    <w:pPr>
      <w:pStyle w:val="a3"/>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9788F" w14:textId="77777777" w:rsidR="0054119F" w:rsidRDefault="0054119F" w:rsidP="00F62143">
    <w:pPr>
      <w:pStyle w:val="a3"/>
      <w:spacing w:line="14" w:lineRule="auto"/>
      <w:rPr>
        <w:sz w:val="20"/>
      </w:rPr>
    </w:pPr>
    <w:r>
      <w:rPr>
        <w:noProof/>
        <w:lang w:val="ru-RU" w:eastAsia="ru-RU"/>
      </w:rPr>
      <mc:AlternateContent>
        <mc:Choice Requires="wps">
          <w:drawing>
            <wp:anchor distT="0" distB="0" distL="114300" distR="114300" simplePos="0" relativeHeight="251705344" behindDoc="1" locked="0" layoutInCell="1" allowOverlap="1" wp14:anchorId="449DC6D7" wp14:editId="73E2099B">
              <wp:simplePos x="0" y="0"/>
              <wp:positionH relativeFrom="page">
                <wp:posOffset>423545</wp:posOffset>
              </wp:positionH>
              <wp:positionV relativeFrom="page">
                <wp:posOffset>509270</wp:posOffset>
              </wp:positionV>
              <wp:extent cx="4607560" cy="71755"/>
              <wp:effectExtent l="4445" t="4445" r="0" b="0"/>
              <wp:wrapNone/>
              <wp:docPr id="29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F630D2" id="Rectangle 11" o:spid="_x0000_s1026" style="position:absolute;margin-left:33.35pt;margin-top:40.1pt;width:362.8pt;height:5.6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706368" behindDoc="1" locked="0" layoutInCell="1" allowOverlap="1" wp14:anchorId="419787E7" wp14:editId="6D4587DA">
              <wp:simplePos x="0" y="0"/>
              <wp:positionH relativeFrom="page">
                <wp:posOffset>410845</wp:posOffset>
              </wp:positionH>
              <wp:positionV relativeFrom="page">
                <wp:posOffset>269240</wp:posOffset>
              </wp:positionV>
              <wp:extent cx="1976120" cy="238125"/>
              <wp:effectExtent l="1270" t="2540" r="3810" b="0"/>
              <wp:wrapNone/>
              <wp:docPr id="29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653F" w14:textId="77777777" w:rsidR="0054119F" w:rsidRPr="00674BA6" w:rsidRDefault="0054119F" w:rsidP="00F62143">
                          <w:pPr>
                            <w:spacing w:before="39"/>
                            <w:ind w:left="20"/>
                            <w:rPr>
                              <w:b/>
                              <w:sz w:val="24"/>
                              <w:lang w:val="ru-RU"/>
                            </w:rPr>
                          </w:pPr>
                          <w:r>
                            <w:rPr>
                              <w:b/>
                              <w:color w:val="231F20"/>
                              <w:sz w:val="24"/>
                              <w:lang w:val="ru-RU"/>
                            </w:rPr>
                            <w:t>Эксплуатация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9787E7" id="_x0000_t202" coordsize="21600,21600" o:spt="202" path="m,l,21600r21600,l21600,xe">
              <v:stroke joinstyle="miter"/>
              <v:path gradientshapeok="t" o:connecttype="rect"/>
            </v:shapetype>
            <v:shape id="_x0000_s2359" type="#_x0000_t202" style="position:absolute;margin-left:32.35pt;margin-top:21.2pt;width:155.6pt;height:18.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9w7gEAAMEDAAAOAAAAZHJzL2Uyb0RvYy54bWysU9tu2zAMfR+wfxD0vjj2sCw1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" filled="f" stroked="f">
              <v:textbox inset="0,0,0,0">
                <w:txbxContent>
                  <w:p w14:paraId="7DD9653F" w14:textId="77777777" w:rsidR="0054119F" w:rsidRPr="00674BA6" w:rsidRDefault="0054119F" w:rsidP="00F62143">
                    <w:pPr>
                      <w:spacing w:before="39"/>
                      <w:ind w:left="20"/>
                      <w:rPr>
                        <w:b/>
                        <w:sz w:val="24"/>
                        <w:lang w:val="ru-RU"/>
                      </w:rPr>
                    </w:pPr>
                    <w:r>
                      <w:rPr>
                        <w:b/>
                        <w:color w:val="231F20"/>
                        <w:sz w:val="24"/>
                        <w:lang w:val="ru-RU"/>
                      </w:rPr>
                      <w:t>Эксплуатация</w:t>
                    </w:r>
                  </w:p>
                </w:txbxContent>
              </v:textbox>
              <w10:wrap anchorx="page" anchory="page"/>
            </v:shape>
          </w:pict>
        </mc:Fallback>
      </mc:AlternateContent>
    </w:r>
  </w:p>
  <w:p w14:paraId="0182FB98" w14:textId="77777777" w:rsidR="0054119F" w:rsidRPr="00674BA6" w:rsidRDefault="0054119F" w:rsidP="00F62143">
    <w:pPr>
      <w:pStyle w:val="a6"/>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3214" w14:textId="77777777" w:rsidR="0054119F" w:rsidRDefault="0054119F">
    <w:pPr>
      <w:pStyle w:val="a3"/>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0745" w14:textId="77777777" w:rsidR="0054119F" w:rsidRPr="007C0C5F" w:rsidRDefault="0054119F" w:rsidP="007C0C5F">
    <w:pPr>
      <w:pStyle w:val="a6"/>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D3001"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73600" behindDoc="1" locked="0" layoutInCell="1" allowOverlap="1" wp14:anchorId="765AE0A6" wp14:editId="1769266F">
              <wp:simplePos x="0" y="0"/>
              <wp:positionH relativeFrom="margin">
                <wp:align>right</wp:align>
              </wp:positionH>
              <wp:positionV relativeFrom="page">
                <wp:posOffset>627380</wp:posOffset>
              </wp:positionV>
              <wp:extent cx="4504690" cy="69850"/>
              <wp:effectExtent l="0" t="0" r="0" b="635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9850"/>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942188" id="Rectangle 37" o:spid="_x0000_s1026" style="position:absolute;margin-left:303.5pt;margin-top:49.4pt;width:354.7pt;height:5.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" fillcolor="#dbddde" stroked="f">
              <w10:wrap anchorx="margin" anchory="page"/>
            </v:rect>
          </w:pict>
        </mc:Fallback>
      </mc:AlternateContent>
    </w:r>
    <w:r>
      <w:rPr>
        <w:sz w:val="20"/>
      </w:rPr>
      <w:t>“’”’’’’’</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4A1B3"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77696" behindDoc="1" locked="0" layoutInCell="1" allowOverlap="1" wp14:anchorId="4B260949" wp14:editId="0D3F021A">
              <wp:simplePos x="0" y="0"/>
              <wp:positionH relativeFrom="page">
                <wp:posOffset>380999</wp:posOffset>
              </wp:positionH>
              <wp:positionV relativeFrom="page">
                <wp:posOffset>228600</wp:posOffset>
              </wp:positionV>
              <wp:extent cx="1495425" cy="238125"/>
              <wp:effectExtent l="0" t="0" r="9525" b="952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E7D9" w14:textId="77777777" w:rsidR="0054119F" w:rsidRDefault="0054119F">
                          <w:pPr>
                            <w:spacing w:before="39"/>
                            <w:ind w:left="20"/>
                            <w:rPr>
                              <w:b/>
                              <w:sz w:val="24"/>
                            </w:rPr>
                          </w:pPr>
                          <w:proofErr w:type="spellStart"/>
                          <w:r>
                            <w:rPr>
                              <w:b/>
                              <w:color w:val="231F20"/>
                              <w:sz w:val="24"/>
                            </w:rPr>
                            <w:t>Эксплуатация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B260949" id="_x0000_t202" coordsize="21600,21600" o:spt="202" path="m,l,21600r21600,l21600,xe">
              <v:stroke joinstyle="miter"/>
              <v:path gradientshapeok="t" o:connecttype="rect"/>
            </v:shapetype>
            <v:shape id="Text Box 41" o:spid="_x0000_s2362" type="#_x0000_t202" style="position:absolute;margin-left:30pt;margin-top:18pt;width:117.75pt;height:18.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" filled="f" stroked="f">
              <v:textbox inset="0,0,0,0">
                <w:txbxContent>
                  <w:p w14:paraId="7649E7D9" w14:textId="77777777" w:rsidR="0054119F" w:rsidRDefault="0054119F">
                    <w:pPr>
                      <w:spacing w:before="39"/>
                      <w:ind w:left="20"/>
                      <w:rPr>
                        <w:b/>
                        <w:sz w:val="24"/>
                      </w:rPr>
                    </w:pPr>
                    <w:r>
                      <w:rPr>
                        <w:b/>
                        <w:color w:val="231F20"/>
                        <w:sz w:val="24"/>
                      </w:rPr>
                      <w:t>Эксплуатация</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6672" behindDoc="1" locked="0" layoutInCell="1" allowOverlap="1" wp14:anchorId="454044FC" wp14:editId="4DA35176">
              <wp:simplePos x="0" y="0"/>
              <wp:positionH relativeFrom="page">
                <wp:posOffset>348615</wp:posOffset>
              </wp:positionH>
              <wp:positionV relativeFrom="page">
                <wp:posOffset>464185</wp:posOffset>
              </wp:positionV>
              <wp:extent cx="4607560" cy="71755"/>
              <wp:effectExtent l="0" t="0" r="0" b="0"/>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22FFB8E" id="Rectangle 40" o:spid="_x0000_s1026" style="position:absolute;margin-left:27.45pt;margin-top:36.55pt;width:362.8pt;height:5.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" fillcolor="#d1d3d4"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1158" w14:textId="77777777" w:rsidR="0054119F" w:rsidRPr="00EA19EC" w:rsidRDefault="0054119F">
    <w:pPr>
      <w:pStyle w:val="a3"/>
      <w:spacing w:line="14" w:lineRule="auto"/>
      <w:rPr>
        <w:sz w:val="20"/>
        <w:lang w:val="ru-RU"/>
      </w:rPr>
    </w:pPr>
    <w:r>
      <w:rPr>
        <w:noProof/>
        <w:lang w:val="ru-RU" w:eastAsia="ru-RU"/>
      </w:rPr>
      <mc:AlternateContent>
        <mc:Choice Requires="wps">
          <w:drawing>
            <wp:anchor distT="0" distB="0" distL="114300" distR="114300" simplePos="0" relativeHeight="251688960" behindDoc="1" locked="0" layoutInCell="1" allowOverlap="1" wp14:anchorId="6A06246F" wp14:editId="08B094F6">
              <wp:simplePos x="0" y="0"/>
              <wp:positionH relativeFrom="page">
                <wp:posOffset>411480</wp:posOffset>
              </wp:positionH>
              <wp:positionV relativeFrom="page">
                <wp:posOffset>515620</wp:posOffset>
              </wp:positionV>
              <wp:extent cx="4504690" cy="69850"/>
              <wp:effectExtent l="1905" t="1270" r="0" b="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9850"/>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C8BD2E6" id="Rectangle 55" o:spid="_x0000_s1026" style="position:absolute;margin-left:32.4pt;margin-top:40.6pt;width:354.7pt;height: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" fillcolor="#dbddde" stroked="f">
              <w10:wrap anchorx="page" anchory="page"/>
            </v:rect>
          </w:pict>
        </mc:Fallback>
      </mc:AlternateContent>
    </w:r>
    <w:r>
      <w:rPr>
        <w:sz w:val="20"/>
        <w:lang w:val="ru-RU"/>
      </w:rPr>
      <w:t>ОО</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78B9"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93056" behindDoc="1" locked="0" layoutInCell="1" allowOverlap="1" wp14:anchorId="29C15981" wp14:editId="79936C2C">
              <wp:simplePos x="0" y="0"/>
              <wp:positionH relativeFrom="page">
                <wp:posOffset>415925</wp:posOffset>
              </wp:positionH>
              <wp:positionV relativeFrom="page">
                <wp:posOffset>514350</wp:posOffset>
              </wp:positionV>
              <wp:extent cx="4504690" cy="69850"/>
              <wp:effectExtent l="0" t="0" r="3810" b="0"/>
              <wp:wrapNone/>
              <wp:docPr id="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98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152028" id="Rectangle 59" o:spid="_x0000_s1026" style="position:absolute;margin-left:32.75pt;margin-top:40.5pt;width:354.7pt;height: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" fillcolor="#d1d3d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A152" w14:textId="77777777" w:rsidR="0054119F" w:rsidRPr="00086464" w:rsidRDefault="0054119F" w:rsidP="00086464">
    <w:pPr>
      <w:pStyle w:val="HTML"/>
      <w:shd w:val="clear" w:color="auto" w:fill="F8F9FA"/>
      <w:spacing w:line="540" w:lineRule="atLeast"/>
      <w:rPr>
        <w:rFonts w:ascii="Arial" w:eastAsia="Arial" w:hAnsi="Arial" w:cs="Arial"/>
        <w:b/>
        <w:color w:val="231916"/>
        <w:sz w:val="25"/>
        <w:szCs w:val="22"/>
        <w:lang w:eastAsia="en-US"/>
      </w:rPr>
    </w:pPr>
    <w:r w:rsidRPr="00086464">
      <w:rPr>
        <w:rFonts w:ascii="Arial" w:eastAsia="Arial" w:hAnsi="Arial" w:cs="Arial"/>
        <w:b/>
        <w:color w:val="231916"/>
        <w:sz w:val="25"/>
        <w:szCs w:val="22"/>
        <w:lang w:eastAsia="en-US"/>
      </w:rPr>
      <w:t>Предупреждение</w:t>
    </w:r>
  </w:p>
  <w:p w14:paraId="77788EA4" w14:textId="77777777" w:rsidR="0054119F" w:rsidRPr="00016C55" w:rsidRDefault="0054119F" w:rsidP="00086464">
    <w:pPr>
      <w:pStyle w:val="a6"/>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4AD15" w14:textId="77777777" w:rsidR="0054119F" w:rsidRDefault="0054119F">
    <w:pPr>
      <w:pStyle w:val="a3"/>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0BD7" w14:textId="77777777" w:rsidR="0054119F" w:rsidRDefault="0054119F">
    <w:pPr>
      <w:pStyle w:val="a3"/>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D42AD" w14:textId="77777777" w:rsidR="0054119F" w:rsidRDefault="0054119F">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011A3" w14:textId="77777777" w:rsidR="0054119F" w:rsidRDefault="0054119F">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59FE"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46976" behindDoc="1" locked="0" layoutInCell="1" allowOverlap="1" wp14:anchorId="2C43F425" wp14:editId="45FA0AA1">
              <wp:simplePos x="0" y="0"/>
              <wp:positionH relativeFrom="page">
                <wp:posOffset>390525</wp:posOffset>
              </wp:positionH>
              <wp:positionV relativeFrom="page">
                <wp:posOffset>270510</wp:posOffset>
              </wp:positionV>
              <wp:extent cx="1826260" cy="238125"/>
              <wp:effectExtent l="0" t="3810" r="2540" b="0"/>
              <wp:wrapNone/>
              <wp:docPr id="29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1544" w14:textId="77777777" w:rsidR="0054119F" w:rsidRPr="00B62EC9" w:rsidRDefault="0054119F">
                          <w:pPr>
                            <w:spacing w:before="39"/>
                            <w:ind w:left="20"/>
                            <w:rPr>
                              <w:b/>
                              <w:sz w:val="24"/>
                              <w:lang w:val="ru-RU"/>
                            </w:rPr>
                          </w:pPr>
                          <w:r>
                            <w:rPr>
                              <w:b/>
                              <w:color w:val="231F20"/>
                              <w:sz w:val="24"/>
                              <w:lang w:val="ru-RU"/>
                            </w:rPr>
                            <w:t>Оглавление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C43F425" id="_x0000_t202" coordsize="21600,21600" o:spt="202" path="m,l,21600r21600,l21600,xe">
              <v:stroke joinstyle="miter"/>
              <v:path gradientshapeok="t" o:connecttype="rect"/>
            </v:shapetype>
            <v:shape id="Text Box 5" o:spid="_x0000_s2354" type="#_x0000_t202" style="position:absolute;margin-left:30.75pt;margin-top:21.3pt;width:143.8pt;height:1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" filled="f" stroked="f">
              <v:textbox inset="0,0,0,0">
                <w:txbxContent>
                  <w:p w14:paraId="389B1544" w14:textId="77777777" w:rsidR="0054119F" w:rsidRPr="00B62EC9" w:rsidRDefault="0054119F">
                    <w:pPr>
                      <w:spacing w:before="39"/>
                      <w:ind w:left="20"/>
                      <w:rPr>
                        <w:b/>
                        <w:sz w:val="24"/>
                        <w:lang w:val="ru-RU"/>
                      </w:rPr>
                    </w:pPr>
                    <w:r>
                      <w:rPr>
                        <w:b/>
                        <w:color w:val="231F20"/>
                        <w:sz w:val="24"/>
                        <w:lang w:val="ru-RU"/>
                      </w:rPr>
                      <w:t>Оглавление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19AD"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648000" behindDoc="1" locked="0" layoutInCell="1" allowOverlap="1" wp14:anchorId="24769E81" wp14:editId="75AB706F">
              <wp:simplePos x="0" y="0"/>
              <wp:positionH relativeFrom="page">
                <wp:posOffset>400685</wp:posOffset>
              </wp:positionH>
              <wp:positionV relativeFrom="page">
                <wp:posOffset>269240</wp:posOffset>
              </wp:positionV>
              <wp:extent cx="2757170" cy="238125"/>
              <wp:effectExtent l="635" t="2540" r="4445" b="0"/>
              <wp:wrapNone/>
              <wp:docPr id="29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EB72" w14:textId="77777777" w:rsidR="0054119F" w:rsidRDefault="0054119F" w:rsidP="00B62EC9">
                          <w:pPr>
                            <w:spacing w:before="39"/>
                            <w:ind w:left="20"/>
                            <w:rPr>
                              <w:b/>
                              <w:sz w:val="24"/>
                            </w:rPr>
                          </w:pPr>
                          <w:proofErr w:type="spellStart"/>
                          <w:r w:rsidRPr="002D1448">
                            <w:rPr>
                              <w:b/>
                              <w:color w:val="231F20"/>
                              <w:spacing w:val="10"/>
                              <w:sz w:val="24"/>
                            </w:rPr>
                            <w:t>Инструкция</w:t>
                          </w:r>
                          <w:proofErr w:type="spellEnd"/>
                          <w:r w:rsidRPr="002D1448">
                            <w:rPr>
                              <w:b/>
                              <w:color w:val="231F20"/>
                              <w:spacing w:val="10"/>
                              <w:sz w:val="24"/>
                            </w:rPr>
                            <w:t xml:space="preserve"> </w:t>
                          </w:r>
                          <w:proofErr w:type="spellStart"/>
                          <w:r w:rsidRPr="002D1448">
                            <w:rPr>
                              <w:b/>
                              <w:color w:val="231F20"/>
                              <w:spacing w:val="10"/>
                              <w:sz w:val="24"/>
                            </w:rPr>
                            <w:t>по</w:t>
                          </w:r>
                          <w:proofErr w:type="spellEnd"/>
                          <w:r w:rsidRPr="002D1448">
                            <w:rPr>
                              <w:b/>
                              <w:color w:val="231F20"/>
                              <w:spacing w:val="10"/>
                              <w:sz w:val="24"/>
                            </w:rPr>
                            <w:t xml:space="preserve"> </w:t>
                          </w:r>
                          <w:proofErr w:type="spellStart"/>
                          <w:r w:rsidRPr="002D1448">
                            <w:rPr>
                              <w:b/>
                              <w:color w:val="231F20"/>
                              <w:spacing w:val="10"/>
                              <w:sz w:val="24"/>
                            </w:rPr>
                            <w:t>эксплуатации</w:t>
                          </w:r>
                          <w:proofErr w:type="spellEnd"/>
                        </w:p>
                        <w:p w14:paraId="436E6C60" w14:textId="77777777" w:rsidR="0054119F" w:rsidRDefault="0054119F">
                          <w:pPr>
                            <w:spacing w:before="3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4769E81" id="_x0000_t202" coordsize="21600,21600" o:spt="202" path="m,l,21600r21600,l21600,xe">
              <v:stroke joinstyle="miter"/>
              <v:path gradientshapeok="t" o:connecttype="rect"/>
            </v:shapetype>
            <v:shape id="Text Box 6" o:spid="_x0000_s2355" type="#_x0000_t202" style="position:absolute;margin-left:31.55pt;margin-top:21.2pt;width:217.1pt;height:18.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" filled="f" stroked="f">
              <v:textbox inset="0,0,0,0">
                <w:txbxContent>
                  <w:p w14:paraId="75EDEB72" w14:textId="77777777" w:rsidR="0054119F" w:rsidRDefault="0054119F" w:rsidP="00B62EC9">
                    <w:pPr>
                      <w:spacing w:before="39"/>
                      <w:ind w:left="20"/>
                      <w:rPr>
                        <w:b/>
                        <w:sz w:val="24"/>
                      </w:rPr>
                    </w:pPr>
                    <w:r w:rsidRPr="002D1448">
                      <w:rPr>
                        <w:b/>
                        <w:color w:val="231F20"/>
                        <w:spacing w:val="10"/>
                        <w:sz w:val="24"/>
                      </w:rPr>
                      <w:t>Инструкция по эксплуатации</w:t>
                    </w:r>
                  </w:p>
                  <w:p w14:paraId="436E6C60" w14:textId="77777777" w:rsidR="0054119F" w:rsidRDefault="0054119F">
                    <w:pPr>
                      <w:spacing w:before="3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6DC9" w14:textId="77777777" w:rsidR="0054119F" w:rsidRDefault="0054119F">
    <w:pPr>
      <w:pStyle w:val="a3"/>
      <w:spacing w:line="14" w:lineRule="auto"/>
      <w:rPr>
        <w:sz w:val="20"/>
      </w:rPr>
    </w:pPr>
    <w:r>
      <w:rPr>
        <w:noProof/>
        <w:lang w:val="ru-RU" w:eastAsia="ru-RU"/>
      </w:rPr>
      <mc:AlternateContent>
        <mc:Choice Requires="wps">
          <w:drawing>
            <wp:anchor distT="0" distB="0" distL="114300" distR="114300" simplePos="0" relativeHeight="251702272" behindDoc="1" locked="0" layoutInCell="1" allowOverlap="1" wp14:anchorId="4D054DA8" wp14:editId="5F80FF45">
              <wp:simplePos x="0" y="0"/>
              <wp:positionH relativeFrom="page">
                <wp:posOffset>423545</wp:posOffset>
              </wp:positionH>
              <wp:positionV relativeFrom="page">
                <wp:posOffset>509270</wp:posOffset>
              </wp:positionV>
              <wp:extent cx="4607560" cy="71755"/>
              <wp:effectExtent l="4445" t="4445" r="0" b="0"/>
              <wp:wrapNone/>
              <wp:docPr id="1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7AC415B" id="Rectangle 11" o:spid="_x0000_s1026" style="position:absolute;margin-left:33.35pt;margin-top:40.1pt;width:362.8pt;height:5.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703296" behindDoc="1" locked="0" layoutInCell="1" allowOverlap="1" wp14:anchorId="72CDE0B7" wp14:editId="5F32C6D6">
              <wp:simplePos x="0" y="0"/>
              <wp:positionH relativeFrom="page">
                <wp:posOffset>410845</wp:posOffset>
              </wp:positionH>
              <wp:positionV relativeFrom="page">
                <wp:posOffset>269240</wp:posOffset>
              </wp:positionV>
              <wp:extent cx="1976120" cy="238125"/>
              <wp:effectExtent l="1270" t="2540" r="3810" b="0"/>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22D4" w14:textId="77777777" w:rsidR="0054119F" w:rsidRDefault="0054119F">
                          <w:pPr>
                            <w:spacing w:before="39"/>
                            <w:ind w:left="20"/>
                            <w:rPr>
                              <w:b/>
                              <w:sz w:val="24"/>
                            </w:rPr>
                          </w:pPr>
                          <w:r>
                            <w:rPr>
                              <w:b/>
                              <w:color w:val="231F20"/>
                              <w:sz w:val="24"/>
                            </w:rPr>
                            <w:t>ЭКОНОМИЯ ЭНЕРГИИ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2CDE0B7" id="_x0000_t202" coordsize="21600,21600" o:spt="202" path="m,l,21600r21600,l21600,xe">
              <v:stroke joinstyle="miter"/>
              <v:path gradientshapeok="t" o:connecttype="rect"/>
            </v:shapetype>
            <v:shape id="Text Box 12" o:spid="_x0000_s2356" type="#_x0000_t202" style="position:absolute;margin-left:32.35pt;margin-top:21.2pt;width:155.6pt;height:18.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" filled="f" stroked="f">
              <v:textbox inset="0,0,0,0">
                <w:txbxContent>
                  <w:p w14:paraId="094A22D4" w14:textId="77777777" w:rsidR="0054119F" w:rsidRDefault="0054119F">
                    <w:pPr>
                      <w:spacing w:before="39"/>
                      <w:ind w:left="20"/>
                      <w:rPr>
                        <w:b/>
                        <w:sz w:val="24"/>
                      </w:rPr>
                    </w:pPr>
                    <w:r>
                      <w:rPr>
                        <w:b/>
                        <w:color w:val="231F20"/>
                        <w:sz w:val="24"/>
                      </w:rPr>
                      <w:t>ЭКОНОМИЯ ЭНЕРГИИ</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025BA" w14:textId="77777777" w:rsidR="0054119F" w:rsidRDefault="0054119F">
    <w:pPr>
      <w:pStyle w:val="a3"/>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F4D2D" w14:textId="77777777" w:rsidR="0054119F" w:rsidRDefault="0054119F">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lowerLetter"/>
      <w:lvlText w:val="%1."/>
      <w:lvlJc w:val="left"/>
      <w:pPr>
        <w:ind w:left="227" w:hanging="223"/>
      </w:pPr>
      <w:rPr>
        <w:rFonts w:ascii="Arial" w:eastAsia="Arial" w:hAnsi="Arial" w:cs="Arial" w:hint="default"/>
        <w:color w:val="231F20"/>
        <w:spacing w:val="0"/>
        <w:w w:val="99"/>
        <w:sz w:val="16"/>
        <w:szCs w:val="16"/>
      </w:rPr>
    </w:lvl>
    <w:lvl w:ilvl="1">
      <w:numFmt w:val="bullet"/>
      <w:lvlText w:val="•"/>
      <w:lvlJc w:val="left"/>
      <w:pPr>
        <w:ind w:left="507" w:hanging="223"/>
      </w:pPr>
      <w:rPr>
        <w:rFonts w:hint="default"/>
      </w:rPr>
    </w:lvl>
    <w:lvl w:ilvl="2">
      <w:numFmt w:val="bullet"/>
      <w:lvlText w:val="•"/>
      <w:lvlJc w:val="left"/>
      <w:pPr>
        <w:ind w:left="794" w:hanging="223"/>
      </w:pPr>
      <w:rPr>
        <w:rFonts w:hint="default"/>
      </w:rPr>
    </w:lvl>
    <w:lvl w:ilvl="3">
      <w:numFmt w:val="bullet"/>
      <w:lvlText w:val="•"/>
      <w:lvlJc w:val="left"/>
      <w:pPr>
        <w:ind w:left="1081" w:hanging="223"/>
      </w:pPr>
      <w:rPr>
        <w:rFonts w:hint="default"/>
      </w:rPr>
    </w:lvl>
    <w:lvl w:ilvl="4">
      <w:numFmt w:val="bullet"/>
      <w:lvlText w:val="•"/>
      <w:lvlJc w:val="left"/>
      <w:pPr>
        <w:ind w:left="1368" w:hanging="223"/>
      </w:pPr>
      <w:rPr>
        <w:rFonts w:hint="default"/>
      </w:rPr>
    </w:lvl>
    <w:lvl w:ilvl="5">
      <w:numFmt w:val="bullet"/>
      <w:lvlText w:val="•"/>
      <w:lvlJc w:val="left"/>
      <w:pPr>
        <w:ind w:left="1656" w:hanging="223"/>
      </w:pPr>
      <w:rPr>
        <w:rFonts w:hint="default"/>
      </w:rPr>
    </w:lvl>
    <w:lvl w:ilvl="6">
      <w:numFmt w:val="bullet"/>
      <w:lvlText w:val="•"/>
      <w:lvlJc w:val="left"/>
      <w:pPr>
        <w:ind w:left="1943" w:hanging="223"/>
      </w:pPr>
      <w:rPr>
        <w:rFonts w:hint="default"/>
      </w:rPr>
    </w:lvl>
    <w:lvl w:ilvl="7">
      <w:numFmt w:val="bullet"/>
      <w:lvlText w:val="•"/>
      <w:lvlJc w:val="left"/>
      <w:pPr>
        <w:ind w:left="2230" w:hanging="223"/>
      </w:pPr>
      <w:rPr>
        <w:rFonts w:hint="default"/>
      </w:rPr>
    </w:lvl>
    <w:lvl w:ilvl="8">
      <w:numFmt w:val="bullet"/>
      <w:lvlText w:val="•"/>
      <w:lvlJc w:val="left"/>
      <w:pPr>
        <w:ind w:left="2517" w:hanging="223"/>
      </w:pPr>
      <w:rPr>
        <w:rFonts w:hint="default"/>
      </w:rPr>
    </w:lvl>
  </w:abstractNum>
  <w:abstractNum w:abstractNumId="1" w15:restartNumberingAfterBreak="0">
    <w:nsid w:val="B5E306ED"/>
    <w:multiLevelType w:val="multilevel"/>
    <w:tmpl w:val="B5E306ED"/>
    <w:lvl w:ilvl="0">
      <w:start w:val="1"/>
      <w:numFmt w:val="decimal"/>
      <w:lvlText w:val="%1)"/>
      <w:lvlJc w:val="left"/>
      <w:pPr>
        <w:ind w:left="636" w:hanging="196"/>
      </w:pPr>
      <w:rPr>
        <w:rFonts w:ascii="Arial" w:eastAsia="Arial" w:hAnsi="Arial" w:cs="Arial" w:hint="default"/>
        <w:color w:val="231F20"/>
        <w:spacing w:val="0"/>
        <w:w w:val="99"/>
        <w:sz w:val="16"/>
        <w:szCs w:val="16"/>
      </w:rPr>
    </w:lvl>
    <w:lvl w:ilvl="1">
      <w:start w:val="1"/>
      <w:numFmt w:val="upperLetter"/>
      <w:lvlText w:val="%2)"/>
      <w:lvlJc w:val="left"/>
      <w:pPr>
        <w:ind w:left="656" w:hanging="214"/>
      </w:pPr>
      <w:rPr>
        <w:rFonts w:ascii="Arial" w:eastAsia="Arial" w:hAnsi="Arial" w:cs="Arial" w:hint="default"/>
        <w:color w:val="231F20"/>
        <w:spacing w:val="0"/>
        <w:w w:val="99"/>
        <w:sz w:val="16"/>
        <w:szCs w:val="16"/>
      </w:rPr>
    </w:lvl>
    <w:lvl w:ilvl="2">
      <w:numFmt w:val="bullet"/>
      <w:lvlText w:val="•"/>
      <w:lvlJc w:val="left"/>
      <w:pPr>
        <w:ind w:left="1421" w:hanging="214"/>
      </w:pPr>
      <w:rPr>
        <w:rFonts w:hint="default"/>
      </w:rPr>
    </w:lvl>
    <w:lvl w:ilvl="3">
      <w:numFmt w:val="bullet"/>
      <w:lvlText w:val="•"/>
      <w:lvlJc w:val="left"/>
      <w:pPr>
        <w:ind w:left="2182" w:hanging="214"/>
      </w:pPr>
      <w:rPr>
        <w:rFonts w:hint="default"/>
      </w:rPr>
    </w:lvl>
    <w:lvl w:ilvl="4">
      <w:numFmt w:val="bullet"/>
      <w:lvlText w:val="•"/>
      <w:lvlJc w:val="left"/>
      <w:pPr>
        <w:ind w:left="2943" w:hanging="214"/>
      </w:pPr>
      <w:rPr>
        <w:rFonts w:hint="default"/>
      </w:rPr>
    </w:lvl>
    <w:lvl w:ilvl="5">
      <w:numFmt w:val="bullet"/>
      <w:lvlText w:val="•"/>
      <w:lvlJc w:val="left"/>
      <w:pPr>
        <w:ind w:left="3704" w:hanging="214"/>
      </w:pPr>
      <w:rPr>
        <w:rFonts w:hint="default"/>
      </w:rPr>
    </w:lvl>
    <w:lvl w:ilvl="6">
      <w:numFmt w:val="bullet"/>
      <w:lvlText w:val="•"/>
      <w:lvlJc w:val="left"/>
      <w:pPr>
        <w:ind w:left="4465" w:hanging="214"/>
      </w:pPr>
      <w:rPr>
        <w:rFonts w:hint="default"/>
      </w:rPr>
    </w:lvl>
    <w:lvl w:ilvl="7">
      <w:numFmt w:val="bullet"/>
      <w:lvlText w:val="•"/>
      <w:lvlJc w:val="left"/>
      <w:pPr>
        <w:ind w:left="5227" w:hanging="214"/>
      </w:pPr>
      <w:rPr>
        <w:rFonts w:hint="default"/>
      </w:rPr>
    </w:lvl>
    <w:lvl w:ilvl="8">
      <w:numFmt w:val="bullet"/>
      <w:lvlText w:val="•"/>
      <w:lvlJc w:val="left"/>
      <w:pPr>
        <w:ind w:left="5988" w:hanging="214"/>
      </w:pPr>
      <w:rPr>
        <w:rFonts w:hint="default"/>
      </w:rPr>
    </w:lvl>
  </w:abstractNum>
  <w:abstractNum w:abstractNumId="2" w15:restartNumberingAfterBreak="0">
    <w:nsid w:val="BF205925"/>
    <w:multiLevelType w:val="multilevel"/>
    <w:tmpl w:val="BF205925"/>
    <w:lvl w:ilvl="0">
      <w:start w:val="1"/>
      <w:numFmt w:val="decimal"/>
      <w:lvlText w:val="%1"/>
      <w:lvlJc w:val="left"/>
      <w:pPr>
        <w:ind w:left="705" w:hanging="151"/>
      </w:pPr>
      <w:rPr>
        <w:rFonts w:ascii="Arial" w:eastAsia="Arial" w:hAnsi="Arial" w:cs="Arial" w:hint="default"/>
        <w:b/>
        <w:bCs/>
        <w:i/>
        <w:color w:val="231F20"/>
        <w:w w:val="99"/>
        <w:sz w:val="18"/>
        <w:szCs w:val="18"/>
      </w:rPr>
    </w:lvl>
    <w:lvl w:ilvl="1">
      <w:numFmt w:val="bullet"/>
      <w:lvlText w:val="•"/>
      <w:lvlJc w:val="left"/>
      <w:pPr>
        <w:ind w:left="1369" w:hanging="151"/>
      </w:pPr>
      <w:rPr>
        <w:rFonts w:hint="default"/>
      </w:rPr>
    </w:lvl>
    <w:lvl w:ilvl="2">
      <w:numFmt w:val="bullet"/>
      <w:lvlText w:val="•"/>
      <w:lvlJc w:val="left"/>
      <w:pPr>
        <w:ind w:left="2038" w:hanging="151"/>
      </w:pPr>
      <w:rPr>
        <w:rFonts w:hint="default"/>
      </w:rPr>
    </w:lvl>
    <w:lvl w:ilvl="3">
      <w:numFmt w:val="bullet"/>
      <w:lvlText w:val="•"/>
      <w:lvlJc w:val="left"/>
      <w:pPr>
        <w:ind w:left="2707" w:hanging="151"/>
      </w:pPr>
      <w:rPr>
        <w:rFonts w:hint="default"/>
      </w:rPr>
    </w:lvl>
    <w:lvl w:ilvl="4">
      <w:numFmt w:val="bullet"/>
      <w:lvlText w:val="•"/>
      <w:lvlJc w:val="left"/>
      <w:pPr>
        <w:ind w:left="3376" w:hanging="151"/>
      </w:pPr>
      <w:rPr>
        <w:rFonts w:hint="default"/>
      </w:rPr>
    </w:lvl>
    <w:lvl w:ilvl="5">
      <w:numFmt w:val="bullet"/>
      <w:lvlText w:val="•"/>
      <w:lvlJc w:val="left"/>
      <w:pPr>
        <w:ind w:left="4045" w:hanging="151"/>
      </w:pPr>
      <w:rPr>
        <w:rFonts w:hint="default"/>
      </w:rPr>
    </w:lvl>
    <w:lvl w:ilvl="6">
      <w:numFmt w:val="bullet"/>
      <w:lvlText w:val="•"/>
      <w:lvlJc w:val="left"/>
      <w:pPr>
        <w:ind w:left="4714" w:hanging="151"/>
      </w:pPr>
      <w:rPr>
        <w:rFonts w:hint="default"/>
      </w:rPr>
    </w:lvl>
    <w:lvl w:ilvl="7">
      <w:numFmt w:val="bullet"/>
      <w:lvlText w:val="•"/>
      <w:lvlJc w:val="left"/>
      <w:pPr>
        <w:ind w:left="5383" w:hanging="151"/>
      </w:pPr>
      <w:rPr>
        <w:rFonts w:hint="default"/>
      </w:rPr>
    </w:lvl>
    <w:lvl w:ilvl="8">
      <w:numFmt w:val="bullet"/>
      <w:lvlText w:val="•"/>
      <w:lvlJc w:val="left"/>
      <w:pPr>
        <w:ind w:left="6052" w:hanging="151"/>
      </w:pPr>
      <w:rPr>
        <w:rFonts w:hint="default"/>
      </w:rPr>
    </w:lvl>
  </w:abstractNum>
  <w:abstractNum w:abstractNumId="3" w15:restartNumberingAfterBreak="0">
    <w:nsid w:val="CF092B84"/>
    <w:multiLevelType w:val="multilevel"/>
    <w:tmpl w:val="CF092B84"/>
    <w:lvl w:ilvl="0">
      <w:start w:val="9"/>
      <w:numFmt w:val="decimal"/>
      <w:lvlText w:val="%1）"/>
      <w:lvlJc w:val="left"/>
      <w:pPr>
        <w:ind w:left="197" w:hanging="291"/>
      </w:pPr>
      <w:rPr>
        <w:rFonts w:ascii="Calibri" w:eastAsia="Calibri" w:hAnsi="Calibri" w:cs="Calibri" w:hint="default"/>
        <w:w w:val="101"/>
        <w:sz w:val="19"/>
        <w:szCs w:val="19"/>
      </w:rPr>
    </w:lvl>
    <w:lvl w:ilvl="1">
      <w:numFmt w:val="bullet"/>
      <w:lvlText w:val="•"/>
      <w:lvlJc w:val="left"/>
      <w:pPr>
        <w:ind w:left="927" w:hanging="291"/>
      </w:pPr>
      <w:rPr>
        <w:rFonts w:hint="default"/>
      </w:rPr>
    </w:lvl>
    <w:lvl w:ilvl="2">
      <w:numFmt w:val="bullet"/>
      <w:lvlText w:val="•"/>
      <w:lvlJc w:val="left"/>
      <w:pPr>
        <w:ind w:left="1654" w:hanging="291"/>
      </w:pPr>
      <w:rPr>
        <w:rFonts w:hint="default"/>
      </w:rPr>
    </w:lvl>
    <w:lvl w:ilvl="3">
      <w:numFmt w:val="bullet"/>
      <w:lvlText w:val="•"/>
      <w:lvlJc w:val="left"/>
      <w:pPr>
        <w:ind w:left="2381" w:hanging="291"/>
      </w:pPr>
      <w:rPr>
        <w:rFonts w:hint="default"/>
      </w:rPr>
    </w:lvl>
    <w:lvl w:ilvl="4">
      <w:numFmt w:val="bullet"/>
      <w:lvlText w:val="•"/>
      <w:lvlJc w:val="left"/>
      <w:pPr>
        <w:ind w:left="3108" w:hanging="291"/>
      </w:pPr>
      <w:rPr>
        <w:rFonts w:hint="default"/>
      </w:rPr>
    </w:lvl>
    <w:lvl w:ilvl="5">
      <w:numFmt w:val="bullet"/>
      <w:lvlText w:val="•"/>
      <w:lvlJc w:val="left"/>
      <w:pPr>
        <w:ind w:left="3835" w:hanging="291"/>
      </w:pPr>
      <w:rPr>
        <w:rFonts w:hint="default"/>
      </w:rPr>
    </w:lvl>
    <w:lvl w:ilvl="6">
      <w:numFmt w:val="bullet"/>
      <w:lvlText w:val="•"/>
      <w:lvlJc w:val="left"/>
      <w:pPr>
        <w:ind w:left="4562" w:hanging="291"/>
      </w:pPr>
      <w:rPr>
        <w:rFonts w:hint="default"/>
      </w:rPr>
    </w:lvl>
    <w:lvl w:ilvl="7">
      <w:numFmt w:val="bullet"/>
      <w:lvlText w:val="•"/>
      <w:lvlJc w:val="left"/>
      <w:pPr>
        <w:ind w:left="5289" w:hanging="291"/>
      </w:pPr>
      <w:rPr>
        <w:rFonts w:hint="default"/>
      </w:rPr>
    </w:lvl>
    <w:lvl w:ilvl="8">
      <w:numFmt w:val="bullet"/>
      <w:lvlText w:val="•"/>
      <w:lvlJc w:val="left"/>
      <w:pPr>
        <w:ind w:left="6016" w:hanging="291"/>
      </w:pPr>
      <w:rPr>
        <w:rFonts w:hint="default"/>
      </w:rPr>
    </w:lvl>
  </w:abstractNum>
  <w:abstractNum w:abstractNumId="4" w15:restartNumberingAfterBreak="0">
    <w:nsid w:val="0053208E"/>
    <w:multiLevelType w:val="multilevel"/>
    <w:tmpl w:val="0053208E"/>
    <w:lvl w:ilvl="0">
      <w:start w:val="1"/>
      <w:numFmt w:val="decimal"/>
      <w:lvlText w:val="%1）"/>
      <w:lvlJc w:val="left"/>
      <w:pPr>
        <w:ind w:left="197" w:hanging="291"/>
      </w:pPr>
      <w:rPr>
        <w:rFonts w:ascii="Calibri" w:eastAsia="Calibri" w:hAnsi="Calibri" w:cs="Calibri" w:hint="default"/>
        <w:w w:val="101"/>
        <w:sz w:val="19"/>
        <w:szCs w:val="19"/>
      </w:rPr>
    </w:lvl>
    <w:lvl w:ilvl="1">
      <w:numFmt w:val="bullet"/>
      <w:lvlText w:val="•"/>
      <w:lvlJc w:val="left"/>
      <w:pPr>
        <w:ind w:left="927" w:hanging="291"/>
      </w:pPr>
      <w:rPr>
        <w:rFonts w:hint="default"/>
      </w:rPr>
    </w:lvl>
    <w:lvl w:ilvl="2">
      <w:numFmt w:val="bullet"/>
      <w:lvlText w:val="•"/>
      <w:lvlJc w:val="left"/>
      <w:pPr>
        <w:ind w:left="1654" w:hanging="291"/>
      </w:pPr>
      <w:rPr>
        <w:rFonts w:hint="default"/>
      </w:rPr>
    </w:lvl>
    <w:lvl w:ilvl="3">
      <w:numFmt w:val="bullet"/>
      <w:lvlText w:val="•"/>
      <w:lvlJc w:val="left"/>
      <w:pPr>
        <w:ind w:left="2381" w:hanging="291"/>
      </w:pPr>
      <w:rPr>
        <w:rFonts w:hint="default"/>
      </w:rPr>
    </w:lvl>
    <w:lvl w:ilvl="4">
      <w:numFmt w:val="bullet"/>
      <w:lvlText w:val="•"/>
      <w:lvlJc w:val="left"/>
      <w:pPr>
        <w:ind w:left="3108" w:hanging="291"/>
      </w:pPr>
      <w:rPr>
        <w:rFonts w:hint="default"/>
      </w:rPr>
    </w:lvl>
    <w:lvl w:ilvl="5">
      <w:numFmt w:val="bullet"/>
      <w:lvlText w:val="•"/>
      <w:lvlJc w:val="left"/>
      <w:pPr>
        <w:ind w:left="3835" w:hanging="291"/>
      </w:pPr>
      <w:rPr>
        <w:rFonts w:hint="default"/>
      </w:rPr>
    </w:lvl>
    <w:lvl w:ilvl="6">
      <w:numFmt w:val="bullet"/>
      <w:lvlText w:val="•"/>
      <w:lvlJc w:val="left"/>
      <w:pPr>
        <w:ind w:left="4562" w:hanging="291"/>
      </w:pPr>
      <w:rPr>
        <w:rFonts w:hint="default"/>
      </w:rPr>
    </w:lvl>
    <w:lvl w:ilvl="7">
      <w:numFmt w:val="bullet"/>
      <w:lvlText w:val="•"/>
      <w:lvlJc w:val="left"/>
      <w:pPr>
        <w:ind w:left="5289" w:hanging="291"/>
      </w:pPr>
      <w:rPr>
        <w:rFonts w:hint="default"/>
      </w:rPr>
    </w:lvl>
    <w:lvl w:ilvl="8">
      <w:numFmt w:val="bullet"/>
      <w:lvlText w:val="•"/>
      <w:lvlJc w:val="left"/>
      <w:pPr>
        <w:ind w:left="6016" w:hanging="291"/>
      </w:pPr>
      <w:rPr>
        <w:rFonts w:hint="default"/>
      </w:rPr>
    </w:lvl>
  </w:abstractNum>
  <w:abstractNum w:abstractNumId="5" w15:restartNumberingAfterBreak="0">
    <w:nsid w:val="0248C179"/>
    <w:multiLevelType w:val="multilevel"/>
    <w:tmpl w:val="0248C179"/>
    <w:lvl w:ilvl="0">
      <w:start w:val="4"/>
      <w:numFmt w:val="lowerLetter"/>
      <w:lvlText w:val="%1."/>
      <w:lvlJc w:val="left"/>
      <w:pPr>
        <w:ind w:left="223" w:hanging="167"/>
      </w:pPr>
      <w:rPr>
        <w:rFonts w:ascii="Arial" w:eastAsia="Arial" w:hAnsi="Arial" w:cs="Arial" w:hint="default"/>
        <w:color w:val="211E1F"/>
        <w:spacing w:val="-1"/>
        <w:w w:val="100"/>
        <w:sz w:val="15"/>
        <w:szCs w:val="15"/>
      </w:rPr>
    </w:lvl>
    <w:lvl w:ilvl="1">
      <w:numFmt w:val="bullet"/>
      <w:lvlText w:val="•"/>
      <w:lvlJc w:val="left"/>
      <w:pPr>
        <w:ind w:left="522" w:hanging="167"/>
      </w:pPr>
      <w:rPr>
        <w:rFonts w:hint="default"/>
      </w:rPr>
    </w:lvl>
    <w:lvl w:ilvl="2">
      <w:numFmt w:val="bullet"/>
      <w:lvlText w:val="•"/>
      <w:lvlJc w:val="left"/>
      <w:pPr>
        <w:ind w:left="824" w:hanging="167"/>
      </w:pPr>
      <w:rPr>
        <w:rFonts w:hint="default"/>
      </w:rPr>
    </w:lvl>
    <w:lvl w:ilvl="3">
      <w:numFmt w:val="bullet"/>
      <w:lvlText w:val="•"/>
      <w:lvlJc w:val="left"/>
      <w:pPr>
        <w:ind w:left="1126" w:hanging="167"/>
      </w:pPr>
      <w:rPr>
        <w:rFonts w:hint="default"/>
      </w:rPr>
    </w:lvl>
    <w:lvl w:ilvl="4">
      <w:numFmt w:val="bullet"/>
      <w:lvlText w:val="•"/>
      <w:lvlJc w:val="left"/>
      <w:pPr>
        <w:ind w:left="1428" w:hanging="167"/>
      </w:pPr>
      <w:rPr>
        <w:rFonts w:hint="default"/>
      </w:rPr>
    </w:lvl>
    <w:lvl w:ilvl="5">
      <w:numFmt w:val="bullet"/>
      <w:lvlText w:val="•"/>
      <w:lvlJc w:val="left"/>
      <w:pPr>
        <w:ind w:left="1730" w:hanging="167"/>
      </w:pPr>
      <w:rPr>
        <w:rFonts w:hint="default"/>
      </w:rPr>
    </w:lvl>
    <w:lvl w:ilvl="6">
      <w:numFmt w:val="bullet"/>
      <w:lvlText w:val="•"/>
      <w:lvlJc w:val="left"/>
      <w:pPr>
        <w:ind w:left="2033" w:hanging="167"/>
      </w:pPr>
      <w:rPr>
        <w:rFonts w:hint="default"/>
      </w:rPr>
    </w:lvl>
    <w:lvl w:ilvl="7">
      <w:numFmt w:val="bullet"/>
      <w:lvlText w:val="•"/>
      <w:lvlJc w:val="left"/>
      <w:pPr>
        <w:ind w:left="2335" w:hanging="167"/>
      </w:pPr>
      <w:rPr>
        <w:rFonts w:hint="default"/>
      </w:rPr>
    </w:lvl>
    <w:lvl w:ilvl="8">
      <w:numFmt w:val="bullet"/>
      <w:lvlText w:val="•"/>
      <w:lvlJc w:val="left"/>
      <w:pPr>
        <w:ind w:left="2637" w:hanging="167"/>
      </w:pPr>
      <w:rPr>
        <w:rFonts w:hint="default"/>
      </w:rPr>
    </w:lvl>
  </w:abstractNum>
  <w:abstractNum w:abstractNumId="6" w15:restartNumberingAfterBreak="0">
    <w:nsid w:val="03D62ECE"/>
    <w:multiLevelType w:val="multilevel"/>
    <w:tmpl w:val="03D62ECE"/>
    <w:lvl w:ilvl="0">
      <w:start w:val="1"/>
      <w:numFmt w:val="decimal"/>
      <w:lvlText w:val="%1."/>
      <w:lvlJc w:val="left"/>
      <w:pPr>
        <w:ind w:left="187" w:hanging="187"/>
      </w:pPr>
      <w:rPr>
        <w:rFonts w:ascii="Arial" w:eastAsia="Arial" w:hAnsi="Arial" w:cs="Arial" w:hint="default"/>
        <w:color w:val="231F20"/>
        <w:spacing w:val="0"/>
        <w:w w:val="99"/>
        <w:sz w:val="16"/>
        <w:szCs w:val="16"/>
      </w:rPr>
    </w:lvl>
    <w:lvl w:ilvl="1">
      <w:numFmt w:val="bullet"/>
      <w:lvlText w:val="•"/>
      <w:lvlJc w:val="left"/>
      <w:pPr>
        <w:ind w:left="901" w:hanging="187"/>
      </w:pPr>
      <w:rPr>
        <w:rFonts w:hint="default"/>
      </w:rPr>
    </w:lvl>
    <w:lvl w:ilvl="2">
      <w:numFmt w:val="bullet"/>
      <w:lvlText w:val="•"/>
      <w:lvlJc w:val="left"/>
      <w:pPr>
        <w:ind w:left="1622" w:hanging="187"/>
      </w:pPr>
      <w:rPr>
        <w:rFonts w:hint="default"/>
      </w:rPr>
    </w:lvl>
    <w:lvl w:ilvl="3">
      <w:numFmt w:val="bullet"/>
      <w:lvlText w:val="•"/>
      <w:lvlJc w:val="left"/>
      <w:pPr>
        <w:ind w:left="2343" w:hanging="187"/>
      </w:pPr>
      <w:rPr>
        <w:rFonts w:hint="default"/>
      </w:rPr>
    </w:lvl>
    <w:lvl w:ilvl="4">
      <w:numFmt w:val="bullet"/>
      <w:lvlText w:val="•"/>
      <w:lvlJc w:val="left"/>
      <w:pPr>
        <w:ind w:left="3064" w:hanging="187"/>
      </w:pPr>
      <w:rPr>
        <w:rFonts w:hint="default"/>
      </w:rPr>
    </w:lvl>
    <w:lvl w:ilvl="5">
      <w:numFmt w:val="bullet"/>
      <w:lvlText w:val="•"/>
      <w:lvlJc w:val="left"/>
      <w:pPr>
        <w:ind w:left="3785" w:hanging="187"/>
      </w:pPr>
      <w:rPr>
        <w:rFonts w:hint="default"/>
      </w:rPr>
    </w:lvl>
    <w:lvl w:ilvl="6">
      <w:numFmt w:val="bullet"/>
      <w:lvlText w:val="•"/>
      <w:lvlJc w:val="left"/>
      <w:pPr>
        <w:ind w:left="4506" w:hanging="187"/>
      </w:pPr>
      <w:rPr>
        <w:rFonts w:hint="default"/>
      </w:rPr>
    </w:lvl>
    <w:lvl w:ilvl="7">
      <w:numFmt w:val="bullet"/>
      <w:lvlText w:val="•"/>
      <w:lvlJc w:val="left"/>
      <w:pPr>
        <w:ind w:left="5227" w:hanging="187"/>
      </w:pPr>
      <w:rPr>
        <w:rFonts w:hint="default"/>
      </w:rPr>
    </w:lvl>
    <w:lvl w:ilvl="8">
      <w:numFmt w:val="bullet"/>
      <w:lvlText w:val="•"/>
      <w:lvlJc w:val="left"/>
      <w:pPr>
        <w:ind w:left="5948" w:hanging="187"/>
      </w:pPr>
      <w:rPr>
        <w:rFonts w:hint="default"/>
      </w:rPr>
    </w:lvl>
  </w:abstractNum>
  <w:abstractNum w:abstractNumId="7" w15:restartNumberingAfterBreak="0">
    <w:nsid w:val="25B654F3"/>
    <w:multiLevelType w:val="multilevel"/>
    <w:tmpl w:val="25B654F3"/>
    <w:lvl w:ilvl="0">
      <w:start w:val="1"/>
      <w:numFmt w:val="lowerLetter"/>
      <w:lvlText w:val="%1."/>
      <w:lvlJc w:val="left"/>
      <w:pPr>
        <w:ind w:left="394" w:hanging="198"/>
      </w:pPr>
      <w:rPr>
        <w:rFonts w:hint="default"/>
        <w:w w:val="99"/>
      </w:rPr>
    </w:lvl>
    <w:lvl w:ilvl="1">
      <w:numFmt w:val="bullet"/>
      <w:lvlText w:val="•"/>
      <w:lvlJc w:val="left"/>
      <w:pPr>
        <w:ind w:left="693" w:hanging="198"/>
      </w:pPr>
      <w:rPr>
        <w:rFonts w:hint="default"/>
      </w:rPr>
    </w:lvl>
    <w:lvl w:ilvl="2">
      <w:numFmt w:val="bullet"/>
      <w:lvlText w:val="•"/>
      <w:lvlJc w:val="left"/>
      <w:pPr>
        <w:ind w:left="987" w:hanging="198"/>
      </w:pPr>
      <w:rPr>
        <w:rFonts w:hint="default"/>
      </w:rPr>
    </w:lvl>
    <w:lvl w:ilvl="3">
      <w:numFmt w:val="bullet"/>
      <w:lvlText w:val="•"/>
      <w:lvlJc w:val="left"/>
      <w:pPr>
        <w:ind w:left="1281" w:hanging="198"/>
      </w:pPr>
      <w:rPr>
        <w:rFonts w:hint="default"/>
      </w:rPr>
    </w:lvl>
    <w:lvl w:ilvl="4">
      <w:numFmt w:val="bullet"/>
      <w:lvlText w:val="•"/>
      <w:lvlJc w:val="left"/>
      <w:pPr>
        <w:ind w:left="1575" w:hanging="198"/>
      </w:pPr>
      <w:rPr>
        <w:rFonts w:hint="default"/>
      </w:rPr>
    </w:lvl>
    <w:lvl w:ilvl="5">
      <w:numFmt w:val="bullet"/>
      <w:lvlText w:val="•"/>
      <w:lvlJc w:val="left"/>
      <w:pPr>
        <w:ind w:left="1868" w:hanging="198"/>
      </w:pPr>
      <w:rPr>
        <w:rFonts w:hint="default"/>
      </w:rPr>
    </w:lvl>
    <w:lvl w:ilvl="6">
      <w:numFmt w:val="bullet"/>
      <w:lvlText w:val="•"/>
      <w:lvlJc w:val="left"/>
      <w:pPr>
        <w:ind w:left="2162" w:hanging="198"/>
      </w:pPr>
      <w:rPr>
        <w:rFonts w:hint="default"/>
      </w:rPr>
    </w:lvl>
    <w:lvl w:ilvl="7">
      <w:numFmt w:val="bullet"/>
      <w:lvlText w:val="•"/>
      <w:lvlJc w:val="left"/>
      <w:pPr>
        <w:ind w:left="2456" w:hanging="198"/>
      </w:pPr>
      <w:rPr>
        <w:rFonts w:hint="default"/>
      </w:rPr>
    </w:lvl>
    <w:lvl w:ilvl="8">
      <w:numFmt w:val="bullet"/>
      <w:lvlText w:val="•"/>
      <w:lvlJc w:val="left"/>
      <w:pPr>
        <w:ind w:left="2750" w:hanging="198"/>
      </w:pPr>
      <w:rPr>
        <w:rFonts w:hint="default"/>
      </w:rPr>
    </w:lvl>
  </w:abstractNum>
  <w:abstractNum w:abstractNumId="8" w15:restartNumberingAfterBreak="0">
    <w:nsid w:val="3867118C"/>
    <w:multiLevelType w:val="hybridMultilevel"/>
    <w:tmpl w:val="BBE0021E"/>
    <w:lvl w:ilvl="0" w:tplc="0B24A74C">
      <w:start w:val="1"/>
      <w:numFmt w:val="decimal"/>
      <w:lvlText w:val="(%1)"/>
      <w:lvlJc w:val="left"/>
      <w:pPr>
        <w:ind w:left="584" w:hanging="360"/>
      </w:pPr>
      <w:rPr>
        <w:rFonts w:hint="default"/>
      </w:rPr>
    </w:lvl>
    <w:lvl w:ilvl="1" w:tplc="20000019" w:tentative="1">
      <w:start w:val="1"/>
      <w:numFmt w:val="lowerLetter"/>
      <w:lvlText w:val="%2."/>
      <w:lvlJc w:val="left"/>
      <w:pPr>
        <w:ind w:left="1304" w:hanging="360"/>
      </w:pPr>
    </w:lvl>
    <w:lvl w:ilvl="2" w:tplc="2000001B" w:tentative="1">
      <w:start w:val="1"/>
      <w:numFmt w:val="lowerRoman"/>
      <w:lvlText w:val="%3."/>
      <w:lvlJc w:val="right"/>
      <w:pPr>
        <w:ind w:left="2024" w:hanging="180"/>
      </w:pPr>
    </w:lvl>
    <w:lvl w:ilvl="3" w:tplc="2000000F" w:tentative="1">
      <w:start w:val="1"/>
      <w:numFmt w:val="decimal"/>
      <w:lvlText w:val="%4."/>
      <w:lvlJc w:val="left"/>
      <w:pPr>
        <w:ind w:left="2744" w:hanging="360"/>
      </w:pPr>
    </w:lvl>
    <w:lvl w:ilvl="4" w:tplc="20000019" w:tentative="1">
      <w:start w:val="1"/>
      <w:numFmt w:val="lowerLetter"/>
      <w:lvlText w:val="%5."/>
      <w:lvlJc w:val="left"/>
      <w:pPr>
        <w:ind w:left="3464" w:hanging="360"/>
      </w:pPr>
    </w:lvl>
    <w:lvl w:ilvl="5" w:tplc="2000001B" w:tentative="1">
      <w:start w:val="1"/>
      <w:numFmt w:val="lowerRoman"/>
      <w:lvlText w:val="%6."/>
      <w:lvlJc w:val="right"/>
      <w:pPr>
        <w:ind w:left="4184" w:hanging="180"/>
      </w:pPr>
    </w:lvl>
    <w:lvl w:ilvl="6" w:tplc="2000000F" w:tentative="1">
      <w:start w:val="1"/>
      <w:numFmt w:val="decimal"/>
      <w:lvlText w:val="%7."/>
      <w:lvlJc w:val="left"/>
      <w:pPr>
        <w:ind w:left="4904" w:hanging="360"/>
      </w:pPr>
    </w:lvl>
    <w:lvl w:ilvl="7" w:tplc="20000019" w:tentative="1">
      <w:start w:val="1"/>
      <w:numFmt w:val="lowerLetter"/>
      <w:lvlText w:val="%8."/>
      <w:lvlJc w:val="left"/>
      <w:pPr>
        <w:ind w:left="5624" w:hanging="360"/>
      </w:pPr>
    </w:lvl>
    <w:lvl w:ilvl="8" w:tplc="2000001B" w:tentative="1">
      <w:start w:val="1"/>
      <w:numFmt w:val="lowerRoman"/>
      <w:lvlText w:val="%9."/>
      <w:lvlJc w:val="right"/>
      <w:pPr>
        <w:ind w:left="6344" w:hanging="180"/>
      </w:pPr>
    </w:lvl>
  </w:abstractNum>
  <w:abstractNum w:abstractNumId="9" w15:restartNumberingAfterBreak="0">
    <w:nsid w:val="59ADCABA"/>
    <w:multiLevelType w:val="multilevel"/>
    <w:tmpl w:val="59ADCABA"/>
    <w:lvl w:ilvl="0">
      <w:start w:val="19"/>
      <w:numFmt w:val="decimal"/>
      <w:lvlText w:val="%1）"/>
      <w:lvlJc w:val="left"/>
      <w:pPr>
        <w:ind w:left="233" w:hanging="389"/>
      </w:pPr>
      <w:rPr>
        <w:rFonts w:ascii="Calibri" w:eastAsia="Calibri" w:hAnsi="Calibri" w:cs="Calibri" w:hint="default"/>
        <w:w w:val="101"/>
        <w:sz w:val="19"/>
        <w:szCs w:val="19"/>
      </w:rPr>
    </w:lvl>
    <w:lvl w:ilvl="1">
      <w:numFmt w:val="bullet"/>
      <w:lvlText w:val="•"/>
      <w:lvlJc w:val="left"/>
      <w:pPr>
        <w:ind w:left="963" w:hanging="389"/>
      </w:pPr>
      <w:rPr>
        <w:rFonts w:hint="default"/>
      </w:rPr>
    </w:lvl>
    <w:lvl w:ilvl="2">
      <w:numFmt w:val="bullet"/>
      <w:lvlText w:val="•"/>
      <w:lvlJc w:val="left"/>
      <w:pPr>
        <w:ind w:left="1686" w:hanging="389"/>
      </w:pPr>
      <w:rPr>
        <w:rFonts w:hint="default"/>
      </w:rPr>
    </w:lvl>
    <w:lvl w:ilvl="3">
      <w:numFmt w:val="bullet"/>
      <w:lvlText w:val="•"/>
      <w:lvlJc w:val="left"/>
      <w:pPr>
        <w:ind w:left="2409" w:hanging="389"/>
      </w:pPr>
      <w:rPr>
        <w:rFonts w:hint="default"/>
      </w:rPr>
    </w:lvl>
    <w:lvl w:ilvl="4">
      <w:numFmt w:val="bullet"/>
      <w:lvlText w:val="•"/>
      <w:lvlJc w:val="left"/>
      <w:pPr>
        <w:ind w:left="3132" w:hanging="389"/>
      </w:pPr>
      <w:rPr>
        <w:rFonts w:hint="default"/>
      </w:rPr>
    </w:lvl>
    <w:lvl w:ilvl="5">
      <w:numFmt w:val="bullet"/>
      <w:lvlText w:val="•"/>
      <w:lvlJc w:val="left"/>
      <w:pPr>
        <w:ind w:left="3855" w:hanging="389"/>
      </w:pPr>
      <w:rPr>
        <w:rFonts w:hint="default"/>
      </w:rPr>
    </w:lvl>
    <w:lvl w:ilvl="6">
      <w:numFmt w:val="bullet"/>
      <w:lvlText w:val="•"/>
      <w:lvlJc w:val="left"/>
      <w:pPr>
        <w:ind w:left="4578" w:hanging="389"/>
      </w:pPr>
      <w:rPr>
        <w:rFonts w:hint="default"/>
      </w:rPr>
    </w:lvl>
    <w:lvl w:ilvl="7">
      <w:numFmt w:val="bullet"/>
      <w:lvlText w:val="•"/>
      <w:lvlJc w:val="left"/>
      <w:pPr>
        <w:ind w:left="5301" w:hanging="389"/>
      </w:pPr>
      <w:rPr>
        <w:rFonts w:hint="default"/>
      </w:rPr>
    </w:lvl>
    <w:lvl w:ilvl="8">
      <w:numFmt w:val="bullet"/>
      <w:lvlText w:val="•"/>
      <w:lvlJc w:val="left"/>
      <w:pPr>
        <w:ind w:left="6024" w:hanging="389"/>
      </w:pPr>
      <w:rPr>
        <w:rFonts w:hint="default"/>
      </w:rPr>
    </w:lvl>
  </w:abstractNum>
  <w:abstractNum w:abstractNumId="10" w15:restartNumberingAfterBreak="0">
    <w:nsid w:val="72183CF9"/>
    <w:multiLevelType w:val="multilevel"/>
    <w:tmpl w:val="72183CF9"/>
    <w:lvl w:ilvl="0">
      <w:start w:val="1"/>
      <w:numFmt w:val="lowerLetter"/>
      <w:lvlText w:val="%1."/>
      <w:lvlJc w:val="left"/>
      <w:pPr>
        <w:ind w:left="394" w:hanging="167"/>
      </w:pPr>
      <w:rPr>
        <w:rFonts w:ascii="Arial" w:eastAsia="Arial" w:hAnsi="Arial" w:cs="Arial" w:hint="default"/>
        <w:color w:val="231F20"/>
        <w:w w:val="99"/>
        <w:sz w:val="15"/>
        <w:szCs w:val="15"/>
      </w:rPr>
    </w:lvl>
    <w:lvl w:ilvl="1">
      <w:numFmt w:val="bullet"/>
      <w:lvlText w:val="•"/>
      <w:lvlJc w:val="left"/>
      <w:pPr>
        <w:ind w:left="740" w:hanging="167"/>
      </w:pPr>
      <w:rPr>
        <w:rFonts w:hint="default"/>
      </w:rPr>
    </w:lvl>
    <w:lvl w:ilvl="2">
      <w:numFmt w:val="bullet"/>
      <w:lvlText w:val="•"/>
      <w:lvlJc w:val="left"/>
      <w:pPr>
        <w:ind w:left="1080" w:hanging="167"/>
      </w:pPr>
      <w:rPr>
        <w:rFonts w:hint="default"/>
      </w:rPr>
    </w:lvl>
    <w:lvl w:ilvl="3">
      <w:numFmt w:val="bullet"/>
      <w:lvlText w:val="•"/>
      <w:lvlJc w:val="left"/>
      <w:pPr>
        <w:ind w:left="1421" w:hanging="167"/>
      </w:pPr>
      <w:rPr>
        <w:rFonts w:hint="default"/>
      </w:rPr>
    </w:lvl>
    <w:lvl w:ilvl="4">
      <w:numFmt w:val="bullet"/>
      <w:lvlText w:val="•"/>
      <w:lvlJc w:val="left"/>
      <w:pPr>
        <w:ind w:left="1761" w:hanging="167"/>
      </w:pPr>
      <w:rPr>
        <w:rFonts w:hint="default"/>
      </w:rPr>
    </w:lvl>
    <w:lvl w:ilvl="5">
      <w:numFmt w:val="bullet"/>
      <w:lvlText w:val="•"/>
      <w:lvlJc w:val="left"/>
      <w:pPr>
        <w:ind w:left="2102" w:hanging="167"/>
      </w:pPr>
      <w:rPr>
        <w:rFonts w:hint="default"/>
      </w:rPr>
    </w:lvl>
    <w:lvl w:ilvl="6">
      <w:numFmt w:val="bullet"/>
      <w:lvlText w:val="•"/>
      <w:lvlJc w:val="left"/>
      <w:pPr>
        <w:ind w:left="2442" w:hanging="167"/>
      </w:pPr>
      <w:rPr>
        <w:rFonts w:hint="default"/>
      </w:rPr>
    </w:lvl>
    <w:lvl w:ilvl="7">
      <w:numFmt w:val="bullet"/>
      <w:lvlText w:val="•"/>
      <w:lvlJc w:val="left"/>
      <w:pPr>
        <w:ind w:left="2783" w:hanging="167"/>
      </w:pPr>
      <w:rPr>
        <w:rFonts w:hint="default"/>
      </w:rPr>
    </w:lvl>
    <w:lvl w:ilvl="8">
      <w:numFmt w:val="bullet"/>
      <w:lvlText w:val="•"/>
      <w:lvlJc w:val="left"/>
      <w:pPr>
        <w:ind w:left="3123" w:hanging="167"/>
      </w:pPr>
      <w:rPr>
        <w:rFonts w:hint="default"/>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kMjNkZWFlMTkzYWI5YWI4NzA5OTY4OTNlN2FlMTgifQ=="/>
  </w:docVars>
  <w:rsids>
    <w:rsidRoot w:val="00717A05"/>
    <w:rsid w:val="00060D4E"/>
    <w:rsid w:val="00086464"/>
    <w:rsid w:val="00161D10"/>
    <w:rsid w:val="001B5370"/>
    <w:rsid w:val="001D0586"/>
    <w:rsid w:val="001D1132"/>
    <w:rsid w:val="001E0DE8"/>
    <w:rsid w:val="001F4C5D"/>
    <w:rsid w:val="002004CD"/>
    <w:rsid w:val="003033F7"/>
    <w:rsid w:val="00324515"/>
    <w:rsid w:val="00351DEC"/>
    <w:rsid w:val="00412CD3"/>
    <w:rsid w:val="004252BB"/>
    <w:rsid w:val="00451DED"/>
    <w:rsid w:val="004D6BD1"/>
    <w:rsid w:val="00500A1E"/>
    <w:rsid w:val="0054119F"/>
    <w:rsid w:val="005F511D"/>
    <w:rsid w:val="00626BC4"/>
    <w:rsid w:val="006912A4"/>
    <w:rsid w:val="006972F2"/>
    <w:rsid w:val="006F48DC"/>
    <w:rsid w:val="00717A05"/>
    <w:rsid w:val="007C0C5F"/>
    <w:rsid w:val="007D6983"/>
    <w:rsid w:val="007E6418"/>
    <w:rsid w:val="008109C5"/>
    <w:rsid w:val="00811367"/>
    <w:rsid w:val="00816134"/>
    <w:rsid w:val="00840DE3"/>
    <w:rsid w:val="00916EF1"/>
    <w:rsid w:val="00954610"/>
    <w:rsid w:val="00A11D00"/>
    <w:rsid w:val="00A355F7"/>
    <w:rsid w:val="00A80DE1"/>
    <w:rsid w:val="00AB4CA8"/>
    <w:rsid w:val="00B07B8B"/>
    <w:rsid w:val="00B62EC9"/>
    <w:rsid w:val="00BF56AF"/>
    <w:rsid w:val="00C341A0"/>
    <w:rsid w:val="00C61013"/>
    <w:rsid w:val="00C6220B"/>
    <w:rsid w:val="00D03F35"/>
    <w:rsid w:val="00D37E83"/>
    <w:rsid w:val="00D90E25"/>
    <w:rsid w:val="00DB6EE8"/>
    <w:rsid w:val="00DF7221"/>
    <w:rsid w:val="00E57871"/>
    <w:rsid w:val="00E75139"/>
    <w:rsid w:val="00EA19EC"/>
    <w:rsid w:val="00EA5918"/>
    <w:rsid w:val="00EC1F05"/>
    <w:rsid w:val="00F11A51"/>
    <w:rsid w:val="00F35995"/>
    <w:rsid w:val="00F55A1D"/>
    <w:rsid w:val="00F62143"/>
    <w:rsid w:val="00FC3956"/>
    <w:rsid w:val="00FE7938"/>
    <w:rsid w:val="07D4739B"/>
    <w:rsid w:val="1C5D1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A8D98"/>
  <w15:docId w15:val="{253290BC-D17A-4C5E-9EAB-8BBC37AF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Arial" w:eastAsia="Arial" w:hAnsi="Arial" w:cs="Arial"/>
      <w:sz w:val="22"/>
      <w:szCs w:val="22"/>
      <w:lang w:val="en-US" w:eastAsia="en-US"/>
    </w:rPr>
  </w:style>
  <w:style w:type="paragraph" w:styleId="1">
    <w:name w:val="heading 1"/>
    <w:basedOn w:val="a"/>
    <w:uiPriority w:val="1"/>
    <w:qFormat/>
    <w:pPr>
      <w:spacing w:before="39"/>
      <w:ind w:left="20"/>
      <w:outlineLvl w:val="0"/>
    </w:pPr>
    <w:rPr>
      <w:b/>
      <w:bCs/>
      <w:sz w:val="24"/>
      <w:szCs w:val="24"/>
    </w:rPr>
  </w:style>
  <w:style w:type="paragraph" w:styleId="2">
    <w:name w:val="heading 2"/>
    <w:basedOn w:val="a"/>
    <w:uiPriority w:val="1"/>
    <w:qFormat/>
    <w:pPr>
      <w:spacing w:before="1"/>
      <w:ind w:left="1243"/>
      <w:outlineLvl w:val="1"/>
    </w:pPr>
    <w:rPr>
      <w:sz w:val="21"/>
      <w:szCs w:val="21"/>
    </w:rPr>
  </w:style>
  <w:style w:type="paragraph" w:styleId="3">
    <w:name w:val="heading 3"/>
    <w:basedOn w:val="a"/>
    <w:uiPriority w:val="1"/>
    <w:qFormat/>
    <w:pPr>
      <w:spacing w:before="116"/>
      <w:ind w:left="216"/>
      <w:outlineLvl w:val="2"/>
    </w:pPr>
    <w:rPr>
      <w:b/>
      <w:bCs/>
      <w:sz w:val="20"/>
      <w:szCs w:val="20"/>
    </w:rPr>
  </w:style>
  <w:style w:type="paragraph" w:styleId="4">
    <w:name w:val="heading 4"/>
    <w:basedOn w:val="a"/>
    <w:uiPriority w:val="1"/>
    <w:qFormat/>
    <w:pPr>
      <w:spacing w:before="33"/>
      <w:ind w:left="20"/>
      <w:outlineLvl w:val="3"/>
    </w:pPr>
    <w:rPr>
      <w:sz w:val="20"/>
      <w:szCs w:val="20"/>
    </w:rPr>
  </w:style>
  <w:style w:type="paragraph" w:styleId="5">
    <w:name w:val="heading 5"/>
    <w:basedOn w:val="a"/>
    <w:uiPriority w:val="1"/>
    <w:qFormat/>
    <w:pPr>
      <w:ind w:left="170"/>
      <w:outlineLvl w:val="4"/>
    </w:pPr>
    <w:rPr>
      <w:b/>
      <w:bCs/>
      <w:sz w:val="18"/>
      <w:szCs w:val="18"/>
    </w:rPr>
  </w:style>
  <w:style w:type="paragraph" w:styleId="6">
    <w:name w:val="heading 6"/>
    <w:basedOn w:val="a"/>
    <w:uiPriority w:val="1"/>
    <w:qFormat/>
    <w:pPr>
      <w:spacing w:before="115"/>
      <w:ind w:left="187"/>
      <w:outlineLvl w:val="5"/>
    </w:pPr>
    <w:rPr>
      <w:b/>
      <w:bCs/>
      <w:i/>
      <w:sz w:val="18"/>
      <w:szCs w:val="18"/>
    </w:rPr>
  </w:style>
  <w:style w:type="paragraph" w:styleId="7">
    <w:name w:val="heading 7"/>
    <w:basedOn w:val="a"/>
    <w:uiPriority w:val="1"/>
    <w:qFormat/>
    <w:pPr>
      <w:ind w:left="150" w:right="3689"/>
      <w:outlineLvl w:val="6"/>
    </w:pPr>
    <w:rPr>
      <w:sz w:val="18"/>
      <w:szCs w:val="18"/>
    </w:rPr>
  </w:style>
  <w:style w:type="paragraph" w:styleId="8">
    <w:name w:val="heading 8"/>
    <w:basedOn w:val="a"/>
    <w:uiPriority w:val="1"/>
    <w:qFormat/>
    <w:pPr>
      <w:ind w:left="255"/>
      <w:outlineLvl w:val="7"/>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16"/>
      <w:szCs w:val="16"/>
    </w:rPr>
  </w:style>
  <w:style w:type="paragraph" w:styleId="10">
    <w:name w:val="toc 1"/>
    <w:basedOn w:val="a"/>
    <w:uiPriority w:val="1"/>
    <w:qFormat/>
    <w:pPr>
      <w:spacing w:before="193"/>
      <w:ind w:left="157"/>
    </w:pPr>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spacing w:before="30"/>
      <w:ind w:left="197"/>
    </w:pPr>
    <w:rPr>
      <w:rFonts w:ascii="Calibri" w:eastAsia="Calibri" w:hAnsi="Calibri" w:cs="Calibri"/>
    </w:rPr>
  </w:style>
  <w:style w:type="paragraph" w:customStyle="1" w:styleId="TableParagraph">
    <w:name w:val="Table Paragraph"/>
    <w:basedOn w:val="a"/>
    <w:uiPriority w:val="1"/>
    <w:qFormat/>
  </w:style>
  <w:style w:type="paragraph" w:styleId="HTML">
    <w:name w:val="HTML Preformatted"/>
    <w:basedOn w:val="a"/>
    <w:link w:val="HTML0"/>
    <w:uiPriority w:val="99"/>
    <w:unhideWhenUsed/>
    <w:rsid w:val="000864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86464"/>
    <w:rPr>
      <w:rFonts w:ascii="Courier New" w:eastAsia="Times New Roman" w:hAnsi="Courier New" w:cs="Courier New"/>
    </w:rPr>
  </w:style>
  <w:style w:type="character" w:customStyle="1" w:styleId="y2iqfc">
    <w:name w:val="y2iqfc"/>
    <w:basedOn w:val="a0"/>
    <w:rsid w:val="00086464"/>
  </w:style>
  <w:style w:type="paragraph" w:styleId="a6">
    <w:name w:val="header"/>
    <w:basedOn w:val="a"/>
    <w:link w:val="a7"/>
    <w:rsid w:val="00086464"/>
    <w:pPr>
      <w:tabs>
        <w:tab w:val="center" w:pos="4677"/>
        <w:tab w:val="right" w:pos="9355"/>
      </w:tabs>
    </w:pPr>
  </w:style>
  <w:style w:type="character" w:customStyle="1" w:styleId="a7">
    <w:name w:val="Верхний колонтитул Знак"/>
    <w:basedOn w:val="a0"/>
    <w:link w:val="a6"/>
    <w:rsid w:val="00086464"/>
    <w:rPr>
      <w:rFonts w:ascii="Arial" w:eastAsia="Arial" w:hAnsi="Arial" w:cs="Arial"/>
      <w:sz w:val="22"/>
      <w:szCs w:val="22"/>
      <w:lang w:val="en-US" w:eastAsia="en-US"/>
    </w:rPr>
  </w:style>
  <w:style w:type="paragraph" w:styleId="a8">
    <w:name w:val="footer"/>
    <w:basedOn w:val="a"/>
    <w:link w:val="a9"/>
    <w:rsid w:val="00086464"/>
    <w:pPr>
      <w:tabs>
        <w:tab w:val="center" w:pos="4677"/>
        <w:tab w:val="right" w:pos="9355"/>
      </w:tabs>
    </w:pPr>
  </w:style>
  <w:style w:type="character" w:customStyle="1" w:styleId="a9">
    <w:name w:val="Нижний колонтитул Знак"/>
    <w:basedOn w:val="a0"/>
    <w:link w:val="a8"/>
    <w:rsid w:val="00086464"/>
    <w:rPr>
      <w:rFonts w:ascii="Arial" w:eastAsia="Arial" w:hAnsi="Arial" w:cs="Arial"/>
      <w:sz w:val="22"/>
      <w:szCs w:val="22"/>
      <w:lang w:val="en-US" w:eastAsia="en-US"/>
    </w:rPr>
  </w:style>
  <w:style w:type="character" w:customStyle="1" w:styleId="a4">
    <w:name w:val="Основной текст Знак"/>
    <w:basedOn w:val="a0"/>
    <w:link w:val="a3"/>
    <w:uiPriority w:val="1"/>
    <w:rsid w:val="00954610"/>
    <w:rPr>
      <w:rFonts w:ascii="Arial" w:eastAsia="Arial" w:hAnsi="Arial" w:cs="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3455">
      <w:bodyDiv w:val="1"/>
      <w:marLeft w:val="0"/>
      <w:marRight w:val="0"/>
      <w:marTop w:val="0"/>
      <w:marBottom w:val="0"/>
      <w:divBdr>
        <w:top w:val="none" w:sz="0" w:space="0" w:color="auto"/>
        <w:left w:val="none" w:sz="0" w:space="0" w:color="auto"/>
        <w:bottom w:val="none" w:sz="0" w:space="0" w:color="auto"/>
        <w:right w:val="none" w:sz="0" w:space="0" w:color="auto"/>
      </w:divBdr>
    </w:div>
    <w:div w:id="177890745">
      <w:bodyDiv w:val="1"/>
      <w:marLeft w:val="0"/>
      <w:marRight w:val="0"/>
      <w:marTop w:val="0"/>
      <w:marBottom w:val="0"/>
      <w:divBdr>
        <w:top w:val="none" w:sz="0" w:space="0" w:color="auto"/>
        <w:left w:val="none" w:sz="0" w:space="0" w:color="auto"/>
        <w:bottom w:val="none" w:sz="0" w:space="0" w:color="auto"/>
        <w:right w:val="none" w:sz="0" w:space="0" w:color="auto"/>
      </w:divBdr>
    </w:div>
    <w:div w:id="182018986">
      <w:bodyDiv w:val="1"/>
      <w:marLeft w:val="0"/>
      <w:marRight w:val="0"/>
      <w:marTop w:val="0"/>
      <w:marBottom w:val="0"/>
      <w:divBdr>
        <w:top w:val="none" w:sz="0" w:space="0" w:color="auto"/>
        <w:left w:val="none" w:sz="0" w:space="0" w:color="auto"/>
        <w:bottom w:val="none" w:sz="0" w:space="0" w:color="auto"/>
        <w:right w:val="none" w:sz="0" w:space="0" w:color="auto"/>
      </w:divBdr>
    </w:div>
    <w:div w:id="201064682">
      <w:bodyDiv w:val="1"/>
      <w:marLeft w:val="0"/>
      <w:marRight w:val="0"/>
      <w:marTop w:val="0"/>
      <w:marBottom w:val="0"/>
      <w:divBdr>
        <w:top w:val="none" w:sz="0" w:space="0" w:color="auto"/>
        <w:left w:val="none" w:sz="0" w:space="0" w:color="auto"/>
        <w:bottom w:val="none" w:sz="0" w:space="0" w:color="auto"/>
        <w:right w:val="none" w:sz="0" w:space="0" w:color="auto"/>
      </w:divBdr>
    </w:div>
    <w:div w:id="230312364">
      <w:bodyDiv w:val="1"/>
      <w:marLeft w:val="0"/>
      <w:marRight w:val="0"/>
      <w:marTop w:val="0"/>
      <w:marBottom w:val="0"/>
      <w:divBdr>
        <w:top w:val="none" w:sz="0" w:space="0" w:color="auto"/>
        <w:left w:val="none" w:sz="0" w:space="0" w:color="auto"/>
        <w:bottom w:val="none" w:sz="0" w:space="0" w:color="auto"/>
        <w:right w:val="none" w:sz="0" w:space="0" w:color="auto"/>
      </w:divBdr>
    </w:div>
    <w:div w:id="247857468">
      <w:bodyDiv w:val="1"/>
      <w:marLeft w:val="0"/>
      <w:marRight w:val="0"/>
      <w:marTop w:val="0"/>
      <w:marBottom w:val="0"/>
      <w:divBdr>
        <w:top w:val="none" w:sz="0" w:space="0" w:color="auto"/>
        <w:left w:val="none" w:sz="0" w:space="0" w:color="auto"/>
        <w:bottom w:val="none" w:sz="0" w:space="0" w:color="auto"/>
        <w:right w:val="none" w:sz="0" w:space="0" w:color="auto"/>
      </w:divBdr>
      <w:divsChild>
        <w:div w:id="230966447">
          <w:marLeft w:val="0"/>
          <w:marRight w:val="0"/>
          <w:marTop w:val="0"/>
          <w:marBottom w:val="0"/>
          <w:divBdr>
            <w:top w:val="none" w:sz="0" w:space="0" w:color="auto"/>
            <w:left w:val="none" w:sz="0" w:space="0" w:color="auto"/>
            <w:bottom w:val="none" w:sz="0" w:space="0" w:color="auto"/>
            <w:right w:val="none" w:sz="0" w:space="0" w:color="auto"/>
          </w:divBdr>
          <w:divsChild>
            <w:div w:id="519200561">
              <w:marLeft w:val="0"/>
              <w:marRight w:val="0"/>
              <w:marTop w:val="0"/>
              <w:marBottom w:val="0"/>
              <w:divBdr>
                <w:top w:val="none" w:sz="0" w:space="0" w:color="auto"/>
                <w:left w:val="none" w:sz="0" w:space="0" w:color="auto"/>
                <w:bottom w:val="none" w:sz="0" w:space="0" w:color="auto"/>
                <w:right w:val="none" w:sz="0" w:space="0" w:color="auto"/>
              </w:divBdr>
              <w:divsChild>
                <w:div w:id="1642493551">
                  <w:marLeft w:val="0"/>
                  <w:marRight w:val="0"/>
                  <w:marTop w:val="0"/>
                  <w:marBottom w:val="0"/>
                  <w:divBdr>
                    <w:top w:val="none" w:sz="0" w:space="0" w:color="auto"/>
                    <w:left w:val="none" w:sz="0" w:space="0" w:color="auto"/>
                    <w:bottom w:val="none" w:sz="0" w:space="0" w:color="auto"/>
                    <w:right w:val="none" w:sz="0" w:space="0" w:color="auto"/>
                  </w:divBdr>
                  <w:divsChild>
                    <w:div w:id="1915046529">
                      <w:marLeft w:val="0"/>
                      <w:marRight w:val="0"/>
                      <w:marTop w:val="0"/>
                      <w:marBottom w:val="0"/>
                      <w:divBdr>
                        <w:top w:val="none" w:sz="0" w:space="0" w:color="auto"/>
                        <w:left w:val="none" w:sz="0" w:space="0" w:color="auto"/>
                        <w:bottom w:val="none" w:sz="0" w:space="0" w:color="auto"/>
                        <w:right w:val="none" w:sz="0" w:space="0" w:color="auto"/>
                      </w:divBdr>
                      <w:divsChild>
                        <w:div w:id="1081487309">
                          <w:marLeft w:val="0"/>
                          <w:marRight w:val="0"/>
                          <w:marTop w:val="0"/>
                          <w:marBottom w:val="0"/>
                          <w:divBdr>
                            <w:top w:val="none" w:sz="0" w:space="0" w:color="auto"/>
                            <w:left w:val="none" w:sz="0" w:space="0" w:color="auto"/>
                            <w:bottom w:val="none" w:sz="0" w:space="0" w:color="auto"/>
                            <w:right w:val="none" w:sz="0" w:space="0" w:color="auto"/>
                          </w:divBdr>
                          <w:divsChild>
                            <w:div w:id="548343861">
                              <w:marLeft w:val="0"/>
                              <w:marRight w:val="0"/>
                              <w:marTop w:val="0"/>
                              <w:marBottom w:val="0"/>
                              <w:divBdr>
                                <w:top w:val="none" w:sz="0" w:space="0" w:color="auto"/>
                                <w:left w:val="none" w:sz="0" w:space="0" w:color="auto"/>
                                <w:bottom w:val="none" w:sz="0" w:space="0" w:color="auto"/>
                                <w:right w:val="none" w:sz="0" w:space="0" w:color="auto"/>
                              </w:divBdr>
                              <w:divsChild>
                                <w:div w:id="2054772673">
                                  <w:marLeft w:val="0"/>
                                  <w:marRight w:val="0"/>
                                  <w:marTop w:val="0"/>
                                  <w:marBottom w:val="0"/>
                                  <w:divBdr>
                                    <w:top w:val="none" w:sz="0" w:space="0" w:color="auto"/>
                                    <w:left w:val="none" w:sz="0" w:space="0" w:color="auto"/>
                                    <w:bottom w:val="none" w:sz="0" w:space="0" w:color="auto"/>
                                    <w:right w:val="none" w:sz="0" w:space="0" w:color="auto"/>
                                  </w:divBdr>
                                  <w:divsChild>
                                    <w:div w:id="1248881711">
                                      <w:marLeft w:val="0"/>
                                      <w:marRight w:val="0"/>
                                      <w:marTop w:val="0"/>
                                      <w:marBottom w:val="0"/>
                                      <w:divBdr>
                                        <w:top w:val="none" w:sz="0" w:space="0" w:color="auto"/>
                                        <w:left w:val="none" w:sz="0" w:space="0" w:color="auto"/>
                                        <w:bottom w:val="none" w:sz="0" w:space="0" w:color="auto"/>
                                        <w:right w:val="none" w:sz="0" w:space="0" w:color="auto"/>
                                      </w:divBdr>
                                      <w:divsChild>
                                        <w:div w:id="2117947456">
                                          <w:marLeft w:val="0"/>
                                          <w:marRight w:val="0"/>
                                          <w:marTop w:val="0"/>
                                          <w:marBottom w:val="0"/>
                                          <w:divBdr>
                                            <w:top w:val="none" w:sz="0" w:space="0" w:color="auto"/>
                                            <w:left w:val="none" w:sz="0" w:space="0" w:color="auto"/>
                                            <w:bottom w:val="none" w:sz="0" w:space="0" w:color="auto"/>
                                            <w:right w:val="none" w:sz="0" w:space="0" w:color="auto"/>
                                          </w:divBdr>
                                          <w:divsChild>
                                            <w:div w:id="2146044628">
                                              <w:marLeft w:val="0"/>
                                              <w:marRight w:val="0"/>
                                              <w:marTop w:val="0"/>
                                              <w:marBottom w:val="0"/>
                                              <w:divBdr>
                                                <w:top w:val="none" w:sz="0" w:space="0" w:color="auto"/>
                                                <w:left w:val="none" w:sz="0" w:space="0" w:color="auto"/>
                                                <w:bottom w:val="none" w:sz="0" w:space="0" w:color="auto"/>
                                                <w:right w:val="none" w:sz="0" w:space="0" w:color="auto"/>
                                              </w:divBdr>
                                              <w:divsChild>
                                                <w:div w:id="2090273549">
                                                  <w:marLeft w:val="0"/>
                                                  <w:marRight w:val="0"/>
                                                  <w:marTop w:val="0"/>
                                                  <w:marBottom w:val="0"/>
                                                  <w:divBdr>
                                                    <w:top w:val="none" w:sz="0" w:space="0" w:color="auto"/>
                                                    <w:left w:val="none" w:sz="0" w:space="0" w:color="auto"/>
                                                    <w:bottom w:val="none" w:sz="0" w:space="0" w:color="auto"/>
                                                    <w:right w:val="none" w:sz="0" w:space="0" w:color="auto"/>
                                                  </w:divBdr>
                                                  <w:divsChild>
                                                    <w:div w:id="1572885970">
                                                      <w:marLeft w:val="0"/>
                                                      <w:marRight w:val="0"/>
                                                      <w:marTop w:val="0"/>
                                                      <w:marBottom w:val="0"/>
                                                      <w:divBdr>
                                                        <w:top w:val="none" w:sz="0" w:space="0" w:color="auto"/>
                                                        <w:left w:val="none" w:sz="0" w:space="0" w:color="auto"/>
                                                        <w:bottom w:val="none" w:sz="0" w:space="0" w:color="auto"/>
                                                        <w:right w:val="none" w:sz="0" w:space="0" w:color="auto"/>
                                                      </w:divBdr>
                                                      <w:divsChild>
                                                        <w:div w:id="1051349487">
                                                          <w:marLeft w:val="0"/>
                                                          <w:marRight w:val="0"/>
                                                          <w:marTop w:val="0"/>
                                                          <w:marBottom w:val="0"/>
                                                          <w:divBdr>
                                                            <w:top w:val="none" w:sz="0" w:space="0" w:color="auto"/>
                                                            <w:left w:val="none" w:sz="0" w:space="0" w:color="auto"/>
                                                            <w:bottom w:val="none" w:sz="0" w:space="0" w:color="auto"/>
                                                            <w:right w:val="none" w:sz="0" w:space="0" w:color="auto"/>
                                                          </w:divBdr>
                                                          <w:divsChild>
                                                            <w:div w:id="1445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496702">
      <w:bodyDiv w:val="1"/>
      <w:marLeft w:val="0"/>
      <w:marRight w:val="0"/>
      <w:marTop w:val="0"/>
      <w:marBottom w:val="0"/>
      <w:divBdr>
        <w:top w:val="none" w:sz="0" w:space="0" w:color="auto"/>
        <w:left w:val="none" w:sz="0" w:space="0" w:color="auto"/>
        <w:bottom w:val="none" w:sz="0" w:space="0" w:color="auto"/>
        <w:right w:val="none" w:sz="0" w:space="0" w:color="auto"/>
      </w:divBdr>
    </w:div>
    <w:div w:id="323289918">
      <w:bodyDiv w:val="1"/>
      <w:marLeft w:val="0"/>
      <w:marRight w:val="0"/>
      <w:marTop w:val="0"/>
      <w:marBottom w:val="0"/>
      <w:divBdr>
        <w:top w:val="none" w:sz="0" w:space="0" w:color="auto"/>
        <w:left w:val="none" w:sz="0" w:space="0" w:color="auto"/>
        <w:bottom w:val="none" w:sz="0" w:space="0" w:color="auto"/>
        <w:right w:val="none" w:sz="0" w:space="0" w:color="auto"/>
      </w:divBdr>
    </w:div>
    <w:div w:id="368994775">
      <w:bodyDiv w:val="1"/>
      <w:marLeft w:val="0"/>
      <w:marRight w:val="0"/>
      <w:marTop w:val="0"/>
      <w:marBottom w:val="0"/>
      <w:divBdr>
        <w:top w:val="none" w:sz="0" w:space="0" w:color="auto"/>
        <w:left w:val="none" w:sz="0" w:space="0" w:color="auto"/>
        <w:bottom w:val="none" w:sz="0" w:space="0" w:color="auto"/>
        <w:right w:val="none" w:sz="0" w:space="0" w:color="auto"/>
      </w:divBdr>
    </w:div>
    <w:div w:id="372459888">
      <w:bodyDiv w:val="1"/>
      <w:marLeft w:val="0"/>
      <w:marRight w:val="0"/>
      <w:marTop w:val="0"/>
      <w:marBottom w:val="0"/>
      <w:divBdr>
        <w:top w:val="none" w:sz="0" w:space="0" w:color="auto"/>
        <w:left w:val="none" w:sz="0" w:space="0" w:color="auto"/>
        <w:bottom w:val="none" w:sz="0" w:space="0" w:color="auto"/>
        <w:right w:val="none" w:sz="0" w:space="0" w:color="auto"/>
      </w:divBdr>
    </w:div>
    <w:div w:id="374231382">
      <w:bodyDiv w:val="1"/>
      <w:marLeft w:val="0"/>
      <w:marRight w:val="0"/>
      <w:marTop w:val="0"/>
      <w:marBottom w:val="0"/>
      <w:divBdr>
        <w:top w:val="none" w:sz="0" w:space="0" w:color="auto"/>
        <w:left w:val="none" w:sz="0" w:space="0" w:color="auto"/>
        <w:bottom w:val="none" w:sz="0" w:space="0" w:color="auto"/>
        <w:right w:val="none" w:sz="0" w:space="0" w:color="auto"/>
      </w:divBdr>
    </w:div>
    <w:div w:id="380445474">
      <w:bodyDiv w:val="1"/>
      <w:marLeft w:val="0"/>
      <w:marRight w:val="0"/>
      <w:marTop w:val="0"/>
      <w:marBottom w:val="0"/>
      <w:divBdr>
        <w:top w:val="none" w:sz="0" w:space="0" w:color="auto"/>
        <w:left w:val="none" w:sz="0" w:space="0" w:color="auto"/>
        <w:bottom w:val="none" w:sz="0" w:space="0" w:color="auto"/>
        <w:right w:val="none" w:sz="0" w:space="0" w:color="auto"/>
      </w:divBdr>
    </w:div>
    <w:div w:id="458842149">
      <w:bodyDiv w:val="1"/>
      <w:marLeft w:val="0"/>
      <w:marRight w:val="0"/>
      <w:marTop w:val="0"/>
      <w:marBottom w:val="0"/>
      <w:divBdr>
        <w:top w:val="none" w:sz="0" w:space="0" w:color="auto"/>
        <w:left w:val="none" w:sz="0" w:space="0" w:color="auto"/>
        <w:bottom w:val="none" w:sz="0" w:space="0" w:color="auto"/>
        <w:right w:val="none" w:sz="0" w:space="0" w:color="auto"/>
      </w:divBdr>
    </w:div>
    <w:div w:id="492525141">
      <w:bodyDiv w:val="1"/>
      <w:marLeft w:val="0"/>
      <w:marRight w:val="0"/>
      <w:marTop w:val="0"/>
      <w:marBottom w:val="0"/>
      <w:divBdr>
        <w:top w:val="none" w:sz="0" w:space="0" w:color="auto"/>
        <w:left w:val="none" w:sz="0" w:space="0" w:color="auto"/>
        <w:bottom w:val="none" w:sz="0" w:space="0" w:color="auto"/>
        <w:right w:val="none" w:sz="0" w:space="0" w:color="auto"/>
      </w:divBdr>
    </w:div>
    <w:div w:id="493449495">
      <w:bodyDiv w:val="1"/>
      <w:marLeft w:val="0"/>
      <w:marRight w:val="0"/>
      <w:marTop w:val="0"/>
      <w:marBottom w:val="0"/>
      <w:divBdr>
        <w:top w:val="none" w:sz="0" w:space="0" w:color="auto"/>
        <w:left w:val="none" w:sz="0" w:space="0" w:color="auto"/>
        <w:bottom w:val="none" w:sz="0" w:space="0" w:color="auto"/>
        <w:right w:val="none" w:sz="0" w:space="0" w:color="auto"/>
      </w:divBdr>
    </w:div>
    <w:div w:id="493952688">
      <w:bodyDiv w:val="1"/>
      <w:marLeft w:val="0"/>
      <w:marRight w:val="0"/>
      <w:marTop w:val="0"/>
      <w:marBottom w:val="0"/>
      <w:divBdr>
        <w:top w:val="none" w:sz="0" w:space="0" w:color="auto"/>
        <w:left w:val="none" w:sz="0" w:space="0" w:color="auto"/>
        <w:bottom w:val="none" w:sz="0" w:space="0" w:color="auto"/>
        <w:right w:val="none" w:sz="0" w:space="0" w:color="auto"/>
      </w:divBdr>
    </w:div>
    <w:div w:id="496268240">
      <w:bodyDiv w:val="1"/>
      <w:marLeft w:val="0"/>
      <w:marRight w:val="0"/>
      <w:marTop w:val="0"/>
      <w:marBottom w:val="0"/>
      <w:divBdr>
        <w:top w:val="none" w:sz="0" w:space="0" w:color="auto"/>
        <w:left w:val="none" w:sz="0" w:space="0" w:color="auto"/>
        <w:bottom w:val="none" w:sz="0" w:space="0" w:color="auto"/>
        <w:right w:val="none" w:sz="0" w:space="0" w:color="auto"/>
      </w:divBdr>
    </w:div>
    <w:div w:id="508567853">
      <w:bodyDiv w:val="1"/>
      <w:marLeft w:val="0"/>
      <w:marRight w:val="0"/>
      <w:marTop w:val="0"/>
      <w:marBottom w:val="0"/>
      <w:divBdr>
        <w:top w:val="none" w:sz="0" w:space="0" w:color="auto"/>
        <w:left w:val="none" w:sz="0" w:space="0" w:color="auto"/>
        <w:bottom w:val="none" w:sz="0" w:space="0" w:color="auto"/>
        <w:right w:val="none" w:sz="0" w:space="0" w:color="auto"/>
      </w:divBdr>
    </w:div>
    <w:div w:id="513424500">
      <w:bodyDiv w:val="1"/>
      <w:marLeft w:val="0"/>
      <w:marRight w:val="0"/>
      <w:marTop w:val="0"/>
      <w:marBottom w:val="0"/>
      <w:divBdr>
        <w:top w:val="none" w:sz="0" w:space="0" w:color="auto"/>
        <w:left w:val="none" w:sz="0" w:space="0" w:color="auto"/>
        <w:bottom w:val="none" w:sz="0" w:space="0" w:color="auto"/>
        <w:right w:val="none" w:sz="0" w:space="0" w:color="auto"/>
      </w:divBdr>
    </w:div>
    <w:div w:id="537593591">
      <w:bodyDiv w:val="1"/>
      <w:marLeft w:val="0"/>
      <w:marRight w:val="0"/>
      <w:marTop w:val="0"/>
      <w:marBottom w:val="0"/>
      <w:divBdr>
        <w:top w:val="none" w:sz="0" w:space="0" w:color="auto"/>
        <w:left w:val="none" w:sz="0" w:space="0" w:color="auto"/>
        <w:bottom w:val="none" w:sz="0" w:space="0" w:color="auto"/>
        <w:right w:val="none" w:sz="0" w:space="0" w:color="auto"/>
      </w:divBdr>
    </w:div>
    <w:div w:id="575549482">
      <w:bodyDiv w:val="1"/>
      <w:marLeft w:val="0"/>
      <w:marRight w:val="0"/>
      <w:marTop w:val="0"/>
      <w:marBottom w:val="0"/>
      <w:divBdr>
        <w:top w:val="none" w:sz="0" w:space="0" w:color="auto"/>
        <w:left w:val="none" w:sz="0" w:space="0" w:color="auto"/>
        <w:bottom w:val="none" w:sz="0" w:space="0" w:color="auto"/>
        <w:right w:val="none" w:sz="0" w:space="0" w:color="auto"/>
      </w:divBdr>
    </w:div>
    <w:div w:id="583339947">
      <w:bodyDiv w:val="1"/>
      <w:marLeft w:val="0"/>
      <w:marRight w:val="0"/>
      <w:marTop w:val="0"/>
      <w:marBottom w:val="0"/>
      <w:divBdr>
        <w:top w:val="none" w:sz="0" w:space="0" w:color="auto"/>
        <w:left w:val="none" w:sz="0" w:space="0" w:color="auto"/>
        <w:bottom w:val="none" w:sz="0" w:space="0" w:color="auto"/>
        <w:right w:val="none" w:sz="0" w:space="0" w:color="auto"/>
      </w:divBdr>
    </w:div>
    <w:div w:id="609092787">
      <w:bodyDiv w:val="1"/>
      <w:marLeft w:val="0"/>
      <w:marRight w:val="0"/>
      <w:marTop w:val="0"/>
      <w:marBottom w:val="0"/>
      <w:divBdr>
        <w:top w:val="none" w:sz="0" w:space="0" w:color="auto"/>
        <w:left w:val="none" w:sz="0" w:space="0" w:color="auto"/>
        <w:bottom w:val="none" w:sz="0" w:space="0" w:color="auto"/>
        <w:right w:val="none" w:sz="0" w:space="0" w:color="auto"/>
      </w:divBdr>
    </w:div>
    <w:div w:id="612832874">
      <w:bodyDiv w:val="1"/>
      <w:marLeft w:val="0"/>
      <w:marRight w:val="0"/>
      <w:marTop w:val="0"/>
      <w:marBottom w:val="0"/>
      <w:divBdr>
        <w:top w:val="none" w:sz="0" w:space="0" w:color="auto"/>
        <w:left w:val="none" w:sz="0" w:space="0" w:color="auto"/>
        <w:bottom w:val="none" w:sz="0" w:space="0" w:color="auto"/>
        <w:right w:val="none" w:sz="0" w:space="0" w:color="auto"/>
      </w:divBdr>
    </w:div>
    <w:div w:id="650525521">
      <w:bodyDiv w:val="1"/>
      <w:marLeft w:val="0"/>
      <w:marRight w:val="0"/>
      <w:marTop w:val="0"/>
      <w:marBottom w:val="0"/>
      <w:divBdr>
        <w:top w:val="none" w:sz="0" w:space="0" w:color="auto"/>
        <w:left w:val="none" w:sz="0" w:space="0" w:color="auto"/>
        <w:bottom w:val="none" w:sz="0" w:space="0" w:color="auto"/>
        <w:right w:val="none" w:sz="0" w:space="0" w:color="auto"/>
      </w:divBdr>
    </w:div>
    <w:div w:id="665128441">
      <w:bodyDiv w:val="1"/>
      <w:marLeft w:val="0"/>
      <w:marRight w:val="0"/>
      <w:marTop w:val="0"/>
      <w:marBottom w:val="0"/>
      <w:divBdr>
        <w:top w:val="none" w:sz="0" w:space="0" w:color="auto"/>
        <w:left w:val="none" w:sz="0" w:space="0" w:color="auto"/>
        <w:bottom w:val="none" w:sz="0" w:space="0" w:color="auto"/>
        <w:right w:val="none" w:sz="0" w:space="0" w:color="auto"/>
      </w:divBdr>
    </w:div>
    <w:div w:id="690764384">
      <w:bodyDiv w:val="1"/>
      <w:marLeft w:val="0"/>
      <w:marRight w:val="0"/>
      <w:marTop w:val="0"/>
      <w:marBottom w:val="0"/>
      <w:divBdr>
        <w:top w:val="none" w:sz="0" w:space="0" w:color="auto"/>
        <w:left w:val="none" w:sz="0" w:space="0" w:color="auto"/>
        <w:bottom w:val="none" w:sz="0" w:space="0" w:color="auto"/>
        <w:right w:val="none" w:sz="0" w:space="0" w:color="auto"/>
      </w:divBdr>
    </w:div>
    <w:div w:id="802382861">
      <w:bodyDiv w:val="1"/>
      <w:marLeft w:val="0"/>
      <w:marRight w:val="0"/>
      <w:marTop w:val="0"/>
      <w:marBottom w:val="0"/>
      <w:divBdr>
        <w:top w:val="none" w:sz="0" w:space="0" w:color="auto"/>
        <w:left w:val="none" w:sz="0" w:space="0" w:color="auto"/>
        <w:bottom w:val="none" w:sz="0" w:space="0" w:color="auto"/>
        <w:right w:val="none" w:sz="0" w:space="0" w:color="auto"/>
      </w:divBdr>
    </w:div>
    <w:div w:id="990252182">
      <w:bodyDiv w:val="1"/>
      <w:marLeft w:val="0"/>
      <w:marRight w:val="0"/>
      <w:marTop w:val="0"/>
      <w:marBottom w:val="0"/>
      <w:divBdr>
        <w:top w:val="none" w:sz="0" w:space="0" w:color="auto"/>
        <w:left w:val="none" w:sz="0" w:space="0" w:color="auto"/>
        <w:bottom w:val="none" w:sz="0" w:space="0" w:color="auto"/>
        <w:right w:val="none" w:sz="0" w:space="0" w:color="auto"/>
      </w:divBdr>
      <w:divsChild>
        <w:div w:id="344720923">
          <w:marLeft w:val="0"/>
          <w:marRight w:val="0"/>
          <w:marTop w:val="0"/>
          <w:marBottom w:val="0"/>
          <w:divBdr>
            <w:top w:val="none" w:sz="0" w:space="0" w:color="auto"/>
            <w:left w:val="none" w:sz="0" w:space="0" w:color="auto"/>
            <w:bottom w:val="none" w:sz="0" w:space="0" w:color="auto"/>
            <w:right w:val="none" w:sz="0" w:space="0" w:color="auto"/>
          </w:divBdr>
          <w:divsChild>
            <w:div w:id="1294751627">
              <w:marLeft w:val="0"/>
              <w:marRight w:val="0"/>
              <w:marTop w:val="0"/>
              <w:marBottom w:val="0"/>
              <w:divBdr>
                <w:top w:val="none" w:sz="0" w:space="0" w:color="auto"/>
                <w:left w:val="none" w:sz="0" w:space="0" w:color="auto"/>
                <w:bottom w:val="none" w:sz="0" w:space="0" w:color="auto"/>
                <w:right w:val="none" w:sz="0" w:space="0" w:color="auto"/>
              </w:divBdr>
              <w:divsChild>
                <w:div w:id="1235241337">
                  <w:marLeft w:val="0"/>
                  <w:marRight w:val="0"/>
                  <w:marTop w:val="0"/>
                  <w:marBottom w:val="0"/>
                  <w:divBdr>
                    <w:top w:val="none" w:sz="0" w:space="0" w:color="auto"/>
                    <w:left w:val="none" w:sz="0" w:space="0" w:color="auto"/>
                    <w:bottom w:val="none" w:sz="0" w:space="0" w:color="auto"/>
                    <w:right w:val="none" w:sz="0" w:space="0" w:color="auto"/>
                  </w:divBdr>
                  <w:divsChild>
                    <w:div w:id="1340350845">
                      <w:marLeft w:val="0"/>
                      <w:marRight w:val="0"/>
                      <w:marTop w:val="0"/>
                      <w:marBottom w:val="0"/>
                      <w:divBdr>
                        <w:top w:val="none" w:sz="0" w:space="0" w:color="auto"/>
                        <w:left w:val="none" w:sz="0" w:space="0" w:color="auto"/>
                        <w:bottom w:val="none" w:sz="0" w:space="0" w:color="auto"/>
                        <w:right w:val="none" w:sz="0" w:space="0" w:color="auto"/>
                      </w:divBdr>
                      <w:divsChild>
                        <w:div w:id="705107778">
                          <w:marLeft w:val="0"/>
                          <w:marRight w:val="0"/>
                          <w:marTop w:val="0"/>
                          <w:marBottom w:val="0"/>
                          <w:divBdr>
                            <w:top w:val="none" w:sz="0" w:space="0" w:color="auto"/>
                            <w:left w:val="none" w:sz="0" w:space="0" w:color="auto"/>
                            <w:bottom w:val="none" w:sz="0" w:space="0" w:color="auto"/>
                            <w:right w:val="none" w:sz="0" w:space="0" w:color="auto"/>
                          </w:divBdr>
                          <w:divsChild>
                            <w:div w:id="672031882">
                              <w:marLeft w:val="0"/>
                              <w:marRight w:val="0"/>
                              <w:marTop w:val="0"/>
                              <w:marBottom w:val="0"/>
                              <w:divBdr>
                                <w:top w:val="none" w:sz="0" w:space="0" w:color="auto"/>
                                <w:left w:val="none" w:sz="0" w:space="0" w:color="auto"/>
                                <w:bottom w:val="none" w:sz="0" w:space="0" w:color="auto"/>
                                <w:right w:val="none" w:sz="0" w:space="0" w:color="auto"/>
                              </w:divBdr>
                              <w:divsChild>
                                <w:div w:id="763577750">
                                  <w:marLeft w:val="0"/>
                                  <w:marRight w:val="0"/>
                                  <w:marTop w:val="0"/>
                                  <w:marBottom w:val="0"/>
                                  <w:divBdr>
                                    <w:top w:val="none" w:sz="0" w:space="0" w:color="auto"/>
                                    <w:left w:val="none" w:sz="0" w:space="0" w:color="auto"/>
                                    <w:bottom w:val="none" w:sz="0" w:space="0" w:color="auto"/>
                                    <w:right w:val="none" w:sz="0" w:space="0" w:color="auto"/>
                                  </w:divBdr>
                                  <w:divsChild>
                                    <w:div w:id="445276795">
                                      <w:marLeft w:val="0"/>
                                      <w:marRight w:val="0"/>
                                      <w:marTop w:val="0"/>
                                      <w:marBottom w:val="0"/>
                                      <w:divBdr>
                                        <w:top w:val="none" w:sz="0" w:space="0" w:color="auto"/>
                                        <w:left w:val="none" w:sz="0" w:space="0" w:color="auto"/>
                                        <w:bottom w:val="none" w:sz="0" w:space="0" w:color="auto"/>
                                        <w:right w:val="none" w:sz="0" w:space="0" w:color="auto"/>
                                      </w:divBdr>
                                      <w:divsChild>
                                        <w:div w:id="592053022">
                                          <w:marLeft w:val="0"/>
                                          <w:marRight w:val="0"/>
                                          <w:marTop w:val="0"/>
                                          <w:marBottom w:val="0"/>
                                          <w:divBdr>
                                            <w:top w:val="none" w:sz="0" w:space="0" w:color="auto"/>
                                            <w:left w:val="none" w:sz="0" w:space="0" w:color="auto"/>
                                            <w:bottom w:val="none" w:sz="0" w:space="0" w:color="auto"/>
                                            <w:right w:val="none" w:sz="0" w:space="0" w:color="auto"/>
                                          </w:divBdr>
                                          <w:divsChild>
                                            <w:div w:id="748045488">
                                              <w:marLeft w:val="0"/>
                                              <w:marRight w:val="0"/>
                                              <w:marTop w:val="0"/>
                                              <w:marBottom w:val="0"/>
                                              <w:divBdr>
                                                <w:top w:val="none" w:sz="0" w:space="0" w:color="auto"/>
                                                <w:left w:val="none" w:sz="0" w:space="0" w:color="auto"/>
                                                <w:bottom w:val="none" w:sz="0" w:space="0" w:color="auto"/>
                                                <w:right w:val="none" w:sz="0" w:space="0" w:color="auto"/>
                                              </w:divBdr>
                                              <w:divsChild>
                                                <w:div w:id="855267986">
                                                  <w:marLeft w:val="0"/>
                                                  <w:marRight w:val="0"/>
                                                  <w:marTop w:val="0"/>
                                                  <w:marBottom w:val="0"/>
                                                  <w:divBdr>
                                                    <w:top w:val="none" w:sz="0" w:space="0" w:color="auto"/>
                                                    <w:left w:val="none" w:sz="0" w:space="0" w:color="auto"/>
                                                    <w:bottom w:val="none" w:sz="0" w:space="0" w:color="auto"/>
                                                    <w:right w:val="none" w:sz="0" w:space="0" w:color="auto"/>
                                                  </w:divBdr>
                                                  <w:divsChild>
                                                    <w:div w:id="1414625697">
                                                      <w:marLeft w:val="0"/>
                                                      <w:marRight w:val="0"/>
                                                      <w:marTop w:val="0"/>
                                                      <w:marBottom w:val="0"/>
                                                      <w:divBdr>
                                                        <w:top w:val="none" w:sz="0" w:space="0" w:color="auto"/>
                                                        <w:left w:val="none" w:sz="0" w:space="0" w:color="auto"/>
                                                        <w:bottom w:val="none" w:sz="0" w:space="0" w:color="auto"/>
                                                        <w:right w:val="none" w:sz="0" w:space="0" w:color="auto"/>
                                                      </w:divBdr>
                                                      <w:divsChild>
                                                        <w:div w:id="2128111322">
                                                          <w:marLeft w:val="0"/>
                                                          <w:marRight w:val="0"/>
                                                          <w:marTop w:val="0"/>
                                                          <w:marBottom w:val="0"/>
                                                          <w:divBdr>
                                                            <w:top w:val="none" w:sz="0" w:space="0" w:color="auto"/>
                                                            <w:left w:val="none" w:sz="0" w:space="0" w:color="auto"/>
                                                            <w:bottom w:val="none" w:sz="0" w:space="0" w:color="auto"/>
                                                            <w:right w:val="none" w:sz="0" w:space="0" w:color="auto"/>
                                                          </w:divBdr>
                                                          <w:divsChild>
                                                            <w:div w:id="18553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275953">
      <w:bodyDiv w:val="1"/>
      <w:marLeft w:val="0"/>
      <w:marRight w:val="0"/>
      <w:marTop w:val="0"/>
      <w:marBottom w:val="0"/>
      <w:divBdr>
        <w:top w:val="none" w:sz="0" w:space="0" w:color="auto"/>
        <w:left w:val="none" w:sz="0" w:space="0" w:color="auto"/>
        <w:bottom w:val="none" w:sz="0" w:space="0" w:color="auto"/>
        <w:right w:val="none" w:sz="0" w:space="0" w:color="auto"/>
      </w:divBdr>
    </w:div>
    <w:div w:id="1068309471">
      <w:bodyDiv w:val="1"/>
      <w:marLeft w:val="0"/>
      <w:marRight w:val="0"/>
      <w:marTop w:val="0"/>
      <w:marBottom w:val="0"/>
      <w:divBdr>
        <w:top w:val="none" w:sz="0" w:space="0" w:color="auto"/>
        <w:left w:val="none" w:sz="0" w:space="0" w:color="auto"/>
        <w:bottom w:val="none" w:sz="0" w:space="0" w:color="auto"/>
        <w:right w:val="none" w:sz="0" w:space="0" w:color="auto"/>
      </w:divBdr>
    </w:div>
    <w:div w:id="1115708737">
      <w:bodyDiv w:val="1"/>
      <w:marLeft w:val="0"/>
      <w:marRight w:val="0"/>
      <w:marTop w:val="0"/>
      <w:marBottom w:val="0"/>
      <w:divBdr>
        <w:top w:val="none" w:sz="0" w:space="0" w:color="auto"/>
        <w:left w:val="none" w:sz="0" w:space="0" w:color="auto"/>
        <w:bottom w:val="none" w:sz="0" w:space="0" w:color="auto"/>
        <w:right w:val="none" w:sz="0" w:space="0" w:color="auto"/>
      </w:divBdr>
    </w:div>
    <w:div w:id="1127895699">
      <w:bodyDiv w:val="1"/>
      <w:marLeft w:val="0"/>
      <w:marRight w:val="0"/>
      <w:marTop w:val="0"/>
      <w:marBottom w:val="0"/>
      <w:divBdr>
        <w:top w:val="none" w:sz="0" w:space="0" w:color="auto"/>
        <w:left w:val="none" w:sz="0" w:space="0" w:color="auto"/>
        <w:bottom w:val="none" w:sz="0" w:space="0" w:color="auto"/>
        <w:right w:val="none" w:sz="0" w:space="0" w:color="auto"/>
      </w:divBdr>
    </w:div>
    <w:div w:id="1171602893">
      <w:bodyDiv w:val="1"/>
      <w:marLeft w:val="0"/>
      <w:marRight w:val="0"/>
      <w:marTop w:val="0"/>
      <w:marBottom w:val="0"/>
      <w:divBdr>
        <w:top w:val="none" w:sz="0" w:space="0" w:color="auto"/>
        <w:left w:val="none" w:sz="0" w:space="0" w:color="auto"/>
        <w:bottom w:val="none" w:sz="0" w:space="0" w:color="auto"/>
        <w:right w:val="none" w:sz="0" w:space="0" w:color="auto"/>
      </w:divBdr>
    </w:div>
    <w:div w:id="1181092646">
      <w:bodyDiv w:val="1"/>
      <w:marLeft w:val="0"/>
      <w:marRight w:val="0"/>
      <w:marTop w:val="0"/>
      <w:marBottom w:val="0"/>
      <w:divBdr>
        <w:top w:val="none" w:sz="0" w:space="0" w:color="auto"/>
        <w:left w:val="none" w:sz="0" w:space="0" w:color="auto"/>
        <w:bottom w:val="none" w:sz="0" w:space="0" w:color="auto"/>
        <w:right w:val="none" w:sz="0" w:space="0" w:color="auto"/>
      </w:divBdr>
    </w:div>
    <w:div w:id="1194152207">
      <w:bodyDiv w:val="1"/>
      <w:marLeft w:val="0"/>
      <w:marRight w:val="0"/>
      <w:marTop w:val="0"/>
      <w:marBottom w:val="0"/>
      <w:divBdr>
        <w:top w:val="none" w:sz="0" w:space="0" w:color="auto"/>
        <w:left w:val="none" w:sz="0" w:space="0" w:color="auto"/>
        <w:bottom w:val="none" w:sz="0" w:space="0" w:color="auto"/>
        <w:right w:val="none" w:sz="0" w:space="0" w:color="auto"/>
      </w:divBdr>
    </w:div>
    <w:div w:id="1231690996">
      <w:bodyDiv w:val="1"/>
      <w:marLeft w:val="0"/>
      <w:marRight w:val="0"/>
      <w:marTop w:val="0"/>
      <w:marBottom w:val="0"/>
      <w:divBdr>
        <w:top w:val="none" w:sz="0" w:space="0" w:color="auto"/>
        <w:left w:val="none" w:sz="0" w:space="0" w:color="auto"/>
        <w:bottom w:val="none" w:sz="0" w:space="0" w:color="auto"/>
        <w:right w:val="none" w:sz="0" w:space="0" w:color="auto"/>
      </w:divBdr>
    </w:div>
    <w:div w:id="1408646749">
      <w:bodyDiv w:val="1"/>
      <w:marLeft w:val="0"/>
      <w:marRight w:val="0"/>
      <w:marTop w:val="0"/>
      <w:marBottom w:val="0"/>
      <w:divBdr>
        <w:top w:val="none" w:sz="0" w:space="0" w:color="auto"/>
        <w:left w:val="none" w:sz="0" w:space="0" w:color="auto"/>
        <w:bottom w:val="none" w:sz="0" w:space="0" w:color="auto"/>
        <w:right w:val="none" w:sz="0" w:space="0" w:color="auto"/>
      </w:divBdr>
    </w:div>
    <w:div w:id="1418361567">
      <w:bodyDiv w:val="1"/>
      <w:marLeft w:val="0"/>
      <w:marRight w:val="0"/>
      <w:marTop w:val="0"/>
      <w:marBottom w:val="0"/>
      <w:divBdr>
        <w:top w:val="none" w:sz="0" w:space="0" w:color="auto"/>
        <w:left w:val="none" w:sz="0" w:space="0" w:color="auto"/>
        <w:bottom w:val="none" w:sz="0" w:space="0" w:color="auto"/>
        <w:right w:val="none" w:sz="0" w:space="0" w:color="auto"/>
      </w:divBdr>
    </w:div>
    <w:div w:id="1446386474">
      <w:bodyDiv w:val="1"/>
      <w:marLeft w:val="0"/>
      <w:marRight w:val="0"/>
      <w:marTop w:val="0"/>
      <w:marBottom w:val="0"/>
      <w:divBdr>
        <w:top w:val="none" w:sz="0" w:space="0" w:color="auto"/>
        <w:left w:val="none" w:sz="0" w:space="0" w:color="auto"/>
        <w:bottom w:val="none" w:sz="0" w:space="0" w:color="auto"/>
        <w:right w:val="none" w:sz="0" w:space="0" w:color="auto"/>
      </w:divBdr>
      <w:divsChild>
        <w:div w:id="1924676754">
          <w:marLeft w:val="0"/>
          <w:marRight w:val="0"/>
          <w:marTop w:val="0"/>
          <w:marBottom w:val="0"/>
          <w:divBdr>
            <w:top w:val="none" w:sz="0" w:space="0" w:color="auto"/>
            <w:left w:val="none" w:sz="0" w:space="0" w:color="auto"/>
            <w:bottom w:val="none" w:sz="0" w:space="0" w:color="auto"/>
            <w:right w:val="none" w:sz="0" w:space="0" w:color="auto"/>
          </w:divBdr>
          <w:divsChild>
            <w:div w:id="321784809">
              <w:marLeft w:val="0"/>
              <w:marRight w:val="0"/>
              <w:marTop w:val="0"/>
              <w:marBottom w:val="0"/>
              <w:divBdr>
                <w:top w:val="none" w:sz="0" w:space="0" w:color="auto"/>
                <w:left w:val="none" w:sz="0" w:space="0" w:color="auto"/>
                <w:bottom w:val="none" w:sz="0" w:space="0" w:color="auto"/>
                <w:right w:val="none" w:sz="0" w:space="0" w:color="auto"/>
              </w:divBdr>
              <w:divsChild>
                <w:div w:id="1344436006">
                  <w:marLeft w:val="0"/>
                  <w:marRight w:val="0"/>
                  <w:marTop w:val="0"/>
                  <w:marBottom w:val="0"/>
                  <w:divBdr>
                    <w:top w:val="none" w:sz="0" w:space="0" w:color="auto"/>
                    <w:left w:val="none" w:sz="0" w:space="0" w:color="auto"/>
                    <w:bottom w:val="none" w:sz="0" w:space="0" w:color="auto"/>
                    <w:right w:val="none" w:sz="0" w:space="0" w:color="auto"/>
                  </w:divBdr>
                  <w:divsChild>
                    <w:div w:id="1473909270">
                      <w:marLeft w:val="0"/>
                      <w:marRight w:val="0"/>
                      <w:marTop w:val="0"/>
                      <w:marBottom w:val="0"/>
                      <w:divBdr>
                        <w:top w:val="none" w:sz="0" w:space="0" w:color="auto"/>
                        <w:left w:val="none" w:sz="0" w:space="0" w:color="auto"/>
                        <w:bottom w:val="none" w:sz="0" w:space="0" w:color="auto"/>
                        <w:right w:val="none" w:sz="0" w:space="0" w:color="auto"/>
                      </w:divBdr>
                      <w:divsChild>
                        <w:div w:id="1943804772">
                          <w:marLeft w:val="0"/>
                          <w:marRight w:val="0"/>
                          <w:marTop w:val="0"/>
                          <w:marBottom w:val="0"/>
                          <w:divBdr>
                            <w:top w:val="none" w:sz="0" w:space="0" w:color="auto"/>
                            <w:left w:val="none" w:sz="0" w:space="0" w:color="auto"/>
                            <w:bottom w:val="none" w:sz="0" w:space="0" w:color="auto"/>
                            <w:right w:val="none" w:sz="0" w:space="0" w:color="auto"/>
                          </w:divBdr>
                          <w:divsChild>
                            <w:div w:id="1024357530">
                              <w:marLeft w:val="0"/>
                              <w:marRight w:val="0"/>
                              <w:marTop w:val="0"/>
                              <w:marBottom w:val="0"/>
                              <w:divBdr>
                                <w:top w:val="none" w:sz="0" w:space="0" w:color="auto"/>
                                <w:left w:val="none" w:sz="0" w:space="0" w:color="auto"/>
                                <w:bottom w:val="none" w:sz="0" w:space="0" w:color="auto"/>
                                <w:right w:val="none" w:sz="0" w:space="0" w:color="auto"/>
                              </w:divBdr>
                              <w:divsChild>
                                <w:div w:id="2100633707">
                                  <w:marLeft w:val="0"/>
                                  <w:marRight w:val="0"/>
                                  <w:marTop w:val="0"/>
                                  <w:marBottom w:val="0"/>
                                  <w:divBdr>
                                    <w:top w:val="none" w:sz="0" w:space="0" w:color="auto"/>
                                    <w:left w:val="none" w:sz="0" w:space="0" w:color="auto"/>
                                    <w:bottom w:val="none" w:sz="0" w:space="0" w:color="auto"/>
                                    <w:right w:val="none" w:sz="0" w:space="0" w:color="auto"/>
                                  </w:divBdr>
                                  <w:divsChild>
                                    <w:div w:id="154034469">
                                      <w:marLeft w:val="0"/>
                                      <w:marRight w:val="0"/>
                                      <w:marTop w:val="0"/>
                                      <w:marBottom w:val="0"/>
                                      <w:divBdr>
                                        <w:top w:val="none" w:sz="0" w:space="0" w:color="auto"/>
                                        <w:left w:val="none" w:sz="0" w:space="0" w:color="auto"/>
                                        <w:bottom w:val="none" w:sz="0" w:space="0" w:color="auto"/>
                                        <w:right w:val="none" w:sz="0" w:space="0" w:color="auto"/>
                                      </w:divBdr>
                                      <w:divsChild>
                                        <w:div w:id="1064183200">
                                          <w:marLeft w:val="0"/>
                                          <w:marRight w:val="0"/>
                                          <w:marTop w:val="0"/>
                                          <w:marBottom w:val="0"/>
                                          <w:divBdr>
                                            <w:top w:val="none" w:sz="0" w:space="0" w:color="auto"/>
                                            <w:left w:val="none" w:sz="0" w:space="0" w:color="auto"/>
                                            <w:bottom w:val="none" w:sz="0" w:space="0" w:color="auto"/>
                                            <w:right w:val="none" w:sz="0" w:space="0" w:color="auto"/>
                                          </w:divBdr>
                                          <w:divsChild>
                                            <w:div w:id="699669197">
                                              <w:marLeft w:val="0"/>
                                              <w:marRight w:val="0"/>
                                              <w:marTop w:val="0"/>
                                              <w:marBottom w:val="0"/>
                                              <w:divBdr>
                                                <w:top w:val="none" w:sz="0" w:space="0" w:color="auto"/>
                                                <w:left w:val="none" w:sz="0" w:space="0" w:color="auto"/>
                                                <w:bottom w:val="none" w:sz="0" w:space="0" w:color="auto"/>
                                                <w:right w:val="none" w:sz="0" w:space="0" w:color="auto"/>
                                              </w:divBdr>
                                              <w:divsChild>
                                                <w:div w:id="105732590">
                                                  <w:marLeft w:val="0"/>
                                                  <w:marRight w:val="0"/>
                                                  <w:marTop w:val="0"/>
                                                  <w:marBottom w:val="0"/>
                                                  <w:divBdr>
                                                    <w:top w:val="none" w:sz="0" w:space="0" w:color="auto"/>
                                                    <w:left w:val="none" w:sz="0" w:space="0" w:color="auto"/>
                                                    <w:bottom w:val="none" w:sz="0" w:space="0" w:color="auto"/>
                                                    <w:right w:val="none" w:sz="0" w:space="0" w:color="auto"/>
                                                  </w:divBdr>
                                                  <w:divsChild>
                                                    <w:div w:id="626937681">
                                                      <w:marLeft w:val="0"/>
                                                      <w:marRight w:val="0"/>
                                                      <w:marTop w:val="0"/>
                                                      <w:marBottom w:val="0"/>
                                                      <w:divBdr>
                                                        <w:top w:val="none" w:sz="0" w:space="0" w:color="auto"/>
                                                        <w:left w:val="none" w:sz="0" w:space="0" w:color="auto"/>
                                                        <w:bottom w:val="none" w:sz="0" w:space="0" w:color="auto"/>
                                                        <w:right w:val="none" w:sz="0" w:space="0" w:color="auto"/>
                                                      </w:divBdr>
                                                      <w:divsChild>
                                                        <w:div w:id="1459110764">
                                                          <w:marLeft w:val="0"/>
                                                          <w:marRight w:val="0"/>
                                                          <w:marTop w:val="0"/>
                                                          <w:marBottom w:val="0"/>
                                                          <w:divBdr>
                                                            <w:top w:val="none" w:sz="0" w:space="0" w:color="auto"/>
                                                            <w:left w:val="none" w:sz="0" w:space="0" w:color="auto"/>
                                                            <w:bottom w:val="none" w:sz="0" w:space="0" w:color="auto"/>
                                                            <w:right w:val="none" w:sz="0" w:space="0" w:color="auto"/>
                                                          </w:divBdr>
                                                          <w:divsChild>
                                                            <w:div w:id="11913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7912775">
      <w:bodyDiv w:val="1"/>
      <w:marLeft w:val="0"/>
      <w:marRight w:val="0"/>
      <w:marTop w:val="0"/>
      <w:marBottom w:val="0"/>
      <w:divBdr>
        <w:top w:val="none" w:sz="0" w:space="0" w:color="auto"/>
        <w:left w:val="none" w:sz="0" w:space="0" w:color="auto"/>
        <w:bottom w:val="none" w:sz="0" w:space="0" w:color="auto"/>
        <w:right w:val="none" w:sz="0" w:space="0" w:color="auto"/>
      </w:divBdr>
    </w:div>
    <w:div w:id="1484468447">
      <w:bodyDiv w:val="1"/>
      <w:marLeft w:val="0"/>
      <w:marRight w:val="0"/>
      <w:marTop w:val="0"/>
      <w:marBottom w:val="0"/>
      <w:divBdr>
        <w:top w:val="none" w:sz="0" w:space="0" w:color="auto"/>
        <w:left w:val="none" w:sz="0" w:space="0" w:color="auto"/>
        <w:bottom w:val="none" w:sz="0" w:space="0" w:color="auto"/>
        <w:right w:val="none" w:sz="0" w:space="0" w:color="auto"/>
      </w:divBdr>
    </w:div>
    <w:div w:id="1498184406">
      <w:bodyDiv w:val="1"/>
      <w:marLeft w:val="0"/>
      <w:marRight w:val="0"/>
      <w:marTop w:val="0"/>
      <w:marBottom w:val="0"/>
      <w:divBdr>
        <w:top w:val="none" w:sz="0" w:space="0" w:color="auto"/>
        <w:left w:val="none" w:sz="0" w:space="0" w:color="auto"/>
        <w:bottom w:val="none" w:sz="0" w:space="0" w:color="auto"/>
        <w:right w:val="none" w:sz="0" w:space="0" w:color="auto"/>
      </w:divBdr>
    </w:div>
    <w:div w:id="1591310956">
      <w:bodyDiv w:val="1"/>
      <w:marLeft w:val="0"/>
      <w:marRight w:val="0"/>
      <w:marTop w:val="0"/>
      <w:marBottom w:val="0"/>
      <w:divBdr>
        <w:top w:val="none" w:sz="0" w:space="0" w:color="auto"/>
        <w:left w:val="none" w:sz="0" w:space="0" w:color="auto"/>
        <w:bottom w:val="none" w:sz="0" w:space="0" w:color="auto"/>
        <w:right w:val="none" w:sz="0" w:space="0" w:color="auto"/>
      </w:divBdr>
    </w:div>
    <w:div w:id="1594128583">
      <w:bodyDiv w:val="1"/>
      <w:marLeft w:val="0"/>
      <w:marRight w:val="0"/>
      <w:marTop w:val="0"/>
      <w:marBottom w:val="0"/>
      <w:divBdr>
        <w:top w:val="none" w:sz="0" w:space="0" w:color="auto"/>
        <w:left w:val="none" w:sz="0" w:space="0" w:color="auto"/>
        <w:bottom w:val="none" w:sz="0" w:space="0" w:color="auto"/>
        <w:right w:val="none" w:sz="0" w:space="0" w:color="auto"/>
      </w:divBdr>
    </w:div>
    <w:div w:id="1631017129">
      <w:bodyDiv w:val="1"/>
      <w:marLeft w:val="0"/>
      <w:marRight w:val="0"/>
      <w:marTop w:val="0"/>
      <w:marBottom w:val="0"/>
      <w:divBdr>
        <w:top w:val="none" w:sz="0" w:space="0" w:color="auto"/>
        <w:left w:val="none" w:sz="0" w:space="0" w:color="auto"/>
        <w:bottom w:val="none" w:sz="0" w:space="0" w:color="auto"/>
        <w:right w:val="none" w:sz="0" w:space="0" w:color="auto"/>
      </w:divBdr>
    </w:div>
    <w:div w:id="1633973992">
      <w:bodyDiv w:val="1"/>
      <w:marLeft w:val="0"/>
      <w:marRight w:val="0"/>
      <w:marTop w:val="0"/>
      <w:marBottom w:val="0"/>
      <w:divBdr>
        <w:top w:val="none" w:sz="0" w:space="0" w:color="auto"/>
        <w:left w:val="none" w:sz="0" w:space="0" w:color="auto"/>
        <w:bottom w:val="none" w:sz="0" w:space="0" w:color="auto"/>
        <w:right w:val="none" w:sz="0" w:space="0" w:color="auto"/>
      </w:divBdr>
    </w:div>
    <w:div w:id="1644239145">
      <w:bodyDiv w:val="1"/>
      <w:marLeft w:val="0"/>
      <w:marRight w:val="0"/>
      <w:marTop w:val="0"/>
      <w:marBottom w:val="0"/>
      <w:divBdr>
        <w:top w:val="none" w:sz="0" w:space="0" w:color="auto"/>
        <w:left w:val="none" w:sz="0" w:space="0" w:color="auto"/>
        <w:bottom w:val="none" w:sz="0" w:space="0" w:color="auto"/>
        <w:right w:val="none" w:sz="0" w:space="0" w:color="auto"/>
      </w:divBdr>
    </w:div>
    <w:div w:id="1697271567">
      <w:bodyDiv w:val="1"/>
      <w:marLeft w:val="0"/>
      <w:marRight w:val="0"/>
      <w:marTop w:val="0"/>
      <w:marBottom w:val="0"/>
      <w:divBdr>
        <w:top w:val="none" w:sz="0" w:space="0" w:color="auto"/>
        <w:left w:val="none" w:sz="0" w:space="0" w:color="auto"/>
        <w:bottom w:val="none" w:sz="0" w:space="0" w:color="auto"/>
        <w:right w:val="none" w:sz="0" w:space="0" w:color="auto"/>
      </w:divBdr>
    </w:div>
    <w:div w:id="1731267121">
      <w:bodyDiv w:val="1"/>
      <w:marLeft w:val="0"/>
      <w:marRight w:val="0"/>
      <w:marTop w:val="0"/>
      <w:marBottom w:val="0"/>
      <w:divBdr>
        <w:top w:val="none" w:sz="0" w:space="0" w:color="auto"/>
        <w:left w:val="none" w:sz="0" w:space="0" w:color="auto"/>
        <w:bottom w:val="none" w:sz="0" w:space="0" w:color="auto"/>
        <w:right w:val="none" w:sz="0" w:space="0" w:color="auto"/>
      </w:divBdr>
    </w:div>
    <w:div w:id="1756438166">
      <w:bodyDiv w:val="1"/>
      <w:marLeft w:val="0"/>
      <w:marRight w:val="0"/>
      <w:marTop w:val="0"/>
      <w:marBottom w:val="0"/>
      <w:divBdr>
        <w:top w:val="none" w:sz="0" w:space="0" w:color="auto"/>
        <w:left w:val="none" w:sz="0" w:space="0" w:color="auto"/>
        <w:bottom w:val="none" w:sz="0" w:space="0" w:color="auto"/>
        <w:right w:val="none" w:sz="0" w:space="0" w:color="auto"/>
      </w:divBdr>
    </w:div>
    <w:div w:id="1758745426">
      <w:bodyDiv w:val="1"/>
      <w:marLeft w:val="0"/>
      <w:marRight w:val="0"/>
      <w:marTop w:val="0"/>
      <w:marBottom w:val="0"/>
      <w:divBdr>
        <w:top w:val="none" w:sz="0" w:space="0" w:color="auto"/>
        <w:left w:val="none" w:sz="0" w:space="0" w:color="auto"/>
        <w:bottom w:val="none" w:sz="0" w:space="0" w:color="auto"/>
        <w:right w:val="none" w:sz="0" w:space="0" w:color="auto"/>
      </w:divBdr>
    </w:div>
    <w:div w:id="1762484221">
      <w:bodyDiv w:val="1"/>
      <w:marLeft w:val="0"/>
      <w:marRight w:val="0"/>
      <w:marTop w:val="0"/>
      <w:marBottom w:val="0"/>
      <w:divBdr>
        <w:top w:val="none" w:sz="0" w:space="0" w:color="auto"/>
        <w:left w:val="none" w:sz="0" w:space="0" w:color="auto"/>
        <w:bottom w:val="none" w:sz="0" w:space="0" w:color="auto"/>
        <w:right w:val="none" w:sz="0" w:space="0" w:color="auto"/>
      </w:divBdr>
    </w:div>
    <w:div w:id="1762944340">
      <w:bodyDiv w:val="1"/>
      <w:marLeft w:val="0"/>
      <w:marRight w:val="0"/>
      <w:marTop w:val="0"/>
      <w:marBottom w:val="0"/>
      <w:divBdr>
        <w:top w:val="none" w:sz="0" w:space="0" w:color="auto"/>
        <w:left w:val="none" w:sz="0" w:space="0" w:color="auto"/>
        <w:bottom w:val="none" w:sz="0" w:space="0" w:color="auto"/>
        <w:right w:val="none" w:sz="0" w:space="0" w:color="auto"/>
      </w:divBdr>
    </w:div>
    <w:div w:id="1801069793">
      <w:bodyDiv w:val="1"/>
      <w:marLeft w:val="0"/>
      <w:marRight w:val="0"/>
      <w:marTop w:val="0"/>
      <w:marBottom w:val="0"/>
      <w:divBdr>
        <w:top w:val="none" w:sz="0" w:space="0" w:color="auto"/>
        <w:left w:val="none" w:sz="0" w:space="0" w:color="auto"/>
        <w:bottom w:val="none" w:sz="0" w:space="0" w:color="auto"/>
        <w:right w:val="none" w:sz="0" w:space="0" w:color="auto"/>
      </w:divBdr>
    </w:div>
    <w:div w:id="1817721744">
      <w:bodyDiv w:val="1"/>
      <w:marLeft w:val="0"/>
      <w:marRight w:val="0"/>
      <w:marTop w:val="0"/>
      <w:marBottom w:val="0"/>
      <w:divBdr>
        <w:top w:val="none" w:sz="0" w:space="0" w:color="auto"/>
        <w:left w:val="none" w:sz="0" w:space="0" w:color="auto"/>
        <w:bottom w:val="none" w:sz="0" w:space="0" w:color="auto"/>
        <w:right w:val="none" w:sz="0" w:space="0" w:color="auto"/>
      </w:divBdr>
    </w:div>
    <w:div w:id="1842618792">
      <w:bodyDiv w:val="1"/>
      <w:marLeft w:val="0"/>
      <w:marRight w:val="0"/>
      <w:marTop w:val="0"/>
      <w:marBottom w:val="0"/>
      <w:divBdr>
        <w:top w:val="none" w:sz="0" w:space="0" w:color="auto"/>
        <w:left w:val="none" w:sz="0" w:space="0" w:color="auto"/>
        <w:bottom w:val="none" w:sz="0" w:space="0" w:color="auto"/>
        <w:right w:val="none" w:sz="0" w:space="0" w:color="auto"/>
      </w:divBdr>
    </w:div>
    <w:div w:id="1859001306">
      <w:bodyDiv w:val="1"/>
      <w:marLeft w:val="0"/>
      <w:marRight w:val="0"/>
      <w:marTop w:val="0"/>
      <w:marBottom w:val="0"/>
      <w:divBdr>
        <w:top w:val="none" w:sz="0" w:space="0" w:color="auto"/>
        <w:left w:val="none" w:sz="0" w:space="0" w:color="auto"/>
        <w:bottom w:val="none" w:sz="0" w:space="0" w:color="auto"/>
        <w:right w:val="none" w:sz="0" w:space="0" w:color="auto"/>
      </w:divBdr>
      <w:divsChild>
        <w:div w:id="192234380">
          <w:marLeft w:val="0"/>
          <w:marRight w:val="0"/>
          <w:marTop w:val="0"/>
          <w:marBottom w:val="0"/>
          <w:divBdr>
            <w:top w:val="none" w:sz="0" w:space="0" w:color="auto"/>
            <w:left w:val="none" w:sz="0" w:space="0" w:color="auto"/>
            <w:bottom w:val="none" w:sz="0" w:space="0" w:color="auto"/>
            <w:right w:val="none" w:sz="0" w:space="0" w:color="auto"/>
          </w:divBdr>
          <w:divsChild>
            <w:div w:id="1194266021">
              <w:marLeft w:val="0"/>
              <w:marRight w:val="0"/>
              <w:marTop w:val="0"/>
              <w:marBottom w:val="0"/>
              <w:divBdr>
                <w:top w:val="none" w:sz="0" w:space="0" w:color="auto"/>
                <w:left w:val="none" w:sz="0" w:space="0" w:color="auto"/>
                <w:bottom w:val="none" w:sz="0" w:space="0" w:color="auto"/>
                <w:right w:val="none" w:sz="0" w:space="0" w:color="auto"/>
              </w:divBdr>
              <w:divsChild>
                <w:div w:id="634601381">
                  <w:marLeft w:val="0"/>
                  <w:marRight w:val="0"/>
                  <w:marTop w:val="0"/>
                  <w:marBottom w:val="0"/>
                  <w:divBdr>
                    <w:top w:val="none" w:sz="0" w:space="0" w:color="auto"/>
                    <w:left w:val="none" w:sz="0" w:space="0" w:color="auto"/>
                    <w:bottom w:val="none" w:sz="0" w:space="0" w:color="auto"/>
                    <w:right w:val="none" w:sz="0" w:space="0" w:color="auto"/>
                  </w:divBdr>
                  <w:divsChild>
                    <w:div w:id="822085430">
                      <w:marLeft w:val="0"/>
                      <w:marRight w:val="0"/>
                      <w:marTop w:val="0"/>
                      <w:marBottom w:val="0"/>
                      <w:divBdr>
                        <w:top w:val="none" w:sz="0" w:space="0" w:color="auto"/>
                        <w:left w:val="none" w:sz="0" w:space="0" w:color="auto"/>
                        <w:bottom w:val="none" w:sz="0" w:space="0" w:color="auto"/>
                        <w:right w:val="none" w:sz="0" w:space="0" w:color="auto"/>
                      </w:divBdr>
                      <w:divsChild>
                        <w:div w:id="557278340">
                          <w:marLeft w:val="0"/>
                          <w:marRight w:val="0"/>
                          <w:marTop w:val="0"/>
                          <w:marBottom w:val="0"/>
                          <w:divBdr>
                            <w:top w:val="none" w:sz="0" w:space="0" w:color="auto"/>
                            <w:left w:val="none" w:sz="0" w:space="0" w:color="auto"/>
                            <w:bottom w:val="none" w:sz="0" w:space="0" w:color="auto"/>
                            <w:right w:val="none" w:sz="0" w:space="0" w:color="auto"/>
                          </w:divBdr>
                          <w:divsChild>
                            <w:div w:id="103153928">
                              <w:marLeft w:val="0"/>
                              <w:marRight w:val="0"/>
                              <w:marTop w:val="0"/>
                              <w:marBottom w:val="0"/>
                              <w:divBdr>
                                <w:top w:val="none" w:sz="0" w:space="0" w:color="auto"/>
                                <w:left w:val="none" w:sz="0" w:space="0" w:color="auto"/>
                                <w:bottom w:val="none" w:sz="0" w:space="0" w:color="auto"/>
                                <w:right w:val="none" w:sz="0" w:space="0" w:color="auto"/>
                              </w:divBdr>
                              <w:divsChild>
                                <w:div w:id="2041078481">
                                  <w:marLeft w:val="0"/>
                                  <w:marRight w:val="0"/>
                                  <w:marTop w:val="0"/>
                                  <w:marBottom w:val="0"/>
                                  <w:divBdr>
                                    <w:top w:val="none" w:sz="0" w:space="0" w:color="auto"/>
                                    <w:left w:val="none" w:sz="0" w:space="0" w:color="auto"/>
                                    <w:bottom w:val="none" w:sz="0" w:space="0" w:color="auto"/>
                                    <w:right w:val="none" w:sz="0" w:space="0" w:color="auto"/>
                                  </w:divBdr>
                                  <w:divsChild>
                                    <w:div w:id="968439505">
                                      <w:marLeft w:val="0"/>
                                      <w:marRight w:val="0"/>
                                      <w:marTop w:val="0"/>
                                      <w:marBottom w:val="0"/>
                                      <w:divBdr>
                                        <w:top w:val="none" w:sz="0" w:space="0" w:color="auto"/>
                                        <w:left w:val="none" w:sz="0" w:space="0" w:color="auto"/>
                                        <w:bottom w:val="none" w:sz="0" w:space="0" w:color="auto"/>
                                        <w:right w:val="none" w:sz="0" w:space="0" w:color="auto"/>
                                      </w:divBdr>
                                      <w:divsChild>
                                        <w:div w:id="1361517007">
                                          <w:marLeft w:val="0"/>
                                          <w:marRight w:val="0"/>
                                          <w:marTop w:val="0"/>
                                          <w:marBottom w:val="0"/>
                                          <w:divBdr>
                                            <w:top w:val="none" w:sz="0" w:space="0" w:color="auto"/>
                                            <w:left w:val="none" w:sz="0" w:space="0" w:color="auto"/>
                                            <w:bottom w:val="none" w:sz="0" w:space="0" w:color="auto"/>
                                            <w:right w:val="none" w:sz="0" w:space="0" w:color="auto"/>
                                          </w:divBdr>
                                          <w:divsChild>
                                            <w:div w:id="1987781556">
                                              <w:marLeft w:val="0"/>
                                              <w:marRight w:val="0"/>
                                              <w:marTop w:val="0"/>
                                              <w:marBottom w:val="0"/>
                                              <w:divBdr>
                                                <w:top w:val="none" w:sz="0" w:space="0" w:color="auto"/>
                                                <w:left w:val="none" w:sz="0" w:space="0" w:color="auto"/>
                                                <w:bottom w:val="none" w:sz="0" w:space="0" w:color="auto"/>
                                                <w:right w:val="none" w:sz="0" w:space="0" w:color="auto"/>
                                              </w:divBdr>
                                              <w:divsChild>
                                                <w:div w:id="1845241665">
                                                  <w:marLeft w:val="0"/>
                                                  <w:marRight w:val="0"/>
                                                  <w:marTop w:val="0"/>
                                                  <w:marBottom w:val="0"/>
                                                  <w:divBdr>
                                                    <w:top w:val="none" w:sz="0" w:space="0" w:color="auto"/>
                                                    <w:left w:val="none" w:sz="0" w:space="0" w:color="auto"/>
                                                    <w:bottom w:val="none" w:sz="0" w:space="0" w:color="auto"/>
                                                    <w:right w:val="none" w:sz="0" w:space="0" w:color="auto"/>
                                                  </w:divBdr>
                                                  <w:divsChild>
                                                    <w:div w:id="1726684251">
                                                      <w:marLeft w:val="0"/>
                                                      <w:marRight w:val="0"/>
                                                      <w:marTop w:val="0"/>
                                                      <w:marBottom w:val="0"/>
                                                      <w:divBdr>
                                                        <w:top w:val="none" w:sz="0" w:space="0" w:color="auto"/>
                                                        <w:left w:val="none" w:sz="0" w:space="0" w:color="auto"/>
                                                        <w:bottom w:val="none" w:sz="0" w:space="0" w:color="auto"/>
                                                        <w:right w:val="none" w:sz="0" w:space="0" w:color="auto"/>
                                                      </w:divBdr>
                                                      <w:divsChild>
                                                        <w:div w:id="1756972770">
                                                          <w:marLeft w:val="0"/>
                                                          <w:marRight w:val="0"/>
                                                          <w:marTop w:val="0"/>
                                                          <w:marBottom w:val="0"/>
                                                          <w:divBdr>
                                                            <w:top w:val="none" w:sz="0" w:space="0" w:color="auto"/>
                                                            <w:left w:val="none" w:sz="0" w:space="0" w:color="auto"/>
                                                            <w:bottom w:val="none" w:sz="0" w:space="0" w:color="auto"/>
                                                            <w:right w:val="none" w:sz="0" w:space="0" w:color="auto"/>
                                                          </w:divBdr>
                                                          <w:divsChild>
                                                            <w:div w:id="13527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4270019">
      <w:bodyDiv w:val="1"/>
      <w:marLeft w:val="0"/>
      <w:marRight w:val="0"/>
      <w:marTop w:val="0"/>
      <w:marBottom w:val="0"/>
      <w:divBdr>
        <w:top w:val="none" w:sz="0" w:space="0" w:color="auto"/>
        <w:left w:val="none" w:sz="0" w:space="0" w:color="auto"/>
        <w:bottom w:val="none" w:sz="0" w:space="0" w:color="auto"/>
        <w:right w:val="none" w:sz="0" w:space="0" w:color="auto"/>
      </w:divBdr>
    </w:div>
    <w:div w:id="1894658597">
      <w:bodyDiv w:val="1"/>
      <w:marLeft w:val="0"/>
      <w:marRight w:val="0"/>
      <w:marTop w:val="0"/>
      <w:marBottom w:val="0"/>
      <w:divBdr>
        <w:top w:val="none" w:sz="0" w:space="0" w:color="auto"/>
        <w:left w:val="none" w:sz="0" w:space="0" w:color="auto"/>
        <w:bottom w:val="none" w:sz="0" w:space="0" w:color="auto"/>
        <w:right w:val="none" w:sz="0" w:space="0" w:color="auto"/>
      </w:divBdr>
      <w:divsChild>
        <w:div w:id="1577012259">
          <w:marLeft w:val="0"/>
          <w:marRight w:val="0"/>
          <w:marTop w:val="0"/>
          <w:marBottom w:val="0"/>
          <w:divBdr>
            <w:top w:val="none" w:sz="0" w:space="0" w:color="auto"/>
            <w:left w:val="none" w:sz="0" w:space="0" w:color="auto"/>
            <w:bottom w:val="none" w:sz="0" w:space="0" w:color="auto"/>
            <w:right w:val="none" w:sz="0" w:space="0" w:color="auto"/>
          </w:divBdr>
          <w:divsChild>
            <w:div w:id="1947543173">
              <w:marLeft w:val="0"/>
              <w:marRight w:val="0"/>
              <w:marTop w:val="0"/>
              <w:marBottom w:val="0"/>
              <w:divBdr>
                <w:top w:val="none" w:sz="0" w:space="0" w:color="auto"/>
                <w:left w:val="none" w:sz="0" w:space="0" w:color="auto"/>
                <w:bottom w:val="none" w:sz="0" w:space="0" w:color="auto"/>
                <w:right w:val="none" w:sz="0" w:space="0" w:color="auto"/>
              </w:divBdr>
              <w:divsChild>
                <w:div w:id="1927033872">
                  <w:marLeft w:val="0"/>
                  <w:marRight w:val="0"/>
                  <w:marTop w:val="0"/>
                  <w:marBottom w:val="0"/>
                  <w:divBdr>
                    <w:top w:val="none" w:sz="0" w:space="0" w:color="auto"/>
                    <w:left w:val="none" w:sz="0" w:space="0" w:color="auto"/>
                    <w:bottom w:val="none" w:sz="0" w:space="0" w:color="auto"/>
                    <w:right w:val="none" w:sz="0" w:space="0" w:color="auto"/>
                  </w:divBdr>
                  <w:divsChild>
                    <w:div w:id="1783919637">
                      <w:marLeft w:val="0"/>
                      <w:marRight w:val="0"/>
                      <w:marTop w:val="0"/>
                      <w:marBottom w:val="0"/>
                      <w:divBdr>
                        <w:top w:val="none" w:sz="0" w:space="0" w:color="auto"/>
                        <w:left w:val="none" w:sz="0" w:space="0" w:color="auto"/>
                        <w:bottom w:val="none" w:sz="0" w:space="0" w:color="auto"/>
                        <w:right w:val="none" w:sz="0" w:space="0" w:color="auto"/>
                      </w:divBdr>
                      <w:divsChild>
                        <w:div w:id="1660189467">
                          <w:marLeft w:val="0"/>
                          <w:marRight w:val="0"/>
                          <w:marTop w:val="0"/>
                          <w:marBottom w:val="0"/>
                          <w:divBdr>
                            <w:top w:val="none" w:sz="0" w:space="0" w:color="auto"/>
                            <w:left w:val="none" w:sz="0" w:space="0" w:color="auto"/>
                            <w:bottom w:val="none" w:sz="0" w:space="0" w:color="auto"/>
                            <w:right w:val="none" w:sz="0" w:space="0" w:color="auto"/>
                          </w:divBdr>
                          <w:divsChild>
                            <w:div w:id="1517571840">
                              <w:marLeft w:val="0"/>
                              <w:marRight w:val="0"/>
                              <w:marTop w:val="0"/>
                              <w:marBottom w:val="0"/>
                              <w:divBdr>
                                <w:top w:val="none" w:sz="0" w:space="0" w:color="auto"/>
                                <w:left w:val="none" w:sz="0" w:space="0" w:color="auto"/>
                                <w:bottom w:val="none" w:sz="0" w:space="0" w:color="auto"/>
                                <w:right w:val="none" w:sz="0" w:space="0" w:color="auto"/>
                              </w:divBdr>
                              <w:divsChild>
                                <w:div w:id="447117473">
                                  <w:marLeft w:val="0"/>
                                  <w:marRight w:val="0"/>
                                  <w:marTop w:val="0"/>
                                  <w:marBottom w:val="0"/>
                                  <w:divBdr>
                                    <w:top w:val="none" w:sz="0" w:space="0" w:color="auto"/>
                                    <w:left w:val="none" w:sz="0" w:space="0" w:color="auto"/>
                                    <w:bottom w:val="none" w:sz="0" w:space="0" w:color="auto"/>
                                    <w:right w:val="none" w:sz="0" w:space="0" w:color="auto"/>
                                  </w:divBdr>
                                  <w:divsChild>
                                    <w:div w:id="1375040677">
                                      <w:marLeft w:val="0"/>
                                      <w:marRight w:val="0"/>
                                      <w:marTop w:val="0"/>
                                      <w:marBottom w:val="0"/>
                                      <w:divBdr>
                                        <w:top w:val="none" w:sz="0" w:space="0" w:color="auto"/>
                                        <w:left w:val="none" w:sz="0" w:space="0" w:color="auto"/>
                                        <w:bottom w:val="none" w:sz="0" w:space="0" w:color="auto"/>
                                        <w:right w:val="none" w:sz="0" w:space="0" w:color="auto"/>
                                      </w:divBdr>
                                      <w:divsChild>
                                        <w:div w:id="1798252562">
                                          <w:marLeft w:val="0"/>
                                          <w:marRight w:val="0"/>
                                          <w:marTop w:val="0"/>
                                          <w:marBottom w:val="0"/>
                                          <w:divBdr>
                                            <w:top w:val="none" w:sz="0" w:space="0" w:color="auto"/>
                                            <w:left w:val="none" w:sz="0" w:space="0" w:color="auto"/>
                                            <w:bottom w:val="none" w:sz="0" w:space="0" w:color="auto"/>
                                            <w:right w:val="none" w:sz="0" w:space="0" w:color="auto"/>
                                          </w:divBdr>
                                          <w:divsChild>
                                            <w:div w:id="1037504329">
                                              <w:marLeft w:val="0"/>
                                              <w:marRight w:val="0"/>
                                              <w:marTop w:val="0"/>
                                              <w:marBottom w:val="0"/>
                                              <w:divBdr>
                                                <w:top w:val="none" w:sz="0" w:space="0" w:color="auto"/>
                                                <w:left w:val="none" w:sz="0" w:space="0" w:color="auto"/>
                                                <w:bottom w:val="none" w:sz="0" w:space="0" w:color="auto"/>
                                                <w:right w:val="none" w:sz="0" w:space="0" w:color="auto"/>
                                              </w:divBdr>
                                              <w:divsChild>
                                                <w:div w:id="1913346119">
                                                  <w:marLeft w:val="0"/>
                                                  <w:marRight w:val="0"/>
                                                  <w:marTop w:val="0"/>
                                                  <w:marBottom w:val="0"/>
                                                  <w:divBdr>
                                                    <w:top w:val="none" w:sz="0" w:space="0" w:color="auto"/>
                                                    <w:left w:val="none" w:sz="0" w:space="0" w:color="auto"/>
                                                    <w:bottom w:val="none" w:sz="0" w:space="0" w:color="auto"/>
                                                    <w:right w:val="none" w:sz="0" w:space="0" w:color="auto"/>
                                                  </w:divBdr>
                                                  <w:divsChild>
                                                    <w:div w:id="1368525571">
                                                      <w:marLeft w:val="0"/>
                                                      <w:marRight w:val="0"/>
                                                      <w:marTop w:val="0"/>
                                                      <w:marBottom w:val="0"/>
                                                      <w:divBdr>
                                                        <w:top w:val="none" w:sz="0" w:space="0" w:color="auto"/>
                                                        <w:left w:val="none" w:sz="0" w:space="0" w:color="auto"/>
                                                        <w:bottom w:val="none" w:sz="0" w:space="0" w:color="auto"/>
                                                        <w:right w:val="none" w:sz="0" w:space="0" w:color="auto"/>
                                                      </w:divBdr>
                                                      <w:divsChild>
                                                        <w:div w:id="1706387">
                                                          <w:marLeft w:val="0"/>
                                                          <w:marRight w:val="0"/>
                                                          <w:marTop w:val="0"/>
                                                          <w:marBottom w:val="0"/>
                                                          <w:divBdr>
                                                            <w:top w:val="none" w:sz="0" w:space="0" w:color="auto"/>
                                                            <w:left w:val="none" w:sz="0" w:space="0" w:color="auto"/>
                                                            <w:bottom w:val="none" w:sz="0" w:space="0" w:color="auto"/>
                                                            <w:right w:val="none" w:sz="0" w:space="0" w:color="auto"/>
                                                          </w:divBdr>
                                                          <w:divsChild>
                                                            <w:div w:id="3045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0916038">
      <w:bodyDiv w:val="1"/>
      <w:marLeft w:val="0"/>
      <w:marRight w:val="0"/>
      <w:marTop w:val="0"/>
      <w:marBottom w:val="0"/>
      <w:divBdr>
        <w:top w:val="none" w:sz="0" w:space="0" w:color="auto"/>
        <w:left w:val="none" w:sz="0" w:space="0" w:color="auto"/>
        <w:bottom w:val="none" w:sz="0" w:space="0" w:color="auto"/>
        <w:right w:val="none" w:sz="0" w:space="0" w:color="auto"/>
      </w:divBdr>
    </w:div>
    <w:div w:id="1920477915">
      <w:bodyDiv w:val="1"/>
      <w:marLeft w:val="0"/>
      <w:marRight w:val="0"/>
      <w:marTop w:val="0"/>
      <w:marBottom w:val="0"/>
      <w:divBdr>
        <w:top w:val="none" w:sz="0" w:space="0" w:color="auto"/>
        <w:left w:val="none" w:sz="0" w:space="0" w:color="auto"/>
        <w:bottom w:val="none" w:sz="0" w:space="0" w:color="auto"/>
        <w:right w:val="none" w:sz="0" w:space="0" w:color="auto"/>
      </w:divBdr>
    </w:div>
    <w:div w:id="2025397274">
      <w:bodyDiv w:val="1"/>
      <w:marLeft w:val="0"/>
      <w:marRight w:val="0"/>
      <w:marTop w:val="0"/>
      <w:marBottom w:val="0"/>
      <w:divBdr>
        <w:top w:val="none" w:sz="0" w:space="0" w:color="auto"/>
        <w:left w:val="none" w:sz="0" w:space="0" w:color="auto"/>
        <w:bottom w:val="none" w:sz="0" w:space="0" w:color="auto"/>
        <w:right w:val="none" w:sz="0" w:space="0" w:color="auto"/>
      </w:divBdr>
    </w:div>
    <w:div w:id="2037387236">
      <w:bodyDiv w:val="1"/>
      <w:marLeft w:val="0"/>
      <w:marRight w:val="0"/>
      <w:marTop w:val="0"/>
      <w:marBottom w:val="0"/>
      <w:divBdr>
        <w:top w:val="none" w:sz="0" w:space="0" w:color="auto"/>
        <w:left w:val="none" w:sz="0" w:space="0" w:color="auto"/>
        <w:bottom w:val="none" w:sz="0" w:space="0" w:color="auto"/>
        <w:right w:val="none" w:sz="0" w:space="0" w:color="auto"/>
      </w:divBdr>
    </w:div>
    <w:div w:id="2065523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7.png"/><Relationship Id="rId63" Type="http://schemas.openxmlformats.org/officeDocument/2006/relationships/image" Target="media/image17.jpeg"/><Relationship Id="rId84" Type="http://schemas.openxmlformats.org/officeDocument/2006/relationships/image" Target="media/image41.png"/><Relationship Id="rId138" Type="http://schemas.openxmlformats.org/officeDocument/2006/relationships/footer" Target="footer10.xml"/><Relationship Id="rId159" Type="http://schemas.openxmlformats.org/officeDocument/2006/relationships/image" Target="media/image108.png"/><Relationship Id="rId170" Type="http://schemas.openxmlformats.org/officeDocument/2006/relationships/image" Target="media/image123.png"/><Relationship Id="rId191" Type="http://schemas.openxmlformats.org/officeDocument/2006/relationships/image" Target="media/image144.png"/><Relationship Id="rId205" Type="http://schemas.openxmlformats.org/officeDocument/2006/relationships/image" Target="media/image137.png"/><Relationship Id="rId226" Type="http://schemas.openxmlformats.org/officeDocument/2006/relationships/image" Target="media/image163.png"/><Relationship Id="rId107" Type="http://schemas.openxmlformats.org/officeDocument/2006/relationships/image" Target="media/image45.jpeg"/><Relationship Id="rId32" Type="http://schemas.openxmlformats.org/officeDocument/2006/relationships/header" Target="header4.xml"/><Relationship Id="rId37"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34.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9.png"/><Relationship Id="rId123" Type="http://schemas.openxmlformats.org/officeDocument/2006/relationships/image" Target="media/image67.png"/><Relationship Id="rId128" Type="http://schemas.openxmlformats.org/officeDocument/2006/relationships/image" Target="media/image95.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160" Type="http://schemas.openxmlformats.org/officeDocument/2006/relationships/image" Target="media/image109.png"/><Relationship Id="rId165" Type="http://schemas.openxmlformats.org/officeDocument/2006/relationships/image" Target="media/image89.png"/><Relationship Id="rId181" Type="http://schemas.openxmlformats.org/officeDocument/2006/relationships/header" Target="header19.xml"/><Relationship Id="rId186" Type="http://schemas.openxmlformats.org/officeDocument/2006/relationships/image" Target="media/image113.png"/><Relationship Id="rId216" Type="http://schemas.openxmlformats.org/officeDocument/2006/relationships/image" Target="media/image154.png"/><Relationship Id="rId237" Type="http://schemas.openxmlformats.org/officeDocument/2006/relationships/theme" Target="theme/theme1.xml"/><Relationship Id="rId211" Type="http://schemas.openxmlformats.org/officeDocument/2006/relationships/image" Target="media/image149.png"/><Relationship Id="rId232" Type="http://schemas.openxmlformats.org/officeDocument/2006/relationships/header" Target="header20.xml"/><Relationship Id="rId27" Type="http://schemas.openxmlformats.org/officeDocument/2006/relationships/image" Target="media/image20.png"/><Relationship Id="rId43" Type="http://schemas.openxmlformats.org/officeDocument/2006/relationships/header" Target="header10.xml"/><Relationship Id="rId48" Type="http://schemas.openxmlformats.org/officeDocument/2006/relationships/image" Target="media/image9.png"/><Relationship Id="rId64" Type="http://schemas.openxmlformats.org/officeDocument/2006/relationships/image" Target="media/image18.png"/><Relationship Id="rId69" Type="http://schemas.openxmlformats.org/officeDocument/2006/relationships/image" Target="media/image21.png"/><Relationship Id="rId113" Type="http://schemas.openxmlformats.org/officeDocument/2006/relationships/image" Target="media/image64.png"/><Relationship Id="rId134" Type="http://schemas.openxmlformats.org/officeDocument/2006/relationships/image" Target="media/image101.png"/><Relationship Id="rId139" Type="http://schemas.openxmlformats.org/officeDocument/2006/relationships/image" Target="media/image75.png"/><Relationship Id="rId80" Type="http://schemas.openxmlformats.org/officeDocument/2006/relationships/image" Target="media/image32.png"/><Relationship Id="rId85" Type="http://schemas.openxmlformats.org/officeDocument/2006/relationships/image" Target="media/image42.png"/><Relationship Id="rId150" Type="http://schemas.openxmlformats.org/officeDocument/2006/relationships/image" Target="media/image121.png"/><Relationship Id="rId155" Type="http://schemas.openxmlformats.org/officeDocument/2006/relationships/image" Target="media/image81.png"/><Relationship Id="rId171" Type="http://schemas.openxmlformats.org/officeDocument/2006/relationships/image" Target="media/image91.png"/><Relationship Id="rId176" Type="http://schemas.openxmlformats.org/officeDocument/2006/relationships/image" Target="media/image102.png"/><Relationship Id="rId192" Type="http://schemas.openxmlformats.org/officeDocument/2006/relationships/image" Target="media/image145.png"/><Relationship Id="rId197" Type="http://schemas.openxmlformats.org/officeDocument/2006/relationships/image" Target="media/image130.png"/><Relationship Id="rId206" Type="http://schemas.openxmlformats.org/officeDocument/2006/relationships/image" Target="media/image138.png"/><Relationship Id="rId227" Type="http://schemas.openxmlformats.org/officeDocument/2006/relationships/image" Target="media/image165.png"/><Relationship Id="rId201" Type="http://schemas.openxmlformats.org/officeDocument/2006/relationships/image" Target="media/image134.png"/><Relationship Id="rId222" Type="http://schemas.openxmlformats.org/officeDocument/2006/relationships/image" Target="media/image160.png"/><Relationship Id="rId33" Type="http://schemas.openxmlformats.org/officeDocument/2006/relationships/footer" Target="footer2.xml"/><Relationship Id="rId38" Type="http://schemas.openxmlformats.org/officeDocument/2006/relationships/image" Target="media/image5.png"/><Relationship Id="rId59" Type="http://schemas.openxmlformats.org/officeDocument/2006/relationships/image" Target="media/image35.png"/><Relationship Id="rId103" Type="http://schemas.openxmlformats.org/officeDocument/2006/relationships/image" Target="media/image60.png"/><Relationship Id="rId108" Type="http://schemas.openxmlformats.org/officeDocument/2006/relationships/header" Target="header15.xml"/><Relationship Id="rId124" Type="http://schemas.openxmlformats.org/officeDocument/2006/relationships/image" Target="media/image68.png"/><Relationship Id="rId129" Type="http://schemas.openxmlformats.org/officeDocument/2006/relationships/image" Target="media/image71.png"/><Relationship Id="rId54" Type="http://schemas.openxmlformats.org/officeDocument/2006/relationships/image" Target="media/image13.png"/><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image" Target="media/image76.png"/><Relationship Id="rId161" Type="http://schemas.openxmlformats.org/officeDocument/2006/relationships/image" Target="media/image110.png"/><Relationship Id="rId166" Type="http://schemas.openxmlformats.org/officeDocument/2006/relationships/image" Target="media/image90.png"/><Relationship Id="rId182" Type="http://schemas.openxmlformats.org/officeDocument/2006/relationships/footer" Target="footer11.xml"/><Relationship Id="rId187" Type="http://schemas.openxmlformats.org/officeDocument/2006/relationships/image" Target="media/image114.png"/><Relationship Id="rId217" Type="http://schemas.openxmlformats.org/officeDocument/2006/relationships/image" Target="media/image15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0.png"/><Relationship Id="rId233" Type="http://schemas.openxmlformats.org/officeDocument/2006/relationships/footer" Target="footer12.xml"/><Relationship Id="rId28" Type="http://schemas.openxmlformats.org/officeDocument/2006/relationships/header" Target="header1.xml"/><Relationship Id="rId49" Type="http://schemas.openxmlformats.org/officeDocument/2006/relationships/image" Target="media/image10.jpeg"/><Relationship Id="rId114" Type="http://schemas.openxmlformats.org/officeDocument/2006/relationships/image" Target="media/image65.png"/><Relationship Id="rId44" Type="http://schemas.openxmlformats.org/officeDocument/2006/relationships/footer" Target="footer3.xml"/><Relationship Id="rId60" Type="http://schemas.openxmlformats.org/officeDocument/2006/relationships/image" Target="media/image36.png"/><Relationship Id="rId65" Type="http://schemas.openxmlformats.org/officeDocument/2006/relationships/image" Target="media/image19.jpeg"/><Relationship Id="rId81" Type="http://schemas.openxmlformats.org/officeDocument/2006/relationships/image" Target="media/image33.png"/><Relationship Id="rId86" Type="http://schemas.openxmlformats.org/officeDocument/2006/relationships/image" Target="media/image43.png"/><Relationship Id="rId130" Type="http://schemas.openxmlformats.org/officeDocument/2006/relationships/image" Target="media/image97.png"/><Relationship Id="rId135" Type="http://schemas.openxmlformats.org/officeDocument/2006/relationships/image" Target="media/image74.png"/><Relationship Id="rId151" Type="http://schemas.openxmlformats.org/officeDocument/2006/relationships/image" Target="media/image79.png"/><Relationship Id="rId156" Type="http://schemas.openxmlformats.org/officeDocument/2006/relationships/image" Target="media/image82.png"/><Relationship Id="rId177" Type="http://schemas.openxmlformats.org/officeDocument/2006/relationships/image" Target="media/image103.png"/><Relationship Id="rId198" Type="http://schemas.openxmlformats.org/officeDocument/2006/relationships/image" Target="media/image128.png"/><Relationship Id="rId172" Type="http://schemas.openxmlformats.org/officeDocument/2006/relationships/image" Target="media/image92.png"/><Relationship Id="rId193" Type="http://schemas.openxmlformats.org/officeDocument/2006/relationships/image" Target="media/image146.png"/><Relationship Id="rId202" Type="http://schemas.openxmlformats.org/officeDocument/2006/relationships/image" Target="media/image132.png"/><Relationship Id="rId207" Type="http://schemas.openxmlformats.org/officeDocument/2006/relationships/image" Target="media/image139.png"/><Relationship Id="rId223" Type="http://schemas.openxmlformats.org/officeDocument/2006/relationships/image" Target="media/image161.png"/><Relationship Id="rId228" Type="http://schemas.openxmlformats.org/officeDocument/2006/relationships/image" Target="media/image166.png"/><Relationship Id="rId39" Type="http://schemas.openxmlformats.org/officeDocument/2006/relationships/header" Target="header8.xml"/><Relationship Id="rId109" Type="http://schemas.openxmlformats.org/officeDocument/2006/relationships/header" Target="header16.xml"/><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image" Target="media/image14.png"/><Relationship Id="rId76" Type="http://schemas.openxmlformats.org/officeDocument/2006/relationships/image" Target="media/image28.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87.png"/><Relationship Id="rId125" Type="http://schemas.openxmlformats.org/officeDocument/2006/relationships/image" Target="media/image69.png"/><Relationship Id="rId141" Type="http://schemas.openxmlformats.org/officeDocument/2006/relationships/image" Target="media/image77.png"/><Relationship Id="rId167" Type="http://schemas.openxmlformats.org/officeDocument/2006/relationships/image" Target="media/image116.png"/><Relationship Id="rId188"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9.png"/><Relationship Id="rId162" Type="http://schemas.openxmlformats.org/officeDocument/2006/relationships/image" Target="media/image111.png"/><Relationship Id="rId183" Type="http://schemas.openxmlformats.org/officeDocument/2006/relationships/image" Target="media/image100.png"/><Relationship Id="rId213" Type="http://schemas.openxmlformats.org/officeDocument/2006/relationships/image" Target="media/image151.png"/><Relationship Id="rId218" Type="http://schemas.openxmlformats.org/officeDocument/2006/relationships/image" Target="media/image147.png"/><Relationship Id="rId234"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header" Target="header9.xml"/><Relationship Id="rId45" Type="http://schemas.openxmlformats.org/officeDocument/2006/relationships/image" Target="media/image8.png"/><Relationship Id="rId66" Type="http://schemas.openxmlformats.org/officeDocument/2006/relationships/header" Target="header13.xml"/><Relationship Id="rId87" Type="http://schemas.openxmlformats.org/officeDocument/2006/relationships/image" Target="media/image44.png"/><Relationship Id="rId110" Type="http://schemas.openxmlformats.org/officeDocument/2006/relationships/footer" Target="footer7.xml"/><Relationship Id="rId131" Type="http://schemas.openxmlformats.org/officeDocument/2006/relationships/image" Target="media/image72.png"/><Relationship Id="rId136" Type="http://schemas.openxmlformats.org/officeDocument/2006/relationships/header" Target="header18.xml"/><Relationship Id="rId157" Type="http://schemas.openxmlformats.org/officeDocument/2006/relationships/image" Target="media/image83.png"/><Relationship Id="rId178" Type="http://schemas.openxmlformats.org/officeDocument/2006/relationships/image" Target="media/image104.png"/><Relationship Id="rId61" Type="http://schemas.openxmlformats.org/officeDocument/2006/relationships/image" Target="media/image37.png"/><Relationship Id="rId82" Type="http://schemas.openxmlformats.org/officeDocument/2006/relationships/image" Target="media/image39.png"/><Relationship Id="rId152" Type="http://schemas.openxmlformats.org/officeDocument/2006/relationships/image" Target="media/image80.png"/><Relationship Id="rId173" Type="http://schemas.openxmlformats.org/officeDocument/2006/relationships/image" Target="media/image94.png"/><Relationship Id="rId194" Type="http://schemas.openxmlformats.org/officeDocument/2006/relationships/image" Target="media/image126.png"/><Relationship Id="rId199" Type="http://schemas.openxmlformats.org/officeDocument/2006/relationships/image" Target="media/image131.png"/><Relationship Id="rId203" Type="http://schemas.openxmlformats.org/officeDocument/2006/relationships/image" Target="media/image135.png"/><Relationship Id="rId208" Type="http://schemas.openxmlformats.org/officeDocument/2006/relationships/image" Target="media/image140.png"/><Relationship Id="rId229" Type="http://schemas.openxmlformats.org/officeDocument/2006/relationships/image" Target="media/image167.png"/><Relationship Id="rId224" Type="http://schemas.openxmlformats.org/officeDocument/2006/relationships/image" Target="media/image159.png"/><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image" Target="media/image15.png"/><Relationship Id="rId77" Type="http://schemas.openxmlformats.org/officeDocument/2006/relationships/image" Target="media/image29.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93.png"/><Relationship Id="rId147" Type="http://schemas.openxmlformats.org/officeDocument/2006/relationships/image" Target="media/image118.png"/><Relationship Id="rId168"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image" Target="media/image24.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88.png"/><Relationship Id="rId142" Type="http://schemas.openxmlformats.org/officeDocument/2006/relationships/image" Target="media/image78.png"/><Relationship Id="rId163" Type="http://schemas.openxmlformats.org/officeDocument/2006/relationships/image" Target="media/image85.png"/><Relationship Id="rId184" Type="http://schemas.openxmlformats.org/officeDocument/2006/relationships/image" Target="media/image107.png"/><Relationship Id="rId189" Type="http://schemas.openxmlformats.org/officeDocument/2006/relationships/image" Target="media/image142.png"/><Relationship Id="rId219" Type="http://schemas.openxmlformats.org/officeDocument/2006/relationships/image" Target="media/image157.png"/><Relationship Id="rId3" Type="http://schemas.openxmlformats.org/officeDocument/2006/relationships/styles" Target="styles.xml"/><Relationship Id="rId214" Type="http://schemas.openxmlformats.org/officeDocument/2006/relationships/image" Target="media/image152.png"/><Relationship Id="rId230" Type="http://schemas.openxmlformats.org/officeDocument/2006/relationships/image" Target="media/image164.png"/><Relationship Id="rId235" Type="http://schemas.openxmlformats.org/officeDocument/2006/relationships/footer" Target="footer13.xml"/><Relationship Id="rId46" Type="http://schemas.openxmlformats.org/officeDocument/2006/relationships/header" Target="header11.xml"/><Relationship Id="rId67" Type="http://schemas.openxmlformats.org/officeDocument/2006/relationships/header" Target="header14.xml"/><Relationship Id="rId137" Type="http://schemas.openxmlformats.org/officeDocument/2006/relationships/footer" Target="footer9.xml"/><Relationship Id="rId158" Type="http://schemas.openxmlformats.org/officeDocument/2006/relationships/image" Target="media/image84.png"/><Relationship Id="rId41" Type="http://schemas.openxmlformats.org/officeDocument/2006/relationships/image" Target="media/image6.png"/><Relationship Id="rId62" Type="http://schemas.openxmlformats.org/officeDocument/2006/relationships/image" Target="media/image38.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header" Target="header17.xml"/><Relationship Id="rId132" Type="http://schemas.openxmlformats.org/officeDocument/2006/relationships/image" Target="media/image99.png"/><Relationship Id="rId153" Type="http://schemas.openxmlformats.org/officeDocument/2006/relationships/image" Target="media/image124.png"/><Relationship Id="rId174" Type="http://schemas.openxmlformats.org/officeDocument/2006/relationships/image" Target="media/image96.png"/><Relationship Id="rId179" Type="http://schemas.openxmlformats.org/officeDocument/2006/relationships/image" Target="media/image105.png"/><Relationship Id="rId195" Type="http://schemas.openxmlformats.org/officeDocument/2006/relationships/image" Target="media/image127.png"/><Relationship Id="rId209" Type="http://schemas.openxmlformats.org/officeDocument/2006/relationships/image" Target="media/image141.png"/><Relationship Id="rId190" Type="http://schemas.openxmlformats.org/officeDocument/2006/relationships/image" Target="media/image143.png"/><Relationship Id="rId204" Type="http://schemas.openxmlformats.org/officeDocument/2006/relationships/image" Target="media/image136.png"/><Relationship Id="rId220" Type="http://schemas.openxmlformats.org/officeDocument/2006/relationships/image" Target="media/image156.png"/><Relationship Id="rId225" Type="http://schemas.openxmlformats.org/officeDocument/2006/relationships/image" Target="media/image162.png"/><Relationship Id="rId36" Type="http://schemas.openxmlformats.org/officeDocument/2006/relationships/header" Target="header7.xml"/><Relationship Id="rId57" Type="http://schemas.openxmlformats.org/officeDocument/2006/relationships/image" Target="media/image16.png"/><Relationship Id="rId106" Type="http://schemas.openxmlformats.org/officeDocument/2006/relationships/image" Target="media/image63.png"/><Relationship Id="rId127" Type="http://schemas.openxmlformats.org/officeDocument/2006/relationships/image" Target="media/image70.png"/><Relationship Id="rId10" Type="http://schemas.openxmlformats.org/officeDocument/2006/relationships/image" Target="media/image3.png"/><Relationship Id="rId31" Type="http://schemas.openxmlformats.org/officeDocument/2006/relationships/footer" Target="footer1.xml"/><Relationship Id="rId52" Type="http://schemas.openxmlformats.org/officeDocument/2006/relationships/image" Target="media/image11.png"/><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66.png"/><Relationship Id="rId148" Type="http://schemas.openxmlformats.org/officeDocument/2006/relationships/image" Target="media/image119.png"/><Relationship Id="rId164" Type="http://schemas.openxmlformats.org/officeDocument/2006/relationships/image" Target="media/image86.png"/><Relationship Id="rId169" Type="http://schemas.openxmlformats.org/officeDocument/2006/relationships/image" Target="media/image122.png"/><Relationship Id="rId18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6.png"/><Relationship Id="rId210" Type="http://schemas.openxmlformats.org/officeDocument/2006/relationships/image" Target="media/image148.png"/><Relationship Id="rId215" Type="http://schemas.openxmlformats.org/officeDocument/2006/relationships/image" Target="media/image153.png"/><Relationship Id="rId236"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image" Target="media/image169.png"/><Relationship Id="rId47" Type="http://schemas.openxmlformats.org/officeDocument/2006/relationships/footer" Target="footer4.xml"/><Relationship Id="rId68" Type="http://schemas.openxmlformats.org/officeDocument/2006/relationships/footer" Target="footer6.xml"/><Relationship Id="rId89" Type="http://schemas.openxmlformats.org/officeDocument/2006/relationships/image" Target="media/image46.png"/><Relationship Id="rId112" Type="http://schemas.openxmlformats.org/officeDocument/2006/relationships/footer" Target="footer8.xml"/><Relationship Id="rId133" Type="http://schemas.openxmlformats.org/officeDocument/2006/relationships/image" Target="media/image73.png"/><Relationship Id="rId154" Type="http://schemas.openxmlformats.org/officeDocument/2006/relationships/image" Target="media/image125.png"/><Relationship Id="rId175" Type="http://schemas.openxmlformats.org/officeDocument/2006/relationships/image" Target="media/image98.png"/><Relationship Id="rId196" Type="http://schemas.openxmlformats.org/officeDocument/2006/relationships/image" Target="media/image129.png"/><Relationship Id="rId200" Type="http://schemas.openxmlformats.org/officeDocument/2006/relationships/image" Target="media/image133.png"/><Relationship Id="rId221" Type="http://schemas.openxmlformats.org/officeDocument/2006/relationships/image" Target="media/image1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1"/>
    <customShpInfo spid="_x0000_s2072"/>
    <customShpInfo spid="_x0000_s2073"/>
    <customShpInfo spid="_x0000_s2070"/>
    <customShpInfo spid="_x0000_s2074"/>
    <customShpInfo spid="_x0000_s2075"/>
    <customShpInfo spid="_x0000_s2076"/>
    <customShpInfo spid="_x0000_s2077"/>
    <customShpInfo spid="_x0000_s2078"/>
    <customShpInfo spid="_x0000_s2079"/>
    <customShpInfo spid="_x0000_s2081"/>
    <customShpInfo spid="_x0000_s2082"/>
    <customShpInfo spid="_x0000_s2083"/>
    <customShpInfo spid="_x0000_s2080"/>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6"/>
    <customShpInfo spid="_x0000_s2097"/>
    <customShpInfo spid="_x0000_s2098"/>
    <customShpInfo spid="_x0000_s2095"/>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1027"/>
    <customShpInfo spid="_x0000_s1026"/>
    <customShpInfo spid="_x0000_s1029"/>
    <customShpInfo spid="_x0000_s1030"/>
    <customShpInfo spid="_x0000_s1031"/>
    <customShpInfo spid="_x0000_s1032"/>
    <customShpInfo spid="_x0000_s1033"/>
    <customShpInfo spid="_x0000_s1034"/>
    <customShpInfo spid="_x0000_s1028"/>
    <customShpInfo spid="_x0000_s1036"/>
    <customShpInfo spid="_x0000_s1037"/>
    <customShpInfo spid="_x0000_s1035"/>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048"/>
    <customShpInfo spid="_x0000_s1112"/>
    <customShpInfo spid="_x0000_s1113"/>
    <customShpInfo spid="_x0000_s1115"/>
    <customShpInfo spid="_x0000_s1114"/>
    <customShpInfo spid="_x0000_s1117"/>
    <customShpInfo spid="_x0000_s1116"/>
    <customShpInfo spid="_x0000_s1119"/>
    <customShpInfo spid="_x0000_s1118"/>
    <customShpInfo spid="_x0000_s1121"/>
    <customShpInfo spid="_x0000_s1122"/>
    <customShpInfo spid="_x0000_s1123"/>
    <customShpInfo spid="_x0000_s1124"/>
    <customShpInfo spid="_x0000_s1125"/>
    <customShpInfo spid="_x0000_s1126"/>
    <customShpInfo spid="_x0000_s1120"/>
    <customShpInfo spid="_x0000_s1127"/>
    <customShpInfo spid="_x0000_s1128"/>
    <customShpInfo spid="_x0000_s1129"/>
    <customShpInfo spid="_x0000_s1130"/>
    <customShpInfo spid="_x0000_s1131"/>
    <customShpInfo spid="_x0000_s1133"/>
    <customShpInfo spid="_x0000_s1134"/>
    <customShpInfo spid="_x0000_s1135"/>
    <customShpInfo spid="_x0000_s1132"/>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36"/>
    <customShpInfo spid="_x0000_s1156"/>
    <customShpInfo spid="_x0000_s1157"/>
    <customShpInfo spid="_x0000_s1158"/>
    <customShpInfo spid="_x0000_s1159"/>
    <customShpInfo spid="_x0000_s1160"/>
    <customShpInfo spid="_x0000_s1161"/>
    <customShpInfo spid="_x0000_s1155"/>
    <customShpInfo spid="_x0000_s1163"/>
    <customShpInfo spid="_x0000_s1164"/>
    <customShpInfo spid="_x0000_s1162"/>
    <customShpInfo spid="_x0000_s1166"/>
    <customShpInfo spid="_x0000_s1167"/>
    <customShpInfo spid="_x0000_s1165"/>
    <customShpInfo spid="_x0000_s1169"/>
    <customShpInfo spid="_x0000_s1168"/>
    <customShpInfo spid="_x0000_s1170"/>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171"/>
    <customShpInfo spid="_x0000_s1256"/>
    <customShpInfo spid="_x0000_s1257"/>
    <customShpInfo spid="_x0000_s1259"/>
    <customShpInfo spid="_x0000_s1260"/>
    <customShpInfo spid="_x0000_s1258"/>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61"/>
    <customShpInfo spid="_x0000_s1274"/>
    <customShpInfo spid="_x0000_s1275"/>
    <customShpInfo spid="_x0000_s1273"/>
    <customShpInfo spid="_x0000_s1277"/>
    <customShpInfo spid="_x0000_s1278"/>
    <customShpInfo spid="_x0000_s1276"/>
    <customShpInfo spid="_x0000_s1280"/>
    <customShpInfo spid="_x0000_s1279"/>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281"/>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04"/>
    <customShpInfo spid="_x0000_s1420"/>
    <customShpInfo spid="_x0000_s1419"/>
    <customShpInfo spid="_x0000_s1422"/>
    <customShpInfo spid="_x0000_s1421"/>
    <customShpInfo spid="_x0000_s1424"/>
    <customShpInfo spid="_x0000_s1423"/>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25"/>
    <customShpInfo spid="_x0000_s1472"/>
    <customShpInfo spid="_x0000_s1474"/>
    <customShpInfo spid="_x0000_s1473"/>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475"/>
    <customShpInfo spid="_x0000_s1532"/>
    <customShpInfo spid="_x0000_s1533"/>
    <customShpInfo spid="_x0000_s1531"/>
    <customShpInfo spid="_x0000_s1534"/>
    <customShpInfo spid="_x0000_s1536"/>
    <customShpInfo spid="_x0000_s1537"/>
    <customShpInfo spid="_x0000_s1538"/>
    <customShpInfo spid="_x0000_s1535"/>
    <customShpInfo spid="_x0000_s1540"/>
    <customShpInfo spid="_x0000_s1541"/>
    <customShpInfo spid="_x0000_s1539"/>
    <customShpInfo spid="_x0000_s1543"/>
    <customShpInfo spid="_x0000_s1544"/>
    <customShpInfo spid="_x0000_s1542"/>
    <customShpInfo spid="_x0000_s1546"/>
    <customShpInfo spid="_x0000_s1547"/>
    <customShpInfo spid="_x0000_s1548"/>
    <customShpInfo spid="_x0000_s1545"/>
    <customShpInfo spid="_x0000_s1550"/>
    <customShpInfo spid="_x0000_s1551"/>
    <customShpInfo spid="_x0000_s1552"/>
    <customShpInfo spid="_x0000_s1549"/>
    <customShpInfo spid="_x0000_s1554"/>
    <customShpInfo spid="_x0000_s1555"/>
    <customShpInfo spid="_x0000_s1556"/>
    <customShpInfo spid="_x0000_s1557"/>
    <customShpInfo spid="_x0000_s1553"/>
    <customShpInfo spid="_x0000_s1559"/>
    <customShpInfo spid="_x0000_s1560"/>
    <customShpInfo spid="_x0000_s1561"/>
    <customShpInfo spid="_x0000_s1558"/>
    <customShpInfo spid="_x0000_s1563"/>
    <customShpInfo spid="_x0000_s1564"/>
    <customShpInfo spid="_x0000_s1565"/>
    <customShpInfo spid="_x0000_s1562"/>
    <customShpInfo spid="_x0000_s1567"/>
    <customShpInfo spid="_x0000_s1568"/>
    <customShpInfo spid="_x0000_s1569"/>
    <customShpInfo spid="_x0000_s1566"/>
    <customShpInfo spid="_x0000_s1570"/>
    <customShpInfo spid="_x0000_s1571"/>
    <customShpInfo spid="_x0000_s1572"/>
    <customShpInfo spid="_x0000_s1574"/>
    <customShpInfo spid="_x0000_s1573"/>
    <customShpInfo spid="_x0000_s1575"/>
    <customShpInfo spid="_x0000_s1577"/>
    <customShpInfo spid="_x0000_s1576"/>
    <customShpInfo spid="_x0000_s1578"/>
    <customShpInfo spid="_x0000_s1579"/>
    <customShpInfo spid="_x0000_s1580"/>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81"/>
    <customShpInfo spid="_x0000_s1592"/>
    <customShpInfo spid="_x0000_s1593"/>
    <customShpInfo spid="_x0000_s1594"/>
    <customShpInfo spid="_x0000_s1595"/>
    <customShpInfo spid="_x0000_s1596"/>
    <customShpInfo spid="_x0000_s1591"/>
    <customShpInfo spid="_x0000_s1597"/>
    <customShpInfo spid="_x0000_s1599"/>
    <customShpInfo spid="_x0000_s1600"/>
    <customShpInfo spid="_x0000_s1601"/>
    <customShpInfo spid="_x0000_s1602"/>
    <customShpInfo spid="_x0000_s1603"/>
    <customShpInfo spid="_x0000_s1604"/>
    <customShpInfo spid="_x0000_s1605"/>
    <customShpInfo spid="_x0000_s1606"/>
    <customShpInfo spid="_x0000_s1598"/>
    <customShpInfo spid="_x0000_s1607"/>
    <customShpInfo spid="_x0000_s1608"/>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09"/>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48"/>
    <customShpInfo spid="_x0000_s1678"/>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1679"/>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36"/>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248"/>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10"/>
    <customShpInfo spid="_x0000_s3453"/>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54"/>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497"/>
    <customShpInfo spid="_x0000_s3670"/>
    <customShpInfo spid="_x0000_s3671"/>
    <customShpInfo spid="_x0000_s3672"/>
    <customShpInfo spid="_x0000_s3669"/>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673"/>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3870"/>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054"/>
    <customShpInfo spid="_x0000_s4235"/>
    <customShpInfo spid="_x0000_s4236"/>
    <customShpInfo spid="_x0000_s4234"/>
    <customShpInfo spid="_x0000_s4237"/>
    <customShpInfo spid="_x0000_s4239"/>
    <customShpInfo spid="_x0000_s4240"/>
    <customShpInfo spid="_x0000_s4238"/>
    <customShpInfo spid="_x0000_s4242"/>
    <customShpInfo spid="_x0000_s4241"/>
    <customShpInfo spid="_x0000_s42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4777</Words>
  <Characters>27232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未命名 -1</vt:lpstr>
    </vt:vector>
  </TitlesOfParts>
  <Company/>
  <LinksUpToDate>false</LinksUpToDate>
  <CharactersWithSpaces>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未命名 -1</dc:title>
  <dc:creator>Administrator</dc:creator>
  <cp:lastModifiedBy>Пользователь</cp:lastModifiedBy>
  <cp:revision>4</cp:revision>
  <dcterms:created xsi:type="dcterms:W3CDTF">2024-05-04T11:55:00Z</dcterms:created>
  <dcterms:modified xsi:type="dcterms:W3CDTF">2024-05-14T09:05:00Z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CorelDRAW X6</vt:lpwstr>
  </property>
  <property fmtid="{D5CDD505-2E9C-101B-9397-08002B2CF9AE}" pid="4" name="LastSaved">
    <vt:filetime>2024-04-17T00:00:00Z</vt:filetime>
  </property>
  <property fmtid="{D5CDD505-2E9C-101B-9397-08002B2CF9AE}" pid="5" name="KSOProductBuildVer">
    <vt:lpwstr>2052-12.1.0.16729</vt:lpwstr>
  </property>
  <property fmtid="{D5CDD505-2E9C-101B-9397-08002B2CF9AE}" pid="6" name="ICV">
    <vt:lpwstr>BB67DFD6F38445B1A8C19290F1396374_12</vt:lpwstr>
  </property>
</Properties>
</file>